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line="1" w:lineRule="exact"/>
      </w:pPr>
      <w:r>
        <mc:AlternateContent>
          <mc:Choice Requires="wps">
            <w:drawing>
              <wp:anchor distT="0" distB="0" distL="114300" distR="114300" simplePos="0" relativeHeight="251660288" behindDoc="0" locked="0" layoutInCell="1" allowOverlap="1">
                <wp:simplePos x="0" y="0"/>
                <wp:positionH relativeFrom="page">
                  <wp:posOffset>9617710</wp:posOffset>
                </wp:positionH>
                <wp:positionV relativeFrom="paragraph">
                  <wp:posOffset>12700</wp:posOffset>
                </wp:positionV>
                <wp:extent cx="5016500" cy="1371600"/>
                <wp:effectExtent l="0" t="0" r="0" b="0"/>
                <wp:wrapSquare wrapText="bothSides"/>
                <wp:docPr id="1" name="Shape 1"/>
                <wp:cNvGraphicFramePr/>
                <a:graphic xmlns:a="http://schemas.openxmlformats.org/drawingml/2006/main">
                  <a:graphicData uri="http://schemas.microsoft.com/office/word/2010/wordprocessingShape">
                    <wps:wsp>
                      <wps:cNvSpPr txBox="1"/>
                      <wps:spPr>
                        <a:xfrm>
                          <a:off x="0" y="0"/>
                          <a:ext cx="5016500" cy="1371600"/>
                        </a:xfrm>
                        <a:prstGeom prst="rect">
                          <a:avLst/>
                        </a:prstGeom>
                        <a:noFill/>
                      </wps:spPr>
                      <wps:txbx>
                        <w:txbxContent>
                          <w:p>
                            <w:pPr>
                              <w:pStyle w:val="5"/>
                              <w:keepNext w:val="0"/>
                              <w:keepLines w:val="0"/>
                              <w:widowControl w:val="0"/>
                              <w:shd w:val="clear" w:color="auto" w:fill="auto"/>
                              <w:bidi w:val="0"/>
                              <w:spacing w:before="0" w:after="0" w:line="655" w:lineRule="exact"/>
                              <w:ind w:left="0" w:right="0" w:firstLine="0"/>
                              <w:jc w:val="left"/>
                              <w:rPr>
                                <w:sz w:val="30"/>
                                <w:szCs w:val="30"/>
                              </w:rPr>
                            </w:pPr>
                            <w:r>
                              <w:rPr>
                                <w:rFonts w:ascii="Times New Roman" w:hAnsi="Times New Roman" w:eastAsia="Times New Roman" w:cs="Times New Roman"/>
                                <w:b/>
                                <w:bCs/>
                                <w:color w:val="000000"/>
                                <w:spacing w:val="0"/>
                                <w:w w:val="50"/>
                                <w:position w:val="0"/>
                                <w:sz w:val="92"/>
                                <w:szCs w:val="92"/>
                                <w:shd w:val="clear" w:color="auto" w:fill="FFFFFF"/>
                                <w:lang w:val="en-US" w:eastAsia="en-US" w:bidi="en-US"/>
                              </w:rPr>
                              <w:t xml:space="preserve">GUOSEN WOODWORKING MACHINERY MANUFACTUREING </w:t>
                            </w:r>
                            <w:r>
                              <w:rPr>
                                <w:rFonts w:ascii="宋体" w:hAnsi="宋体" w:eastAsia="宋体" w:cs="宋体"/>
                                <w:color w:val="000000"/>
                                <w:spacing w:val="0"/>
                                <w:w w:val="100"/>
                                <w:position w:val="0"/>
                                <w:sz w:val="30"/>
                                <w:szCs w:val="30"/>
                                <w:shd w:val="clear" w:color="auto" w:fill="FFFFFF"/>
                                <w:lang w:val="zh-TW" w:eastAsia="zh-TW" w:bidi="zh-TW"/>
                              </w:rPr>
                              <w:t>大连国森木工机械制造有限公司</w:t>
                            </w:r>
                          </w:p>
                          <w:p>
                            <w:pPr>
                              <w:pStyle w:val="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B7CBBE"/>
                                <w:spacing w:val="0"/>
                                <w:w w:val="100"/>
                                <w:position w:val="0"/>
                                <w:lang w:val="en-US" w:eastAsia="en-US" w:bidi="en-US"/>
                              </w:rPr>
                              <w:t>DALIAHsGUOSEN WOODWORKING MACHINERYMANUFACTUREING CO,LTD.</w:t>
                            </w:r>
                          </w:p>
                        </w:txbxContent>
                      </wps:txbx>
                      <wps:bodyPr lIns="0" tIns="0" rIns="0" bIns="0">
                        <a:noAutofit/>
                      </wps:bodyPr>
                    </wps:wsp>
                  </a:graphicData>
                </a:graphic>
              </wp:anchor>
            </w:drawing>
          </mc:Choice>
          <mc:Fallback>
            <w:pict>
              <v:shape id="Shape 1" o:spid="_x0000_s1026" o:spt="202" type="#_x0000_t202" style="position:absolute;left:0pt;margin-left:757.3pt;margin-top:1pt;height:108pt;width:395pt;mso-position-horizontal-relative:page;mso-wrap-distance-bottom:0pt;mso-wrap-distance-left:9pt;mso-wrap-distance-right:9pt;mso-wrap-distance-top:0pt;z-index:251660288;mso-width-relative:page;mso-height-relative:page;" filled="f" stroked="f" coordsize="21600,21600" o:gfxdata="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S53F2AAAAAsBAAAPAAAA&#10;AAAAAAEAIAAAACIAAABkcnMvZG93bnJldi54bWxQSwECFAAUAAAACACHTuJAawffiKMBAABlAwAA&#10;DgAAAAAAAAABACAAAAAnAQAAZHJzL2Uyb0RvYy54bWxQSwUGAAAAAAYABgBZAQAAPAUAAAAA&#10;">
                <v:fill on="f" focussize="0,0"/>
                <v:stroke on="f"/>
                <v:imagedata o:title=""/>
                <o:lock v:ext="edit" aspectratio="f"/>
                <v:textbox inset="0mm,0mm,0mm,0mm">
                  <w:txbxContent>
                    <w:p>
                      <w:pPr>
                        <w:pStyle w:val="5"/>
                        <w:keepNext w:val="0"/>
                        <w:keepLines w:val="0"/>
                        <w:widowControl w:val="0"/>
                        <w:shd w:val="clear" w:color="auto" w:fill="auto"/>
                        <w:bidi w:val="0"/>
                        <w:spacing w:before="0" w:after="0" w:line="655" w:lineRule="exact"/>
                        <w:ind w:left="0" w:right="0" w:firstLine="0"/>
                        <w:jc w:val="left"/>
                        <w:rPr>
                          <w:sz w:val="30"/>
                          <w:szCs w:val="30"/>
                        </w:rPr>
                      </w:pPr>
                      <w:r>
                        <w:rPr>
                          <w:rFonts w:ascii="Times New Roman" w:hAnsi="Times New Roman" w:eastAsia="Times New Roman" w:cs="Times New Roman"/>
                          <w:b/>
                          <w:bCs/>
                          <w:color w:val="000000"/>
                          <w:spacing w:val="0"/>
                          <w:w w:val="50"/>
                          <w:position w:val="0"/>
                          <w:sz w:val="92"/>
                          <w:szCs w:val="92"/>
                          <w:shd w:val="clear" w:color="auto" w:fill="FFFFFF"/>
                          <w:lang w:val="en-US" w:eastAsia="en-US" w:bidi="en-US"/>
                        </w:rPr>
                        <w:t xml:space="preserve">GUOSEN WOODWORKING MACHINERY MANUFACTUREING </w:t>
                      </w:r>
                      <w:r>
                        <w:rPr>
                          <w:rFonts w:ascii="宋体" w:hAnsi="宋体" w:eastAsia="宋体" w:cs="宋体"/>
                          <w:color w:val="000000"/>
                          <w:spacing w:val="0"/>
                          <w:w w:val="100"/>
                          <w:position w:val="0"/>
                          <w:sz w:val="30"/>
                          <w:szCs w:val="30"/>
                          <w:shd w:val="clear" w:color="auto" w:fill="FFFFFF"/>
                          <w:lang w:val="zh-TW" w:eastAsia="zh-TW" w:bidi="zh-TW"/>
                        </w:rPr>
                        <w:t>大连国森木工机械制造有限公司</w:t>
                      </w:r>
                    </w:p>
                    <w:p>
                      <w:pPr>
                        <w:pStyle w:val="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B7CBBE"/>
                          <w:spacing w:val="0"/>
                          <w:w w:val="100"/>
                          <w:position w:val="0"/>
                          <w:lang w:val="en-US" w:eastAsia="en-US" w:bidi="en-US"/>
                        </w:rPr>
                        <w:t>DALIAHsGUOSEN WOODWORKING MACHINERYMANUFACTUREING CO,LTD.</w:t>
                      </w:r>
                    </w:p>
                  </w:txbxContent>
                </v:textbox>
                <w10:wrap type="square"/>
              </v:shape>
            </w:pict>
          </mc:Fallback>
        </mc:AlternateContent>
      </w:r>
    </w:p>
    <w:p>
      <w:pPr>
        <w:pStyle w:val="9"/>
        <w:keepNext/>
        <w:keepLines/>
        <w:widowControl w:val="0"/>
        <w:shd w:val="clear" w:color="auto" w:fill="auto"/>
        <w:bidi w:val="0"/>
        <w:spacing w:before="0" w:after="60" w:line="240" w:lineRule="auto"/>
        <w:ind w:left="0" w:right="0" w:firstLine="0"/>
        <w:jc w:val="left"/>
      </w:pPr>
      <w:bookmarkStart w:id="0" w:name="bookmark0"/>
      <w:bookmarkStart w:id="1" w:name="bookmark2"/>
      <w:bookmarkStart w:id="2" w:name="bookmark1"/>
      <w:r>
        <w:rPr>
          <w:color w:val="000000"/>
          <w:spacing w:val="0"/>
          <w:w w:val="100"/>
          <w:position w:val="0"/>
          <w:sz w:val="24"/>
          <w:szCs w:val="24"/>
        </w:rPr>
        <w:t>大连国森木工机械制造有限公司</w:t>
      </w:r>
      <w:bookmarkEnd w:id="0"/>
      <w:bookmarkEnd w:id="1"/>
      <w:bookmarkEnd w:id="2"/>
    </w:p>
    <w:p>
      <w:pPr>
        <w:pStyle w:val="5"/>
        <w:keepNext w:val="0"/>
        <w:keepLines w:val="0"/>
        <w:widowControl w:val="0"/>
        <w:shd w:val="clear" w:color="auto" w:fill="auto"/>
        <w:bidi w:val="0"/>
        <w:spacing w:before="0" w:after="360" w:line="240" w:lineRule="auto"/>
        <w:ind w:left="0" w:right="0" w:firstLine="0"/>
        <w:jc w:val="left"/>
        <w:rPr>
          <w:sz w:val="9"/>
          <w:szCs w:val="9"/>
        </w:rPr>
      </w:pPr>
      <w:r>
        <w:rPr>
          <w:rFonts w:ascii="Times New Roman" w:hAnsi="Times New Roman" w:eastAsia="Times New Roman" w:cs="Times New Roman"/>
          <w:b/>
          <w:bCs/>
          <w:color w:val="000000"/>
          <w:spacing w:val="0"/>
          <w:w w:val="100"/>
          <w:position w:val="0"/>
          <w:sz w:val="9"/>
          <w:szCs w:val="9"/>
          <w:shd w:val="clear" w:color="auto" w:fill="FFFFFF"/>
          <w:lang w:val="en-US" w:eastAsia="en-US" w:bidi="en-US"/>
        </w:rPr>
        <w:t>DALIAN GUOSEN WOODWORKING MACHINERY MANUFACTUREING CO.,LTD.</w:t>
      </w:r>
    </w:p>
    <w:p>
      <w:pPr>
        <w:pStyle w:val="7"/>
        <w:keepNext w:val="0"/>
        <w:keepLines w:val="0"/>
        <w:widowControl w:val="0"/>
        <w:shd w:val="clear" w:color="auto" w:fill="auto"/>
        <w:bidi w:val="0"/>
        <w:spacing w:before="0" w:after="60" w:line="240" w:lineRule="auto"/>
        <w:ind w:left="0" w:right="0" w:firstLine="0"/>
        <w:jc w:val="left"/>
      </w:pPr>
      <w:r>
        <w:rPr>
          <w:rFonts w:ascii="Times New Roman" w:hAnsi="Times New Roman" w:eastAsia="Times New Roman" w:cs="Times New Roman"/>
          <w:color w:val="000000"/>
          <w:spacing w:val="0"/>
          <w:w w:val="100"/>
          <w:position w:val="0"/>
          <w:shd w:val="clear" w:color="auto" w:fill="FFFFFF"/>
          <w:lang w:val="en-US" w:eastAsia="en-US" w:bidi="en-US"/>
        </w:rPr>
        <w:t>ADD:DESHENG TOWN.ECONOMIC AND TECHNICAL DEVELOPMENT ZONE,DALIAN,CH I NA</w:t>
      </w:r>
    </w:p>
    <w:p>
      <w:pPr>
        <w:pStyle w:val="7"/>
        <w:keepNext w:val="0"/>
        <w:keepLines w:val="0"/>
        <w:widowControl w:val="0"/>
        <w:shd w:val="clear" w:color="auto" w:fill="auto"/>
        <w:bidi w:val="0"/>
        <w:spacing w:before="0" w:after="60" w:line="240" w:lineRule="auto"/>
        <w:ind w:left="0" w:right="0" w:firstLine="0"/>
        <w:jc w:val="left"/>
      </w:pPr>
      <w:r>
        <w:rPr>
          <w:rFonts w:ascii="Times New Roman" w:hAnsi="Times New Roman" w:eastAsia="Times New Roman" w:cs="Times New Roman"/>
          <w:color w:val="000000"/>
          <w:spacing w:val="0"/>
          <w:w w:val="100"/>
          <w:position w:val="0"/>
          <w:shd w:val="clear" w:color="auto" w:fill="FFFFFF"/>
          <w:lang w:val="en-US" w:eastAsia="en-US" w:bidi="en-US"/>
        </w:rPr>
        <w:t>Tel:400-0411-887</w:t>
      </w:r>
    </w:p>
    <w:p>
      <w:pPr>
        <w:pStyle w:val="7"/>
        <w:keepNext w:val="0"/>
        <w:keepLines w:val="0"/>
        <w:widowControl w:val="0"/>
        <w:shd w:val="clear" w:color="auto" w:fill="auto"/>
        <w:bidi w:val="0"/>
        <w:spacing w:before="0" w:after="60" w:line="240" w:lineRule="auto"/>
        <w:ind w:left="0" w:right="0" w:firstLine="0"/>
        <w:jc w:val="left"/>
      </w:pPr>
      <w:r>
        <w:rPr>
          <w:rFonts w:ascii="Times New Roman" w:hAnsi="Times New Roman" w:eastAsia="Times New Roman" w:cs="Times New Roman"/>
          <w:color w:val="000000"/>
          <w:spacing w:val="0"/>
          <w:w w:val="100"/>
          <w:position w:val="0"/>
          <w:shd w:val="clear" w:color="auto" w:fill="FFFFFF"/>
          <w:lang w:val="en-US" w:eastAsia="en-US" w:bidi="en-US"/>
        </w:rPr>
        <w:t>Fax:0411-8721 0992</w:t>
      </w:r>
    </w:p>
    <w:p>
      <w:pPr>
        <w:pStyle w:val="7"/>
        <w:keepNext w:val="0"/>
        <w:keepLines w:val="0"/>
        <w:widowControl w:val="0"/>
        <w:shd w:val="clear" w:color="auto" w:fill="auto"/>
        <w:bidi w:val="0"/>
        <w:spacing w:before="0" w:after="60" w:line="240" w:lineRule="auto"/>
        <w:ind w:left="0" w:right="0" w:firstLine="0"/>
        <w:jc w:val="left"/>
      </w:pPr>
      <w:r>
        <w:rPr>
          <w:rFonts w:ascii="Times New Roman" w:hAnsi="Times New Roman" w:eastAsia="Times New Roman" w:cs="Times New Roman"/>
          <w:color w:val="000000"/>
          <w:spacing w:val="0"/>
          <w:w w:val="100"/>
          <w:position w:val="0"/>
          <w:shd w:val="clear" w:color="auto" w:fill="FFFFFF"/>
          <w:lang w:val="en-US" w:eastAsia="en-US" w:bidi="en-US"/>
        </w:rPr>
        <w:t>Postcode:116635</w:t>
      </w:r>
    </w:p>
    <w:p>
      <w:pPr>
        <w:pStyle w:val="7"/>
        <w:keepNext w:val="0"/>
        <w:keepLines w:val="0"/>
        <w:widowControl w:val="0"/>
        <w:shd w:val="clear" w:color="auto" w:fill="auto"/>
        <w:bidi w:val="0"/>
        <w:spacing w:before="0" w:after="60" w:line="240" w:lineRule="auto"/>
        <w:ind w:left="0" w:right="0" w:firstLine="0"/>
        <w:jc w:val="left"/>
        <w:sectPr>
          <w:footnotePr>
            <w:numFmt w:val="decimal"/>
          </w:footnotePr>
          <w:pgSz w:w="28348" w:h="10900" w:orient="landscape"/>
          <w:pgMar w:top="6419" w:right="20513" w:bottom="2122" w:left="1217" w:header="5991" w:footer="1694" w:gutter="0"/>
          <w:pgNumType w:start="1"/>
          <w:cols w:space="720" w:num="1"/>
          <w:rtlGutter w:val="0"/>
          <w:docGrid w:linePitch="360" w:charSpace="0"/>
        </w:sectPr>
      </w:pPr>
      <w:r>
        <w:rPr>
          <w:rFonts w:ascii="Times New Roman" w:hAnsi="Times New Roman" w:eastAsia="Times New Roman" w:cs="Times New Roman"/>
          <w:color w:val="000000"/>
          <w:spacing w:val="0"/>
          <w:w w:val="100"/>
          <w:position w:val="0"/>
          <w:shd w:val="clear" w:color="auto" w:fill="FFFFFF"/>
          <w:lang w:val="en-US" w:eastAsia="en-US" w:bidi="en-US"/>
        </w:rPr>
        <w:t xml:space="preserve">Web:, </w:t>
      </w:r>
      <w:r>
        <w:fldChar w:fldCharType="begin"/>
      </w:r>
      <w:r>
        <w:instrText xml:space="preserve">HYPERLINK "http://www.guosenl996.com"</w:instrText>
      </w:r>
      <w:r>
        <w:fldChar w:fldCharType="separate"/>
      </w:r>
      <w:r>
        <w:rPr>
          <w:rFonts w:ascii="Times New Roman" w:hAnsi="Times New Roman" w:eastAsia="Times New Roman" w:cs="Times New Roman"/>
          <w:color w:val="000000"/>
          <w:spacing w:val="0"/>
          <w:w w:val="100"/>
          <w:position w:val="0"/>
          <w:shd w:val="clear" w:color="auto" w:fill="FFFFFF"/>
          <w:lang w:val="en-US" w:eastAsia="en-US" w:bidi="en-US"/>
        </w:rPr>
        <w:t>www.guosenl996.com</w:t>
      </w:r>
      <w:r>
        <w:fldChar w:fldCharType="end"/>
      </w:r>
    </w:p>
    <w:p>
      <w:pPr>
        <w:pStyle w:val="11"/>
        <w:keepNext w:val="0"/>
        <w:keepLines w:val="0"/>
        <w:framePr w:w="1800" w:h="1058" w:wrap="auto" w:vAnchor="margin" w:hAnchor="page" w:x="10082" w:y="1880"/>
        <w:widowControl w:val="0"/>
        <w:shd w:val="clear" w:color="auto" w:fill="auto"/>
        <w:bidi w:val="0"/>
        <w:spacing w:before="0" w:after="60" w:line="240" w:lineRule="auto"/>
        <w:ind w:left="0" w:right="0" w:firstLine="0"/>
        <w:jc w:val="left"/>
      </w:pPr>
      <w:r>
        <w:rPr>
          <w:spacing w:val="0"/>
          <w:position w:val="0"/>
          <w:lang w:val="en-US" w:eastAsia="en-US" w:bidi="en-US"/>
        </w:rPr>
        <w:t>CONTENTS</w:t>
      </w:r>
    </w:p>
    <w:p>
      <w:pPr>
        <w:pStyle w:val="5"/>
        <w:keepNext w:val="0"/>
        <w:keepLines w:val="0"/>
        <w:framePr w:w="1800" w:h="1058" w:wrap="auto" w:vAnchor="margin" w:hAnchor="page" w:x="10082" w:y="1880"/>
        <w:widowControl w:val="0"/>
        <w:shd w:val="clear" w:color="auto" w:fill="auto"/>
        <w:bidi w:val="0"/>
        <w:spacing w:before="0" w:after="0" w:line="240" w:lineRule="auto"/>
        <w:ind w:left="0" w:right="0" w:firstLine="0"/>
        <w:jc w:val="left"/>
        <w:rPr>
          <w:sz w:val="30"/>
          <w:szCs w:val="30"/>
        </w:rPr>
      </w:pPr>
      <w:r>
        <w:rPr>
          <w:rFonts w:ascii="宋体" w:hAnsi="宋体" w:eastAsia="宋体" w:cs="宋体"/>
          <w:color w:val="000000"/>
          <w:spacing w:val="0"/>
          <w:w w:val="100"/>
          <w:position w:val="0"/>
          <w:sz w:val="30"/>
          <w:szCs w:val="30"/>
          <w:lang w:val="zh-TW" w:eastAsia="zh-TW" w:bidi="zh-TW"/>
        </w:rPr>
        <w:t>目录</w:t>
      </w:r>
    </w:p>
    <w:p>
      <w:pPr>
        <w:pStyle w:val="13"/>
        <w:keepNext w:val="0"/>
        <w:keepLines w:val="0"/>
        <w:framePr w:w="3708" w:h="3550" w:wrap="auto" w:vAnchor="margin" w:hAnchor="page" w:x="10046" w:y="4674"/>
        <w:widowControl w:val="0"/>
        <w:shd w:val="clear" w:color="auto" w:fill="auto"/>
        <w:tabs>
          <w:tab w:val="left" w:leader="dot" w:pos="1152"/>
          <w:tab w:val="left" w:leader="dot" w:pos="1217"/>
          <w:tab w:val="left" w:leader="dot" w:pos="1764"/>
          <w:tab w:val="left" w:leader="dot" w:pos="1829"/>
          <w:tab w:val="left" w:leader="dot" w:pos="2563"/>
          <w:tab w:val="left" w:leader="dot" w:pos="2628"/>
          <w:tab w:val="left" w:leader="dot" w:pos="3463"/>
          <w:tab w:val="left" w:leader="dot" w:pos="3586"/>
        </w:tabs>
        <w:bidi w:val="0"/>
        <w:spacing w:before="0" w:after="0" w:line="240" w:lineRule="auto"/>
        <w:ind w:left="0" w:right="0" w:firstLine="0"/>
        <w:jc w:val="left"/>
        <w:rPr>
          <w:sz w:val="15"/>
          <w:szCs w:val="15"/>
        </w:rPr>
      </w:pPr>
      <w:r>
        <w:rPr>
          <w:rFonts w:ascii="宋体" w:hAnsi="宋体" w:eastAsia="宋体" w:cs="宋体"/>
          <w:color w:val="000000"/>
          <w:spacing w:val="0"/>
          <w:w w:val="100"/>
          <w:position w:val="0"/>
          <w:sz w:val="15"/>
          <w:szCs w:val="15"/>
          <w:lang w:val="zh-TW" w:eastAsia="zh-TW" w:bidi="zh-TW"/>
        </w:rPr>
        <w:t>企业介绍</w:t>
      </w:r>
      <w:r>
        <w:rPr>
          <w:rFonts w:ascii="宋体" w:hAnsi="宋体" w:eastAsia="宋体" w:cs="宋体"/>
          <w:color w:val="000000"/>
          <w:spacing w:val="0"/>
          <w:w w:val="100"/>
          <w:position w:val="0"/>
          <w:sz w:val="15"/>
          <w:szCs w:val="15"/>
          <w:lang w:val="en-US" w:eastAsia="en-US" w:bidi="en-US"/>
        </w:rPr>
        <w:tab/>
      </w:r>
      <w:r>
        <w:rPr>
          <w:rFonts w:ascii="宋体" w:hAnsi="宋体" w:eastAsia="宋体" w:cs="宋体"/>
          <w:color w:val="000000"/>
          <w:spacing w:val="0"/>
          <w:w w:val="100"/>
          <w:position w:val="0"/>
          <w:sz w:val="15"/>
          <w:szCs w:val="15"/>
          <w:lang w:val="zh-TW" w:eastAsia="zh-TW" w:bidi="zh-TW"/>
        </w:rPr>
        <w:tab/>
      </w:r>
      <w:r>
        <w:rPr>
          <w:rFonts w:ascii="宋体" w:hAnsi="宋体" w:eastAsia="宋体" w:cs="宋体"/>
          <w:color w:val="000000"/>
          <w:spacing w:val="0"/>
          <w:w w:val="100"/>
          <w:position w:val="0"/>
          <w:sz w:val="15"/>
          <w:szCs w:val="15"/>
          <w:lang w:val="en-US" w:eastAsia="en-US" w:bidi="en-US"/>
        </w:rPr>
        <w:tab/>
      </w:r>
      <w:r>
        <w:rPr>
          <w:rFonts w:ascii="宋体" w:hAnsi="宋体" w:eastAsia="宋体" w:cs="宋体"/>
          <w:color w:val="000000"/>
          <w:spacing w:val="0"/>
          <w:w w:val="100"/>
          <w:position w:val="0"/>
          <w:sz w:val="15"/>
          <w:szCs w:val="15"/>
          <w:lang w:val="zh-TW" w:eastAsia="zh-TW" w:bidi="zh-TW"/>
        </w:rPr>
        <w:tab/>
      </w:r>
      <w:r>
        <w:rPr>
          <w:rFonts w:ascii="宋体" w:hAnsi="宋体" w:eastAsia="宋体" w:cs="宋体"/>
          <w:color w:val="000000"/>
          <w:spacing w:val="0"/>
          <w:w w:val="100"/>
          <w:position w:val="0"/>
          <w:sz w:val="15"/>
          <w:szCs w:val="15"/>
          <w:lang w:val="en-US" w:eastAsia="en-US" w:bidi="en-US"/>
        </w:rPr>
        <w:tab/>
      </w:r>
      <w:r>
        <w:rPr>
          <w:rFonts w:ascii="宋体" w:hAnsi="宋体" w:eastAsia="宋体" w:cs="宋体"/>
          <w:color w:val="000000"/>
          <w:spacing w:val="0"/>
          <w:w w:val="100"/>
          <w:position w:val="0"/>
          <w:sz w:val="15"/>
          <w:szCs w:val="15"/>
          <w:lang w:val="zh-TW" w:eastAsia="zh-TW" w:bidi="zh-TW"/>
        </w:rPr>
        <w:tab/>
      </w:r>
      <w:r>
        <w:rPr>
          <w:rFonts w:ascii="宋体" w:hAnsi="宋体" w:eastAsia="宋体" w:cs="宋体"/>
          <w:color w:val="000000"/>
          <w:spacing w:val="0"/>
          <w:w w:val="100"/>
          <w:position w:val="0"/>
          <w:sz w:val="15"/>
          <w:szCs w:val="15"/>
          <w:lang w:val="en-US" w:eastAsia="en-US" w:bidi="en-US"/>
        </w:rPr>
        <w:tab/>
      </w:r>
      <w:r>
        <w:rPr>
          <w:rFonts w:ascii="宋体" w:hAnsi="宋体" w:eastAsia="宋体" w:cs="宋体"/>
          <w:color w:val="000000"/>
          <w:spacing w:val="0"/>
          <w:w w:val="100"/>
          <w:position w:val="0"/>
          <w:sz w:val="15"/>
          <w:szCs w:val="15"/>
          <w:lang w:val="zh-TW" w:eastAsia="zh-TW" w:bidi="zh-TW"/>
        </w:rPr>
        <w:t>一,</w:t>
      </w:r>
      <w:r>
        <w:rPr>
          <w:rFonts w:ascii="宋体" w:hAnsi="宋体" w:eastAsia="宋体" w:cs="宋体"/>
          <w:color w:val="000000"/>
          <w:spacing w:val="0"/>
          <w:w w:val="100"/>
          <w:position w:val="0"/>
          <w:sz w:val="15"/>
          <w:szCs w:val="15"/>
          <w:lang w:val="zh-TW" w:eastAsia="zh-TW" w:bidi="zh-TW"/>
        </w:rPr>
        <w:tab/>
      </w:r>
    </w:p>
    <w:p>
      <w:pPr>
        <w:pStyle w:val="13"/>
        <w:keepNext w:val="0"/>
        <w:keepLines w:val="0"/>
        <w:framePr w:w="3708" w:h="3550" w:wrap="auto" w:vAnchor="margin" w:hAnchor="page" w:x="10046" w:y="4674"/>
        <w:widowControl w:val="0"/>
        <w:shd w:val="clear" w:color="auto" w:fill="auto"/>
        <w:bidi w:val="0"/>
        <w:spacing w:before="0" w:after="120" w:line="216" w:lineRule="auto"/>
        <w:ind w:left="0" w:right="0" w:firstLine="0"/>
        <w:jc w:val="left"/>
      </w:pPr>
      <w:r>
        <w:rPr>
          <w:rFonts w:ascii="Times New Roman" w:hAnsi="Times New Roman" w:eastAsia="Times New Roman" w:cs="Times New Roman"/>
          <w:color w:val="000000"/>
          <w:spacing w:val="0"/>
          <w:w w:val="100"/>
          <w:position w:val="0"/>
          <w:lang w:val="en-US" w:eastAsia="en-US" w:bidi="en-US"/>
        </w:rPr>
        <w:t>INTRODUCTION</w:t>
      </w:r>
    </w:p>
    <w:p>
      <w:pPr>
        <w:pStyle w:val="13"/>
        <w:keepNext w:val="0"/>
        <w:keepLines w:val="0"/>
        <w:framePr w:w="3708" w:h="3550" w:wrap="auto" w:vAnchor="margin" w:hAnchor="page" w:x="10046" w:y="4674"/>
        <w:widowControl w:val="0"/>
        <w:shd w:val="clear" w:color="auto" w:fill="auto"/>
        <w:tabs>
          <w:tab w:val="left" w:leader="hyphen" w:pos="3586"/>
        </w:tabs>
        <w:bidi w:val="0"/>
        <w:spacing w:before="0" w:after="0" w:line="240" w:lineRule="auto"/>
        <w:ind w:left="0" w:right="0" w:firstLine="0"/>
        <w:jc w:val="left"/>
        <w:rPr>
          <w:sz w:val="15"/>
          <w:szCs w:val="15"/>
        </w:rPr>
      </w:pPr>
      <w:r>
        <w:fldChar w:fldCharType="begin"/>
      </w:r>
      <w:r>
        <w:instrText xml:space="preserve"> HYPERLINK \l "bookmark10" \o "Current Document" \h </w:instrText>
      </w:r>
      <w:r>
        <w:fldChar w:fldCharType="separate"/>
      </w:r>
      <w:r>
        <w:rPr>
          <w:rFonts w:ascii="宋体" w:hAnsi="宋体" w:eastAsia="宋体" w:cs="宋体"/>
          <w:color w:val="000000"/>
          <w:spacing w:val="0"/>
          <w:w w:val="100"/>
          <w:position w:val="0"/>
          <w:sz w:val="15"/>
          <w:szCs w:val="15"/>
          <w:lang w:val="zh-TW" w:eastAsia="zh-TW" w:bidi="zh-TW"/>
        </w:rPr>
        <w:t>精密单辐涂布机</w:t>
      </w:r>
      <w:r>
        <w:rPr>
          <w:rFonts w:ascii="宋体" w:hAnsi="宋体" w:eastAsia="宋体" w:cs="宋体"/>
          <w:color w:val="000000"/>
          <w:spacing w:val="0"/>
          <w:w w:val="100"/>
          <w:position w:val="0"/>
          <w:sz w:val="15"/>
          <w:szCs w:val="15"/>
          <w:lang w:val="zh-TW" w:eastAsia="zh-TW" w:bidi="zh-TW"/>
        </w:rPr>
        <w:tab/>
      </w:r>
      <w:r>
        <w:rPr>
          <w:rFonts w:ascii="宋体" w:hAnsi="宋体" w:eastAsia="宋体" w:cs="宋体"/>
          <w:color w:val="000000"/>
          <w:spacing w:val="0"/>
          <w:w w:val="100"/>
          <w:position w:val="0"/>
          <w:sz w:val="15"/>
          <w:szCs w:val="15"/>
          <w:lang w:val="zh-TW" w:eastAsia="zh-TW" w:bidi="zh-TW"/>
        </w:rPr>
        <w:t>,</w:t>
      </w:r>
      <w:r>
        <w:rPr>
          <w:rFonts w:ascii="宋体" w:hAnsi="宋体" w:eastAsia="宋体" w:cs="宋体"/>
          <w:color w:val="000000"/>
          <w:spacing w:val="0"/>
          <w:w w:val="100"/>
          <w:position w:val="0"/>
          <w:sz w:val="15"/>
          <w:szCs w:val="15"/>
          <w:lang w:val="zh-TW" w:eastAsia="zh-TW" w:bidi="zh-TW"/>
        </w:rPr>
        <w:tab/>
      </w:r>
      <w:r>
        <w:rPr>
          <w:rFonts w:ascii="宋体" w:hAnsi="宋体" w:eastAsia="宋体" w:cs="宋体"/>
          <w:color w:val="000000"/>
          <w:spacing w:val="0"/>
          <w:w w:val="100"/>
          <w:position w:val="0"/>
          <w:sz w:val="15"/>
          <w:szCs w:val="15"/>
          <w:lang w:val="zh-TW" w:eastAsia="zh-TW" w:bidi="zh-TW"/>
        </w:rPr>
        <w:fldChar w:fldCharType="end"/>
      </w:r>
    </w:p>
    <w:p>
      <w:pPr>
        <w:pStyle w:val="13"/>
        <w:keepNext w:val="0"/>
        <w:keepLines w:val="0"/>
        <w:framePr w:w="3708" w:h="3550" w:wrap="auto" w:vAnchor="margin" w:hAnchor="page" w:x="10046" w:y="4674"/>
        <w:widowControl w:val="0"/>
        <w:shd w:val="clear" w:color="auto" w:fill="auto"/>
        <w:bidi w:val="0"/>
        <w:spacing w:before="0" w:after="160" w:line="216" w:lineRule="auto"/>
        <w:ind w:left="0" w:right="0" w:firstLine="0"/>
        <w:jc w:val="left"/>
      </w:pPr>
      <w:r>
        <w:rPr>
          <w:rFonts w:ascii="Times New Roman" w:hAnsi="Times New Roman" w:eastAsia="Times New Roman" w:cs="Times New Roman"/>
          <w:color w:val="000000"/>
          <w:spacing w:val="0"/>
          <w:w w:val="100"/>
          <w:position w:val="0"/>
          <w:lang w:val="en-US" w:eastAsia="en-US" w:bidi="en-US"/>
        </w:rPr>
        <w:t>SINGLE ROGER COATER</w:t>
      </w:r>
    </w:p>
    <w:p>
      <w:pPr>
        <w:pStyle w:val="13"/>
        <w:keepNext w:val="0"/>
        <w:keepLines w:val="0"/>
        <w:framePr w:w="3708" w:h="3550" w:wrap="auto" w:vAnchor="margin" w:hAnchor="page" w:x="10046" w:y="4674"/>
        <w:widowControl w:val="0"/>
        <w:shd w:val="clear" w:color="auto" w:fill="auto"/>
        <w:tabs>
          <w:tab w:val="left" w:pos="1620"/>
          <w:tab w:val="left" w:leader="hyphen" w:pos="2477"/>
          <w:tab w:val="left" w:leader="hyphen" w:pos="3586"/>
        </w:tabs>
        <w:bidi w:val="0"/>
        <w:spacing w:before="0" w:after="0" w:line="240" w:lineRule="auto"/>
        <w:ind w:left="0" w:right="0" w:firstLine="0"/>
        <w:jc w:val="left"/>
        <w:rPr>
          <w:sz w:val="15"/>
          <w:szCs w:val="15"/>
        </w:rPr>
      </w:pPr>
      <w:r>
        <w:rPr>
          <w:rFonts w:ascii="宋体" w:hAnsi="宋体" w:eastAsia="宋体" w:cs="宋体"/>
          <w:color w:val="000000"/>
          <w:spacing w:val="0"/>
          <w:w w:val="100"/>
          <w:position w:val="0"/>
          <w:sz w:val="15"/>
          <w:szCs w:val="15"/>
          <w:lang w:val="zh-TW" w:eastAsia="zh-TW" w:bidi="zh-TW"/>
        </w:rPr>
        <w:t>精密双辐涂布机</w:t>
      </w:r>
      <w:r>
        <w:rPr>
          <w:sz w:val="16"/>
          <w:szCs w:val="16"/>
          <w:u w:val="single"/>
        </w:rPr>
        <w:t xml:space="preserve"> </w:t>
      </w:r>
      <w:r>
        <w:rPr>
          <w:sz w:val="16"/>
          <w:szCs w:val="16"/>
          <w:u w:val="single"/>
        </w:rPr>
        <w:tab/>
      </w:r>
      <w:r>
        <w:rPr>
          <w:rFonts w:ascii="宋体" w:hAnsi="宋体" w:eastAsia="宋体" w:cs="宋体"/>
          <w:color w:val="000000"/>
          <w:spacing w:val="0"/>
          <w:w w:val="100"/>
          <w:position w:val="0"/>
          <w:sz w:val="15"/>
          <w:szCs w:val="15"/>
          <w:lang w:val="zh-TW" w:eastAsia="zh-TW" w:bidi="zh-TW"/>
        </w:rPr>
        <w:t>——</w:t>
      </w:r>
      <w:r>
        <w:rPr>
          <w:rFonts w:ascii="宋体" w:hAnsi="宋体" w:eastAsia="宋体" w:cs="宋体"/>
          <w:color w:val="000000"/>
          <w:spacing w:val="0"/>
          <w:w w:val="100"/>
          <w:position w:val="0"/>
          <w:sz w:val="15"/>
          <w:szCs w:val="15"/>
          <w:lang w:val="en-US" w:eastAsia="en-US" w:bidi="en-US"/>
        </w:rPr>
        <w:tab/>
      </w:r>
      <w:r>
        <w:rPr>
          <w:rFonts w:ascii="宋体" w:hAnsi="宋体" w:eastAsia="宋体" w:cs="宋体"/>
          <w:color w:val="000000"/>
          <w:spacing w:val="0"/>
          <w:w w:val="100"/>
          <w:position w:val="0"/>
          <w:sz w:val="15"/>
          <w:szCs w:val="15"/>
          <w:lang w:val="zh-TW" w:eastAsia="zh-TW" w:bidi="zh-TW"/>
        </w:rPr>
        <w:tab/>
      </w:r>
      <w:r>
        <w:rPr>
          <w:rFonts w:ascii="宋体" w:hAnsi="宋体" w:eastAsia="宋体" w:cs="宋体"/>
          <w:color w:val="000000"/>
          <w:spacing w:val="0"/>
          <w:w w:val="100"/>
          <w:position w:val="0"/>
          <w:sz w:val="15"/>
          <w:szCs w:val="15"/>
          <w:vertAlign w:val="subscript"/>
          <w:lang w:val="zh-TW" w:eastAsia="zh-TW" w:bidi="zh-TW"/>
        </w:rPr>
        <w:t>(</w:t>
      </w:r>
    </w:p>
    <w:p>
      <w:pPr>
        <w:pStyle w:val="13"/>
        <w:keepNext w:val="0"/>
        <w:keepLines w:val="0"/>
        <w:framePr w:w="3708" w:h="3550" w:wrap="auto" w:vAnchor="margin" w:hAnchor="page" w:x="10046" w:y="4674"/>
        <w:widowControl w:val="0"/>
        <w:shd w:val="clear" w:color="auto" w:fill="auto"/>
        <w:bidi w:val="0"/>
        <w:spacing w:before="0" w:after="160" w:line="216" w:lineRule="auto"/>
        <w:ind w:left="0" w:right="0" w:firstLine="0"/>
        <w:jc w:val="left"/>
      </w:pPr>
      <w:r>
        <w:rPr>
          <w:rFonts w:ascii="Times New Roman" w:hAnsi="Times New Roman" w:eastAsia="Times New Roman" w:cs="Times New Roman"/>
          <w:color w:val="000000"/>
          <w:spacing w:val="0"/>
          <w:w w:val="100"/>
          <w:position w:val="0"/>
          <w:lang w:val="en-US" w:eastAsia="en-US" w:bidi="en-US"/>
        </w:rPr>
        <w:t>DOUBLE ROLLER COATER</w:t>
      </w:r>
    </w:p>
    <w:p>
      <w:pPr>
        <w:pStyle w:val="13"/>
        <w:keepNext w:val="0"/>
        <w:keepLines w:val="0"/>
        <w:framePr w:w="3708" w:h="3550" w:wrap="auto" w:vAnchor="margin" w:hAnchor="page" w:x="10046" w:y="4674"/>
        <w:widowControl w:val="0"/>
        <w:shd w:val="clear" w:color="auto" w:fill="auto"/>
        <w:tabs>
          <w:tab w:val="left" w:pos="1094"/>
          <w:tab w:val="left" w:pos="2138"/>
          <w:tab w:val="left" w:pos="2570"/>
          <w:tab w:val="left" w:pos="3240"/>
          <w:tab w:val="left" w:pos="3614"/>
        </w:tabs>
        <w:bidi w:val="0"/>
        <w:spacing w:before="0" w:after="0" w:line="240" w:lineRule="auto"/>
        <w:ind w:left="0" w:right="0" w:firstLine="0"/>
        <w:jc w:val="left"/>
        <w:rPr>
          <w:sz w:val="15"/>
          <w:szCs w:val="15"/>
        </w:rPr>
      </w:pPr>
      <w:r>
        <w:rPr>
          <w:rFonts w:ascii="宋体" w:hAnsi="宋体" w:eastAsia="宋体" w:cs="宋体"/>
          <w:color w:val="000000"/>
          <w:spacing w:val="0"/>
          <w:w w:val="100"/>
          <w:position w:val="0"/>
          <w:sz w:val="15"/>
          <w:szCs w:val="15"/>
          <w:lang w:val="zh-TW" w:eastAsia="zh-TW" w:bidi="zh-TW"/>
        </w:rPr>
        <w:t>腻子机-</w:t>
      </w:r>
      <w:r>
        <w:rPr>
          <w:sz w:val="16"/>
          <w:szCs w:val="16"/>
          <w:u w:val="single"/>
        </w:rPr>
        <w:t xml:space="preserve"> </w:t>
      </w:r>
      <w:r>
        <w:rPr>
          <w:sz w:val="16"/>
          <w:szCs w:val="16"/>
          <w:u w:val="single"/>
        </w:rPr>
        <w:tab/>
      </w:r>
      <w:r>
        <w:rPr>
          <w:rFonts w:ascii="宋体" w:hAnsi="宋体" w:eastAsia="宋体" w:cs="宋体"/>
          <w:color w:val="000000"/>
          <w:spacing w:val="0"/>
          <w:w w:val="100"/>
          <w:position w:val="0"/>
          <w:sz w:val="15"/>
          <w:szCs w:val="15"/>
          <w:lang w:val="en-US" w:eastAsia="en-US" w:bidi="en-US"/>
        </w:rPr>
        <w:t>—</w:t>
      </w:r>
      <w:r>
        <w:rPr>
          <w:sz w:val="16"/>
          <w:szCs w:val="16"/>
          <w:u w:val="single"/>
        </w:rPr>
        <w:t xml:space="preserve"> </w:t>
      </w:r>
      <w:r>
        <w:rPr>
          <w:sz w:val="16"/>
          <w:szCs w:val="16"/>
          <w:u w:val="single"/>
        </w:rPr>
        <w:tab/>
      </w:r>
      <w:r>
        <w:rPr>
          <w:sz w:val="16"/>
          <w:szCs w:val="16"/>
          <w:u w:val="single"/>
        </w:rPr>
        <w:t xml:space="preserve"> </w:t>
      </w:r>
      <w:r>
        <w:rPr>
          <w:sz w:val="16"/>
          <w:szCs w:val="16"/>
          <w:u w:val="single"/>
        </w:rPr>
        <w:tab/>
      </w:r>
      <w:r>
        <w:rPr>
          <w:sz w:val="16"/>
          <w:szCs w:val="16"/>
          <w:u w:val="single"/>
        </w:rPr>
        <w:t xml:space="preserve"> </w:t>
      </w:r>
      <w:r>
        <w:rPr>
          <w:sz w:val="16"/>
          <w:szCs w:val="16"/>
          <w:u w:val="single"/>
        </w:rPr>
        <w:tab/>
      </w:r>
      <w:r>
        <w:rPr>
          <w:sz w:val="16"/>
          <w:szCs w:val="16"/>
          <w:u w:val="single"/>
        </w:rPr>
        <w:t xml:space="preserve"> </w:t>
      </w:r>
      <w:r>
        <w:rPr>
          <w:sz w:val="16"/>
          <w:szCs w:val="16"/>
          <w:u w:val="single"/>
        </w:rPr>
        <w:tab/>
      </w:r>
    </w:p>
    <w:p>
      <w:pPr>
        <w:pStyle w:val="13"/>
        <w:keepNext w:val="0"/>
        <w:keepLines w:val="0"/>
        <w:framePr w:w="3708" w:h="3550" w:wrap="auto" w:vAnchor="margin" w:hAnchor="page" w:x="10046" w:y="4674"/>
        <w:widowControl w:val="0"/>
        <w:shd w:val="clear" w:color="auto" w:fill="auto"/>
        <w:bidi w:val="0"/>
        <w:spacing w:before="0" w:after="120" w:line="216" w:lineRule="auto"/>
        <w:ind w:left="0" w:right="0" w:firstLine="0"/>
        <w:jc w:val="left"/>
      </w:pPr>
      <w:r>
        <w:rPr>
          <w:rFonts w:ascii="Times New Roman" w:hAnsi="Times New Roman" w:eastAsia="Times New Roman" w:cs="Times New Roman"/>
          <w:color w:val="000000"/>
          <w:spacing w:val="0"/>
          <w:w w:val="100"/>
          <w:position w:val="0"/>
          <w:lang w:val="en-US" w:eastAsia="en-US" w:bidi="en-US"/>
        </w:rPr>
        <w:t>FILLER MACHINE</w:t>
      </w:r>
    </w:p>
    <w:p>
      <w:pPr>
        <w:pStyle w:val="13"/>
        <w:keepNext w:val="0"/>
        <w:keepLines w:val="0"/>
        <w:framePr w:w="3708" w:h="3550" w:wrap="auto" w:vAnchor="margin" w:hAnchor="page" w:x="10046" w:y="4674"/>
        <w:widowControl w:val="0"/>
        <w:shd w:val="clear" w:color="auto" w:fill="auto"/>
        <w:tabs>
          <w:tab w:val="left" w:leader="hyphen" w:pos="3571"/>
          <w:tab w:val="left" w:leader="dot" w:pos="3578"/>
        </w:tabs>
        <w:bidi w:val="0"/>
        <w:spacing w:before="0" w:after="0" w:line="240" w:lineRule="auto"/>
        <w:ind w:left="0" w:right="0" w:firstLine="0"/>
        <w:jc w:val="left"/>
        <w:rPr>
          <w:sz w:val="15"/>
          <w:szCs w:val="15"/>
        </w:rPr>
      </w:pPr>
      <w:r>
        <w:fldChar w:fldCharType="begin"/>
      </w:r>
      <w:r>
        <w:instrText xml:space="preserve"> HYPERLINK \l "bookmark37" \o "Current Document" \h </w:instrText>
      </w:r>
      <w:r>
        <w:fldChar w:fldCharType="separate"/>
      </w:r>
      <w:r>
        <w:rPr>
          <w:rFonts w:ascii="宋体" w:hAnsi="宋体" w:eastAsia="宋体" w:cs="宋体"/>
          <w:color w:val="000000"/>
          <w:spacing w:val="0"/>
          <w:w w:val="100"/>
          <w:position w:val="0"/>
          <w:sz w:val="15"/>
          <w:szCs w:val="15"/>
          <w:lang w:val="zh-TW" w:eastAsia="zh-TW" w:bidi="zh-TW"/>
        </w:rPr>
        <w:t>双灯</w:t>
      </w:r>
      <w:r>
        <w:rPr>
          <w:rFonts w:ascii="Times New Roman" w:hAnsi="Times New Roman" w:eastAsia="Times New Roman" w:cs="Times New Roman"/>
          <w:color w:val="000000"/>
          <w:spacing w:val="0"/>
          <w:w w:val="100"/>
          <w:position w:val="0"/>
          <w:sz w:val="16"/>
          <w:szCs w:val="16"/>
          <w:lang w:val="en-US" w:eastAsia="en-US" w:bidi="en-US"/>
        </w:rPr>
        <w:t>UV</w:t>
      </w:r>
      <w:r>
        <w:rPr>
          <w:rFonts w:ascii="宋体" w:hAnsi="宋体" w:eastAsia="宋体" w:cs="宋体"/>
          <w:color w:val="000000"/>
          <w:spacing w:val="0"/>
          <w:w w:val="100"/>
          <w:position w:val="0"/>
          <w:sz w:val="15"/>
          <w:szCs w:val="15"/>
          <w:lang w:val="zh-TW" w:eastAsia="zh-TW" w:bidi="zh-TW"/>
        </w:rPr>
        <w:t>固化机</w:t>
      </w:r>
      <w:r>
        <w:rPr>
          <w:rFonts w:ascii="宋体" w:hAnsi="宋体" w:eastAsia="宋体" w:cs="宋体"/>
          <w:color w:val="000000"/>
          <w:spacing w:val="0"/>
          <w:w w:val="100"/>
          <w:position w:val="0"/>
          <w:sz w:val="15"/>
          <w:szCs w:val="15"/>
          <w:lang w:val="zh-TW" w:eastAsia="zh-TW" w:bidi="zh-TW"/>
        </w:rPr>
        <w:tab/>
      </w:r>
      <w:r>
        <w:rPr>
          <w:rFonts w:ascii="宋体" w:hAnsi="宋体" w:eastAsia="宋体" w:cs="宋体"/>
          <w:color w:val="000000"/>
          <w:spacing w:val="0"/>
          <w:w w:val="100"/>
          <w:position w:val="0"/>
          <w:sz w:val="15"/>
          <w:szCs w:val="15"/>
          <w:lang w:val="zh-TW" w:eastAsia="zh-TW" w:bidi="zh-TW"/>
        </w:rPr>
        <w:tab/>
      </w:r>
      <w:r>
        <w:rPr>
          <w:rFonts w:ascii="宋体" w:hAnsi="宋体" w:eastAsia="宋体" w:cs="宋体"/>
          <w:color w:val="000000"/>
          <w:spacing w:val="0"/>
          <w:w w:val="100"/>
          <w:position w:val="0"/>
          <w:sz w:val="15"/>
          <w:szCs w:val="15"/>
          <w:lang w:val="zh-TW" w:eastAsia="zh-TW" w:bidi="zh-TW"/>
        </w:rPr>
        <w:fldChar w:fldCharType="end"/>
      </w:r>
    </w:p>
    <w:p>
      <w:pPr>
        <w:pStyle w:val="13"/>
        <w:keepNext w:val="0"/>
        <w:keepLines w:val="0"/>
        <w:framePr w:w="3708" w:h="3550" w:wrap="auto" w:vAnchor="margin" w:hAnchor="page" w:x="10046" w:y="4674"/>
        <w:widowControl w:val="0"/>
        <w:shd w:val="clear" w:color="auto" w:fill="auto"/>
        <w:bidi w:val="0"/>
        <w:spacing w:before="0" w:after="120" w:line="226" w:lineRule="auto"/>
        <w:ind w:left="0" w:right="0" w:firstLine="0"/>
        <w:jc w:val="left"/>
      </w:pPr>
      <w:r>
        <w:rPr>
          <w:rFonts w:ascii="Times New Roman" w:hAnsi="Times New Roman" w:eastAsia="Times New Roman" w:cs="Times New Roman"/>
          <w:color w:val="000000"/>
          <w:spacing w:val="0"/>
          <w:w w:val="100"/>
          <w:position w:val="0"/>
          <w:lang w:val="en-US" w:eastAsia="en-US" w:bidi="en-US"/>
        </w:rPr>
        <w:t>UV CURING MACHINE</w:t>
      </w:r>
    </w:p>
    <w:p>
      <w:pPr>
        <w:pStyle w:val="13"/>
        <w:keepNext w:val="0"/>
        <w:keepLines w:val="0"/>
        <w:framePr w:w="3708" w:h="3550" w:wrap="auto" w:vAnchor="margin" w:hAnchor="page" w:x="10046" w:y="4674"/>
        <w:widowControl w:val="0"/>
        <w:shd w:val="clear" w:color="auto" w:fill="auto"/>
        <w:tabs>
          <w:tab w:val="left" w:leader="hyphen" w:pos="3269"/>
          <w:tab w:val="left" w:leader="hyphen" w:pos="3449"/>
          <w:tab w:val="left" w:leader="hyphen" w:pos="3514"/>
          <w:tab w:val="left" w:leader="dot" w:pos="3578"/>
        </w:tabs>
        <w:bidi w:val="0"/>
        <w:spacing w:before="0" w:after="0" w:line="240" w:lineRule="auto"/>
        <w:ind w:left="0" w:right="0" w:firstLine="0"/>
        <w:jc w:val="left"/>
        <w:rPr>
          <w:sz w:val="15"/>
          <w:szCs w:val="15"/>
        </w:rPr>
      </w:pPr>
      <w:r>
        <w:fldChar w:fldCharType="begin"/>
      </w:r>
      <w:r>
        <w:instrText xml:space="preserve"> HYPERLINK \l "bookmark43" \o "Current Document" \h </w:instrText>
      </w:r>
      <w:r>
        <w:fldChar w:fldCharType="separate"/>
      </w:r>
      <w:r>
        <w:rPr>
          <w:rFonts w:ascii="宋体" w:hAnsi="宋体" w:eastAsia="宋体" w:cs="宋体"/>
          <w:color w:val="000000"/>
          <w:spacing w:val="0"/>
          <w:w w:val="100"/>
          <w:position w:val="0"/>
          <w:sz w:val="15"/>
          <w:szCs w:val="15"/>
          <w:lang w:val="zh-TW" w:eastAsia="zh-TW" w:bidi="zh-TW"/>
        </w:rPr>
        <w:t>三灯</w:t>
      </w:r>
      <w:r>
        <w:rPr>
          <w:rFonts w:ascii="Times New Roman" w:hAnsi="Times New Roman" w:eastAsia="Times New Roman" w:cs="Times New Roman"/>
          <w:color w:val="000000"/>
          <w:spacing w:val="0"/>
          <w:w w:val="100"/>
          <w:position w:val="0"/>
          <w:sz w:val="16"/>
          <w:szCs w:val="16"/>
          <w:lang w:val="en-US" w:eastAsia="en-US" w:bidi="en-US"/>
        </w:rPr>
        <w:t>UV</w:t>
      </w:r>
      <w:r>
        <w:rPr>
          <w:rFonts w:ascii="宋体" w:hAnsi="宋体" w:eastAsia="宋体" w:cs="宋体"/>
          <w:color w:val="000000"/>
          <w:spacing w:val="0"/>
          <w:w w:val="100"/>
          <w:position w:val="0"/>
          <w:sz w:val="15"/>
          <w:szCs w:val="15"/>
          <w:lang w:val="zh-TW" w:eastAsia="zh-TW" w:bidi="zh-TW"/>
        </w:rPr>
        <w:t>固化机</w:t>
      </w:r>
      <w:r>
        <w:rPr>
          <w:rFonts w:ascii="宋体" w:hAnsi="宋体" w:eastAsia="宋体" w:cs="宋体"/>
          <w:color w:val="000000"/>
          <w:spacing w:val="0"/>
          <w:w w:val="100"/>
          <w:position w:val="0"/>
          <w:sz w:val="15"/>
          <w:szCs w:val="15"/>
          <w:lang w:val="zh-TW" w:eastAsia="zh-TW" w:bidi="zh-TW"/>
        </w:rPr>
        <w:tab/>
      </w:r>
      <w:r>
        <w:rPr>
          <w:rFonts w:ascii="宋体" w:hAnsi="宋体" w:eastAsia="宋体" w:cs="宋体"/>
          <w:color w:val="000000"/>
          <w:spacing w:val="0"/>
          <w:w w:val="100"/>
          <w:position w:val="0"/>
          <w:sz w:val="15"/>
          <w:szCs w:val="15"/>
          <w:lang w:val="zh-TW" w:eastAsia="zh-TW" w:bidi="zh-TW"/>
        </w:rPr>
        <w:tab/>
      </w:r>
      <w:r>
        <w:rPr>
          <w:rFonts w:ascii="宋体" w:hAnsi="宋体" w:eastAsia="宋体" w:cs="宋体"/>
          <w:color w:val="000000"/>
          <w:spacing w:val="0"/>
          <w:w w:val="100"/>
          <w:position w:val="0"/>
          <w:sz w:val="15"/>
          <w:szCs w:val="15"/>
          <w:lang w:val="en-US" w:eastAsia="en-US" w:bidi="en-US"/>
        </w:rPr>
        <w:tab/>
      </w:r>
      <w:r>
        <w:rPr>
          <w:rFonts w:ascii="宋体" w:hAnsi="宋体" w:eastAsia="宋体" w:cs="宋体"/>
          <w:color w:val="000000"/>
          <w:spacing w:val="0"/>
          <w:w w:val="100"/>
          <w:position w:val="0"/>
          <w:sz w:val="15"/>
          <w:szCs w:val="15"/>
          <w:lang w:val="en-US" w:eastAsia="en-US" w:bidi="en-US"/>
        </w:rPr>
        <w:tab/>
      </w:r>
      <w:r>
        <w:rPr>
          <w:rFonts w:ascii="宋体" w:hAnsi="宋体" w:eastAsia="宋体" w:cs="宋体"/>
          <w:color w:val="000000"/>
          <w:spacing w:val="0"/>
          <w:w w:val="100"/>
          <w:position w:val="0"/>
          <w:sz w:val="15"/>
          <w:szCs w:val="15"/>
          <w:lang w:val="en-US" w:eastAsia="en-US" w:bidi="en-US"/>
        </w:rPr>
        <w:fldChar w:fldCharType="end"/>
      </w:r>
    </w:p>
    <w:p>
      <w:pPr>
        <w:pStyle w:val="7"/>
        <w:keepNext w:val="0"/>
        <w:keepLines w:val="0"/>
        <w:framePr w:w="3708" w:h="3550" w:wrap="auto" w:vAnchor="margin" w:hAnchor="page" w:x="10046" w:y="4674"/>
        <w:widowControl w:val="0"/>
        <w:shd w:val="clear" w:color="auto" w:fill="auto"/>
        <w:bidi w:val="0"/>
        <w:spacing w:before="0" w:after="160" w:line="226" w:lineRule="auto"/>
        <w:ind w:left="0" w:right="0" w:firstLine="0"/>
        <w:jc w:val="left"/>
        <w:rPr>
          <w:sz w:val="16"/>
          <w:szCs w:val="16"/>
        </w:rPr>
      </w:pPr>
      <w:r>
        <w:rPr>
          <w:rFonts w:ascii="Times New Roman" w:hAnsi="Times New Roman" w:eastAsia="Times New Roman" w:cs="Times New Roman"/>
          <w:color w:val="000000"/>
          <w:spacing w:val="0"/>
          <w:w w:val="100"/>
          <w:position w:val="0"/>
          <w:sz w:val="16"/>
          <w:szCs w:val="16"/>
          <w:lang w:val="en-US" w:eastAsia="en-US" w:bidi="en-US"/>
        </w:rPr>
        <w:t>UV CURING MACHINE</w:t>
      </w:r>
    </w:p>
    <w:p>
      <w:pPr>
        <w:pStyle w:val="15"/>
        <w:keepNext w:val="0"/>
        <w:keepLines w:val="0"/>
        <w:framePr w:w="3708" w:h="3550" w:wrap="auto" w:vAnchor="margin" w:hAnchor="page" w:x="10046" w:y="4674"/>
        <w:widowControl w:val="0"/>
        <w:shd w:val="clear" w:color="auto" w:fill="auto"/>
        <w:tabs>
          <w:tab w:val="left" w:leader="dot" w:pos="1735"/>
          <w:tab w:val="left" w:leader="dot" w:pos="1800"/>
          <w:tab w:val="left" w:leader="dot" w:pos="3024"/>
          <w:tab w:val="left" w:leader="dot" w:pos="3089"/>
          <w:tab w:val="left" w:leader="dot" w:pos="3593"/>
        </w:tabs>
        <w:bidi w:val="0"/>
        <w:spacing w:before="0" w:after="0" w:line="240" w:lineRule="auto"/>
        <w:ind w:left="0" w:right="0" w:firstLine="0"/>
        <w:jc w:val="left"/>
      </w:pPr>
      <w:r>
        <w:rPr>
          <w:color w:val="000000"/>
          <w:spacing w:val="0"/>
          <w:w w:val="100"/>
          <w:position w:val="0"/>
        </w:rPr>
        <w:t>热风干燥机…</w:t>
      </w:r>
      <w:r>
        <w:rPr>
          <w:color w:val="000000"/>
          <w:spacing w:val="0"/>
          <w:w w:val="100"/>
          <w:position w:val="0"/>
          <w:lang w:val="en-US" w:eastAsia="en-US" w:bidi="en-US"/>
        </w:rPr>
        <w:tab/>
      </w:r>
      <w:r>
        <w:rPr>
          <w:color w:val="000000"/>
          <w:spacing w:val="0"/>
          <w:w w:val="100"/>
          <w:position w:val="0"/>
        </w:rPr>
        <w:tab/>
      </w:r>
      <w:r>
        <w:rPr>
          <w:color w:val="000000"/>
          <w:spacing w:val="0"/>
          <w:w w:val="100"/>
          <w:position w:val="0"/>
          <w:lang w:val="en-US" w:eastAsia="en-US" w:bidi="en-US"/>
        </w:rPr>
        <w:tab/>
      </w:r>
      <w:r>
        <w:rPr>
          <w:color w:val="000000"/>
          <w:spacing w:val="0"/>
          <w:w w:val="100"/>
          <w:position w:val="0"/>
        </w:rPr>
        <w:tab/>
      </w:r>
      <w:r>
        <w:rPr>
          <w:color w:val="000000"/>
          <w:spacing w:val="0"/>
          <w:w w:val="100"/>
          <w:position w:val="0"/>
          <w:lang w:val="en-US" w:eastAsia="en-US" w:bidi="en-US"/>
        </w:rPr>
        <w:tab/>
      </w:r>
    </w:p>
    <w:p>
      <w:pPr>
        <w:pStyle w:val="7"/>
        <w:keepNext w:val="0"/>
        <w:keepLines w:val="0"/>
        <w:framePr w:w="3708" w:h="3550" w:wrap="auto" w:vAnchor="margin" w:hAnchor="page" w:x="10046" w:y="4674"/>
        <w:widowControl w:val="0"/>
        <w:shd w:val="clear" w:color="auto" w:fill="auto"/>
        <w:bidi w:val="0"/>
        <w:spacing w:before="0" w:after="60" w:line="216" w:lineRule="auto"/>
        <w:ind w:left="0" w:right="0" w:firstLine="0"/>
        <w:jc w:val="left"/>
        <w:rPr>
          <w:sz w:val="16"/>
          <w:szCs w:val="16"/>
        </w:rPr>
      </w:pPr>
      <w:r>
        <w:rPr>
          <w:rFonts w:ascii="Times New Roman" w:hAnsi="Times New Roman" w:eastAsia="Times New Roman" w:cs="Times New Roman"/>
          <w:color w:val="000000"/>
          <w:spacing w:val="0"/>
          <w:w w:val="100"/>
          <w:position w:val="0"/>
          <w:sz w:val="16"/>
          <w:szCs w:val="16"/>
          <w:lang w:val="en-US" w:eastAsia="en-US" w:bidi="en-US"/>
        </w:rPr>
        <w:t>AIR JET DRYER</w:t>
      </w:r>
    </w:p>
    <w:p>
      <w:pPr>
        <w:pStyle w:val="7"/>
        <w:keepNext w:val="0"/>
        <w:keepLines w:val="0"/>
        <w:framePr w:w="850" w:h="670" w:wrap="auto" w:vAnchor="margin" w:hAnchor="page" w:x="26217" w:y="793"/>
        <w:widowControl w:val="0"/>
        <w:shd w:val="clear" w:color="auto" w:fill="auto"/>
        <w:bidi w:val="0"/>
        <w:spacing w:before="0" w:after="0" w:line="240" w:lineRule="auto"/>
        <w:ind w:left="0" w:right="0" w:firstLine="0"/>
        <w:jc w:val="both"/>
        <w:rPr>
          <w:sz w:val="14"/>
          <w:szCs w:val="14"/>
        </w:rPr>
      </w:pPr>
      <w:r>
        <w:rPr>
          <w:rFonts w:ascii="Times New Roman" w:hAnsi="Times New Roman" w:eastAsia="Times New Roman" w:cs="Times New Roman"/>
          <w:b/>
          <w:bCs/>
          <w:color w:val="9D0F3B"/>
          <w:spacing w:val="0"/>
          <w:w w:val="100"/>
          <w:position w:val="0"/>
          <w:sz w:val="14"/>
          <w:szCs w:val="14"/>
          <w:lang w:val="zh-TW" w:eastAsia="zh-TW" w:bidi="zh-TW"/>
        </w:rPr>
        <w:t>3</w:t>
      </w:r>
    </w:p>
    <w:p>
      <w:pPr>
        <w:pStyle w:val="7"/>
        <w:keepNext w:val="0"/>
        <w:keepLines w:val="0"/>
        <w:framePr w:w="850" w:h="670" w:wrap="auto" w:vAnchor="margin" w:hAnchor="page" w:x="26217" w:y="793"/>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bCs/>
          <w:color w:val="000000"/>
          <w:spacing w:val="0"/>
          <w:w w:val="100"/>
          <w:position w:val="0"/>
          <w:sz w:val="14"/>
          <w:szCs w:val="14"/>
          <w:lang w:val="en-US" w:eastAsia="en-US" w:bidi="en-US"/>
        </w:rPr>
        <w:t>GUOSEN</w:t>
      </w:r>
    </w:p>
    <w:tbl>
      <w:tblPr>
        <w:tblStyle w:val="2"/>
        <w:tblW w:w="0" w:type="auto"/>
        <w:tblInd w:w="0" w:type="dxa"/>
        <w:tblLayout w:type="fixed"/>
        <w:tblCellMar>
          <w:top w:w="0" w:type="dxa"/>
          <w:left w:w="10" w:type="dxa"/>
          <w:bottom w:w="0" w:type="dxa"/>
          <w:right w:w="10" w:type="dxa"/>
        </w:tblCellMar>
      </w:tblPr>
      <w:tblGrid>
        <w:gridCol w:w="4219"/>
        <w:gridCol w:w="1526"/>
        <w:gridCol w:w="4471"/>
        <w:gridCol w:w="943"/>
      </w:tblGrid>
      <w:tr>
        <w:tblPrEx>
          <w:tblCellMar>
            <w:top w:w="0" w:type="dxa"/>
            <w:left w:w="10" w:type="dxa"/>
            <w:bottom w:w="0" w:type="dxa"/>
            <w:right w:w="10" w:type="dxa"/>
          </w:tblCellMar>
        </w:tblPrEx>
        <w:trPr>
          <w:trHeight w:val="418" w:hRule="exact"/>
        </w:trPr>
        <w:tc>
          <w:tcPr>
            <w:shd w:val="clear" w:color="auto" w:fill="FFFFFF"/>
            <w:vAlign w:val="top"/>
          </w:tcPr>
          <w:p>
            <w:pPr>
              <w:pStyle w:val="5"/>
              <w:keepNext w:val="0"/>
              <w:keepLines w:val="0"/>
              <w:framePr w:w="11160" w:h="3463" w:wrap="auto" w:vAnchor="margin" w:hAnchor="page" w:x="15871" w:y="4739"/>
              <w:widowControl w:val="0"/>
              <w:shd w:val="clear" w:color="auto" w:fill="auto"/>
              <w:tabs>
                <w:tab w:val="left" w:leader="dot" w:pos="1915"/>
                <w:tab w:val="left" w:leader="dot" w:pos="1980"/>
                <w:tab w:val="left" w:leader="dot" w:pos="3600"/>
                <w:tab w:val="left" w:leader="dot" w:pos="3665"/>
                <w:tab w:val="left" w:leader="dot" w:pos="4190"/>
              </w:tabs>
              <w:bidi w:val="0"/>
              <w:spacing w:before="0" w:after="0" w:line="240" w:lineRule="auto"/>
              <w:ind w:left="0" w:right="0" w:firstLine="0"/>
              <w:jc w:val="left"/>
            </w:pPr>
            <w:r>
              <w:rPr>
                <w:rFonts w:ascii="宋体" w:hAnsi="宋体" w:eastAsia="宋体" w:cs="宋体"/>
                <w:color w:val="000000"/>
                <w:spacing w:val="0"/>
                <w:w w:val="100"/>
                <w:position w:val="0"/>
                <w:lang w:val="zh-TW" w:eastAsia="zh-TW" w:bidi="zh-TW"/>
              </w:rPr>
              <w:t>加热流平机-</w:t>
            </w:r>
            <w:r>
              <w:rPr>
                <w:rFonts w:ascii="宋体" w:hAnsi="宋体" w:eastAsia="宋体" w:cs="宋体"/>
                <w:color w:val="000000"/>
                <w:spacing w:val="0"/>
                <w:w w:val="100"/>
                <w:position w:val="0"/>
                <w:lang w:val="en-US" w:eastAsia="en-US" w:bidi="en-US"/>
              </w:rPr>
              <w:tab/>
            </w:r>
            <w:r>
              <w:rPr>
                <w:rFonts w:ascii="宋体" w:hAnsi="宋体" w:eastAsia="宋体" w:cs="宋体"/>
                <w:color w:val="000000"/>
                <w:spacing w:val="0"/>
                <w:w w:val="100"/>
                <w:position w:val="0"/>
                <w:lang w:val="zh-TW" w:eastAsia="zh-TW" w:bidi="zh-TW"/>
              </w:rPr>
              <w:tab/>
            </w:r>
            <w:r>
              <w:rPr>
                <w:rFonts w:ascii="宋体" w:hAnsi="宋体" w:eastAsia="宋体" w:cs="宋体"/>
                <w:color w:val="000000"/>
                <w:spacing w:val="0"/>
                <w:w w:val="100"/>
                <w:position w:val="0"/>
                <w:lang w:val="en-US" w:eastAsia="en-US" w:bidi="en-US"/>
              </w:rPr>
              <w:tab/>
            </w:r>
            <w:r>
              <w:rPr>
                <w:rFonts w:ascii="宋体" w:hAnsi="宋体" w:eastAsia="宋体" w:cs="宋体"/>
                <w:color w:val="000000"/>
                <w:spacing w:val="0"/>
                <w:w w:val="100"/>
                <w:position w:val="0"/>
                <w:lang w:val="zh-TW" w:eastAsia="zh-TW" w:bidi="zh-TW"/>
              </w:rPr>
              <w:tab/>
            </w:r>
            <w:r>
              <w:rPr>
                <w:rFonts w:ascii="宋体" w:hAnsi="宋体" w:eastAsia="宋体" w:cs="宋体"/>
                <w:color w:val="000000"/>
                <w:spacing w:val="0"/>
                <w:w w:val="100"/>
                <w:position w:val="0"/>
                <w:lang w:val="en-US" w:eastAsia="en-US" w:bidi="en-US"/>
              </w:rPr>
              <w:tab/>
            </w:r>
          </w:p>
          <w:p>
            <w:pPr>
              <w:pStyle w:val="5"/>
              <w:keepNext w:val="0"/>
              <w:keepLines w:val="0"/>
              <w:framePr w:w="11160" w:h="3463" w:wrap="auto" w:vAnchor="margin" w:hAnchor="page" w:x="15871" w:y="4739"/>
              <w:widowControl w:val="0"/>
              <w:shd w:val="clear" w:color="auto" w:fill="auto"/>
              <w:bidi w:val="0"/>
              <w:spacing w:before="0" w:after="0" w:line="216" w:lineRule="auto"/>
              <w:ind w:left="0" w:right="0" w:firstLine="0"/>
              <w:jc w:val="left"/>
              <w:rPr>
                <w:sz w:val="16"/>
                <w:szCs w:val="16"/>
              </w:rPr>
            </w:pPr>
            <w:r>
              <w:rPr>
                <w:rFonts w:ascii="Times New Roman" w:hAnsi="Times New Roman" w:eastAsia="Times New Roman" w:cs="Times New Roman"/>
                <w:color w:val="000000"/>
                <w:spacing w:val="0"/>
                <w:w w:val="100"/>
                <w:position w:val="0"/>
                <w:sz w:val="16"/>
                <w:szCs w:val="16"/>
                <w:lang w:val="en-US" w:eastAsia="en-US" w:bidi="en-US"/>
              </w:rPr>
              <w:t>LONGWARE IR LEVELING</w:t>
            </w:r>
          </w:p>
        </w:tc>
        <w:tc>
          <w:tcPr>
            <w:shd w:val="clear" w:color="auto" w:fill="FFFFFF"/>
            <w:vAlign w:val="top"/>
          </w:tcPr>
          <w:p>
            <w:pPr>
              <w:pStyle w:val="5"/>
              <w:keepNext w:val="0"/>
              <w:keepLines w:val="0"/>
              <w:framePr w:w="11160" w:h="3463" w:wrap="auto" w:vAnchor="margin" w:hAnchor="page" w:x="15871" w:y="4739"/>
              <w:widowControl w:val="0"/>
              <w:shd w:val="clear" w:color="auto" w:fill="auto"/>
              <w:bidi w:val="0"/>
              <w:spacing w:before="0" w:after="0" w:line="240" w:lineRule="auto"/>
              <w:ind w:left="0" w:right="0" w:firstLine="0"/>
              <w:jc w:val="left"/>
              <w:rPr>
                <w:sz w:val="16"/>
                <w:szCs w:val="16"/>
              </w:rPr>
            </w:pPr>
            <w:r>
              <w:rPr>
                <w:rFonts w:ascii="Times New Roman" w:hAnsi="Times New Roman" w:eastAsia="Times New Roman" w:cs="Times New Roman"/>
                <w:color w:val="000000"/>
                <w:spacing w:val="0"/>
                <w:w w:val="100"/>
                <w:position w:val="0"/>
                <w:sz w:val="16"/>
                <w:szCs w:val="16"/>
                <w:lang w:val="en-US" w:eastAsia="en-US" w:bidi="en-US"/>
              </w:rPr>
              <w:t>-—19</w:t>
            </w:r>
          </w:p>
        </w:tc>
        <w:tc>
          <w:tcPr>
            <w:shd w:val="clear" w:color="auto" w:fill="FFFFFF"/>
            <w:vAlign w:val="top"/>
          </w:tcPr>
          <w:p>
            <w:pPr>
              <w:pStyle w:val="5"/>
              <w:keepNext w:val="0"/>
              <w:keepLines w:val="0"/>
              <w:framePr w:w="11160" w:h="3463" w:wrap="auto" w:vAnchor="margin" w:hAnchor="page" w:x="15871" w:y="4739"/>
              <w:widowControl w:val="0"/>
              <w:shd w:val="clear" w:color="auto" w:fill="auto"/>
              <w:tabs>
                <w:tab w:val="left" w:leader="dot" w:pos="2902"/>
                <w:tab w:val="left" w:leader="dot" w:pos="3442"/>
              </w:tabs>
              <w:bidi w:val="0"/>
              <w:spacing w:before="0" w:after="0" w:line="240" w:lineRule="auto"/>
              <w:ind w:left="0" w:right="0" w:firstLine="0"/>
              <w:jc w:val="center"/>
            </w:pPr>
            <w:r>
              <w:rPr>
                <w:rFonts w:ascii="宋体" w:hAnsi="宋体" w:eastAsia="宋体" w:cs="宋体"/>
                <w:color w:val="000000"/>
                <w:spacing w:val="0"/>
                <w:w w:val="100"/>
                <w:position w:val="0"/>
                <w:lang w:val="zh-TW" w:eastAsia="zh-TW" w:bidi="zh-TW"/>
              </w:rPr>
              <w:t>均色毛刷机一</w:t>
            </w:r>
            <w:r>
              <w:rPr>
                <w:rFonts w:ascii="宋体" w:hAnsi="宋体" w:eastAsia="宋体" w:cs="宋体"/>
                <w:color w:val="000000"/>
                <w:spacing w:val="0"/>
                <w:w w:val="100"/>
                <w:position w:val="0"/>
                <w:lang w:val="en-US" w:eastAsia="en-US" w:bidi="en-US"/>
              </w:rPr>
              <w:tab/>
            </w:r>
            <w:r>
              <w:rPr>
                <w:rFonts w:ascii="宋体" w:hAnsi="宋体" w:eastAsia="宋体" w:cs="宋体"/>
                <w:color w:val="000000"/>
                <w:spacing w:val="0"/>
                <w:w w:val="100"/>
                <w:position w:val="0"/>
                <w:lang w:val="zh-TW" w:eastAsia="zh-TW" w:bidi="zh-TW"/>
              </w:rPr>
              <w:tab/>
            </w:r>
          </w:p>
          <w:p>
            <w:pPr>
              <w:pStyle w:val="5"/>
              <w:keepNext w:val="0"/>
              <w:keepLines w:val="0"/>
              <w:framePr w:w="11160" w:h="3463" w:wrap="auto" w:vAnchor="margin" w:hAnchor="page" w:x="15871" w:y="4739"/>
              <w:widowControl w:val="0"/>
              <w:shd w:val="clear" w:color="auto" w:fill="auto"/>
              <w:bidi w:val="0"/>
              <w:spacing w:before="0" w:after="0" w:line="216" w:lineRule="auto"/>
              <w:ind w:left="0" w:right="0" w:firstLine="1000"/>
              <w:jc w:val="left"/>
              <w:rPr>
                <w:sz w:val="16"/>
                <w:szCs w:val="16"/>
              </w:rPr>
            </w:pPr>
            <w:r>
              <w:rPr>
                <w:rFonts w:ascii="Times New Roman" w:hAnsi="Times New Roman" w:eastAsia="Times New Roman" w:cs="Times New Roman"/>
                <w:color w:val="000000"/>
                <w:spacing w:val="0"/>
                <w:w w:val="100"/>
                <w:position w:val="0"/>
                <w:sz w:val="16"/>
                <w:szCs w:val="16"/>
                <w:lang w:val="en-US" w:eastAsia="en-US" w:bidi="en-US"/>
              </w:rPr>
              <w:t>WIPING BRESH/STAINING BRUSH</w:t>
            </w:r>
          </w:p>
        </w:tc>
        <w:tc>
          <w:tcPr>
            <w:shd w:val="clear" w:color="auto" w:fill="FFFFFF"/>
            <w:vAlign w:val="top"/>
          </w:tcPr>
          <w:p>
            <w:pPr>
              <w:pStyle w:val="5"/>
              <w:keepNext w:val="0"/>
              <w:keepLines w:val="0"/>
              <w:framePr w:w="11160" w:h="3463" w:wrap="auto" w:vAnchor="margin" w:hAnchor="page" w:x="15871" w:y="4739"/>
              <w:widowControl w:val="0"/>
              <w:shd w:val="clear" w:color="auto" w:fill="auto"/>
              <w:tabs>
                <w:tab w:val="left" w:leader="dot" w:pos="79"/>
                <w:tab w:val="right" w:leader="dot" w:pos="943"/>
              </w:tabs>
              <w:bidi w:val="0"/>
              <w:spacing w:before="0" w:after="0" w:line="240" w:lineRule="auto"/>
              <w:ind w:left="0" w:right="0" w:firstLine="0"/>
              <w:jc w:val="left"/>
              <w:rPr>
                <w:sz w:val="16"/>
                <w:szCs w:val="16"/>
              </w:rPr>
            </w:pPr>
            <w:r>
              <w:rPr>
                <w:rFonts w:ascii="Times New Roman" w:hAnsi="Times New Roman" w:eastAsia="Times New Roman" w:cs="Times New Roman"/>
                <w:color w:val="000000"/>
                <w:spacing w:val="0"/>
                <w:w w:val="100"/>
                <w:position w:val="0"/>
                <w:sz w:val="16"/>
                <w:szCs w:val="16"/>
                <w:lang w:val="zh-TW" w:eastAsia="zh-TW" w:bidi="zh-TW"/>
              </w:rPr>
              <w:tab/>
            </w:r>
            <w:r>
              <w:rPr>
                <w:rFonts w:ascii="Times New Roman" w:hAnsi="Times New Roman" w:eastAsia="Times New Roman" w:cs="Times New Roman"/>
                <w:color w:val="000000"/>
                <w:spacing w:val="0"/>
                <w:w w:val="100"/>
                <w:position w:val="0"/>
                <w:sz w:val="16"/>
                <w:szCs w:val="16"/>
                <w:lang w:val="en-US" w:eastAsia="en-US" w:bidi="en-US"/>
              </w:rPr>
              <w:tab/>
            </w:r>
            <w:r>
              <w:rPr>
                <w:rFonts w:ascii="Times New Roman" w:hAnsi="Times New Roman" w:eastAsia="Times New Roman" w:cs="Times New Roman"/>
                <w:color w:val="000000"/>
                <w:spacing w:val="0"/>
                <w:w w:val="100"/>
                <w:position w:val="0"/>
                <w:sz w:val="16"/>
                <w:szCs w:val="16"/>
                <w:lang w:val="en-US" w:eastAsia="en-US" w:bidi="en-US"/>
              </w:rPr>
              <w:t>—33</w:t>
            </w:r>
          </w:p>
        </w:tc>
      </w:tr>
      <w:tr>
        <w:tblPrEx>
          <w:tblCellMar>
            <w:top w:w="0" w:type="dxa"/>
            <w:left w:w="10" w:type="dxa"/>
            <w:bottom w:w="0" w:type="dxa"/>
            <w:right w:w="10" w:type="dxa"/>
          </w:tblCellMar>
        </w:tblPrEx>
        <w:trPr>
          <w:trHeight w:val="518" w:hRule="exact"/>
        </w:trPr>
        <w:tc>
          <w:tcPr>
            <w:shd w:val="clear" w:color="auto" w:fill="FFFFFF"/>
            <w:vAlign w:val="center"/>
          </w:tcPr>
          <w:p>
            <w:pPr>
              <w:pStyle w:val="5"/>
              <w:keepNext w:val="0"/>
              <w:keepLines w:val="0"/>
              <w:framePr w:w="11160" w:h="3463" w:wrap="auto" w:vAnchor="margin" w:hAnchor="page" w:x="15871" w:y="4739"/>
              <w:widowControl w:val="0"/>
              <w:shd w:val="clear" w:color="auto" w:fill="auto"/>
              <w:tabs>
                <w:tab w:val="left" w:leader="hyphen" w:pos="1577"/>
                <w:tab w:val="left" w:leader="hyphen" w:pos="3406"/>
                <w:tab w:val="left" w:leader="hyphen" w:pos="3830"/>
              </w:tabs>
              <w:bidi w:val="0"/>
              <w:spacing w:before="0" w:after="0" w:line="240" w:lineRule="auto"/>
              <w:ind w:left="0" w:right="0" w:firstLine="0"/>
              <w:jc w:val="left"/>
            </w:pPr>
            <w:r>
              <w:rPr>
                <w:rFonts w:ascii="宋体" w:hAnsi="宋体" w:eastAsia="宋体" w:cs="宋体"/>
                <w:color w:val="000000"/>
                <w:spacing w:val="0"/>
                <w:w w:val="100"/>
                <w:position w:val="0"/>
                <w:lang w:val="zh-TW" w:eastAsia="zh-TW" w:bidi="zh-TW"/>
              </w:rPr>
              <w:t xml:space="preserve">底漆砂光机 </w:t>
            </w:r>
            <w:r>
              <w:rPr>
                <w:rFonts w:ascii="宋体" w:hAnsi="宋体" w:eastAsia="宋体" w:cs="宋体"/>
                <w:color w:val="000000"/>
                <w:spacing w:val="0"/>
                <w:w w:val="100"/>
                <w:position w:val="0"/>
                <w:lang w:val="en-US" w:eastAsia="en-US" w:bidi="en-US"/>
              </w:rPr>
              <w:tab/>
            </w:r>
            <w:r>
              <w:rPr>
                <w:rFonts w:ascii="宋体" w:hAnsi="宋体" w:eastAsia="宋体" w:cs="宋体"/>
                <w:color w:val="000000"/>
                <w:spacing w:val="0"/>
                <w:w w:val="100"/>
                <w:position w:val="0"/>
                <w:lang w:val="zh-TW" w:eastAsia="zh-TW" w:bidi="zh-TW"/>
              </w:rPr>
              <w:tab/>
            </w:r>
            <w:r>
              <w:rPr>
                <w:rFonts w:ascii="宋体" w:hAnsi="宋体" w:eastAsia="宋体" w:cs="宋体"/>
                <w:color w:val="000000"/>
                <w:spacing w:val="0"/>
                <w:w w:val="100"/>
                <w:position w:val="0"/>
                <w:lang w:val="en-US" w:eastAsia="en-US" w:bidi="en-US"/>
              </w:rPr>
              <w:tab/>
            </w:r>
            <w:r>
              <w:rPr>
                <w:rFonts w:ascii="宋体" w:hAnsi="宋体" w:eastAsia="宋体" w:cs="宋体"/>
                <w:color w:val="000000"/>
                <w:spacing w:val="0"/>
                <w:w w:val="100"/>
                <w:position w:val="0"/>
                <w:lang w:val="zh-TW" w:eastAsia="zh-TW" w:bidi="zh-TW"/>
              </w:rPr>
              <w:t>——</w:t>
            </w:r>
          </w:p>
          <w:p>
            <w:pPr>
              <w:pStyle w:val="5"/>
              <w:keepNext w:val="0"/>
              <w:keepLines w:val="0"/>
              <w:framePr w:w="11160" w:h="3463" w:wrap="auto" w:vAnchor="margin" w:hAnchor="page" w:x="15871" w:y="4739"/>
              <w:widowControl w:val="0"/>
              <w:shd w:val="clear" w:color="auto" w:fill="auto"/>
              <w:bidi w:val="0"/>
              <w:spacing w:before="0" w:after="0" w:line="206" w:lineRule="auto"/>
              <w:ind w:left="0" w:right="0" w:firstLine="0"/>
              <w:jc w:val="left"/>
              <w:rPr>
                <w:sz w:val="16"/>
                <w:szCs w:val="16"/>
              </w:rPr>
            </w:pPr>
            <w:r>
              <w:rPr>
                <w:rFonts w:ascii="Times New Roman" w:hAnsi="Times New Roman" w:eastAsia="Times New Roman" w:cs="Times New Roman"/>
                <w:color w:val="000000"/>
                <w:spacing w:val="0"/>
                <w:w w:val="100"/>
                <w:position w:val="0"/>
                <w:sz w:val="16"/>
                <w:szCs w:val="16"/>
                <w:lang w:val="en-US" w:eastAsia="en-US" w:bidi="en-US"/>
              </w:rPr>
              <w:t>PIRMER SANDER</w:t>
            </w:r>
          </w:p>
        </w:tc>
        <w:tc>
          <w:tcPr>
            <w:shd w:val="clear" w:color="auto" w:fill="FFFFFF"/>
            <w:vAlign w:val="center"/>
          </w:tcPr>
          <w:p>
            <w:pPr>
              <w:pStyle w:val="5"/>
              <w:keepNext w:val="0"/>
              <w:keepLines w:val="0"/>
              <w:framePr w:w="11160" w:h="3463" w:wrap="auto" w:vAnchor="margin" w:hAnchor="page" w:x="15871" w:y="4739"/>
              <w:widowControl w:val="0"/>
              <w:shd w:val="clear" w:color="auto" w:fill="auto"/>
              <w:bidi w:val="0"/>
              <w:spacing w:before="0" w:after="0" w:line="240" w:lineRule="auto"/>
              <w:ind w:left="0" w:right="0" w:firstLine="0"/>
              <w:jc w:val="left"/>
              <w:rPr>
                <w:sz w:val="16"/>
                <w:szCs w:val="16"/>
              </w:rPr>
            </w:pPr>
            <w:r>
              <w:rPr>
                <w:rFonts w:ascii="宋体" w:hAnsi="宋体" w:eastAsia="宋体" w:cs="宋体"/>
                <w:color w:val="000000"/>
                <w:spacing w:val="0"/>
                <w:w w:val="100"/>
                <w:position w:val="0"/>
                <w:sz w:val="15"/>
                <w:szCs w:val="15"/>
                <w:lang w:val="zh-CN" w:eastAsia="zh-CN" w:bidi="zh-CN"/>
              </w:rPr>
              <w:t>…一</w:t>
            </w:r>
            <w:r>
              <w:rPr>
                <w:rFonts w:ascii="Times New Roman" w:hAnsi="Times New Roman" w:eastAsia="Times New Roman" w:cs="Times New Roman"/>
                <w:color w:val="000000"/>
                <w:spacing w:val="0"/>
                <w:w w:val="100"/>
                <w:position w:val="0"/>
                <w:sz w:val="16"/>
                <w:szCs w:val="16"/>
                <w:lang w:val="zh-CN" w:eastAsia="zh-CN" w:bidi="zh-CN"/>
              </w:rPr>
              <w:t>21</w:t>
            </w:r>
          </w:p>
        </w:tc>
        <w:tc>
          <w:tcPr>
            <w:shd w:val="clear" w:color="auto" w:fill="FFFFFF"/>
            <w:vAlign w:val="center"/>
          </w:tcPr>
          <w:p>
            <w:pPr>
              <w:pStyle w:val="5"/>
              <w:keepNext w:val="0"/>
              <w:keepLines w:val="0"/>
              <w:framePr w:w="11160" w:h="3463" w:wrap="auto" w:vAnchor="margin" w:hAnchor="page" w:x="15871" w:y="4739"/>
              <w:widowControl w:val="0"/>
              <w:shd w:val="clear" w:color="auto" w:fill="auto"/>
              <w:tabs>
                <w:tab w:val="left" w:leader="hyphen" w:pos="3434"/>
              </w:tabs>
              <w:bidi w:val="0"/>
              <w:spacing w:before="0" w:after="0" w:line="240" w:lineRule="auto"/>
              <w:ind w:left="0" w:right="0" w:firstLine="0"/>
              <w:jc w:val="center"/>
            </w:pPr>
            <w:r>
              <w:rPr>
                <w:rFonts w:ascii="宋体" w:hAnsi="宋体" w:eastAsia="宋体" w:cs="宋体"/>
                <w:color w:val="000000"/>
                <w:spacing w:val="0"/>
                <w:w w:val="100"/>
                <w:position w:val="0"/>
                <w:lang w:val="zh-TW" w:eastAsia="zh-TW" w:bidi="zh-TW"/>
              </w:rPr>
              <w:t>除尘机</w:t>
            </w:r>
            <w:r>
              <w:rPr>
                <w:rFonts w:ascii="宋体" w:hAnsi="宋体" w:eastAsia="宋体" w:cs="宋体"/>
                <w:color w:val="000000"/>
                <w:spacing w:val="0"/>
                <w:w w:val="100"/>
                <w:position w:val="0"/>
                <w:lang w:val="zh-TW" w:eastAsia="zh-TW" w:bidi="zh-TW"/>
              </w:rPr>
              <w:tab/>
            </w:r>
          </w:p>
          <w:p>
            <w:pPr>
              <w:pStyle w:val="5"/>
              <w:keepNext w:val="0"/>
              <w:keepLines w:val="0"/>
              <w:framePr w:w="11160" w:h="3463" w:wrap="auto" w:vAnchor="margin" w:hAnchor="page" w:x="15871" w:y="4739"/>
              <w:widowControl w:val="0"/>
              <w:shd w:val="clear" w:color="auto" w:fill="auto"/>
              <w:bidi w:val="0"/>
              <w:spacing w:before="0" w:after="0" w:line="216" w:lineRule="auto"/>
              <w:ind w:left="0" w:right="0" w:firstLine="1000"/>
              <w:jc w:val="left"/>
              <w:rPr>
                <w:sz w:val="16"/>
                <w:szCs w:val="16"/>
              </w:rPr>
            </w:pPr>
            <w:r>
              <w:rPr>
                <w:rFonts w:ascii="Times New Roman" w:hAnsi="Times New Roman" w:eastAsia="Times New Roman" w:cs="Times New Roman"/>
                <w:color w:val="000000"/>
                <w:spacing w:val="0"/>
                <w:w w:val="100"/>
                <w:position w:val="0"/>
                <w:sz w:val="16"/>
                <w:szCs w:val="16"/>
                <w:lang w:val="en-US" w:eastAsia="en-US" w:bidi="en-US"/>
              </w:rPr>
              <w:t>DUST CLEANING BRUSH MACHINE</w:t>
            </w:r>
          </w:p>
        </w:tc>
        <w:tc>
          <w:tcPr>
            <w:shd w:val="clear" w:color="auto" w:fill="FFFFFF"/>
            <w:vAlign w:val="center"/>
          </w:tcPr>
          <w:p>
            <w:pPr>
              <w:pStyle w:val="5"/>
              <w:keepNext w:val="0"/>
              <w:keepLines w:val="0"/>
              <w:framePr w:w="11160" w:h="3463" w:wrap="auto" w:vAnchor="margin" w:hAnchor="page" w:x="15871" w:y="4739"/>
              <w:widowControl w:val="0"/>
              <w:shd w:val="clear" w:color="auto" w:fill="auto"/>
              <w:tabs>
                <w:tab w:val="left" w:leader="hyphen" w:pos="734"/>
              </w:tabs>
              <w:bidi w:val="0"/>
              <w:spacing w:before="0" w:after="0" w:line="240" w:lineRule="auto"/>
              <w:ind w:left="0" w:right="0" w:firstLine="0"/>
              <w:jc w:val="left"/>
              <w:rPr>
                <w:sz w:val="16"/>
                <w:szCs w:val="16"/>
              </w:rPr>
            </w:pPr>
            <w:r>
              <w:rPr>
                <w:rFonts w:ascii="Times New Roman" w:hAnsi="Times New Roman" w:eastAsia="Times New Roman" w:cs="Times New Roman"/>
                <w:color w:val="000000"/>
                <w:spacing w:val="0"/>
                <w:w w:val="100"/>
                <w:position w:val="0"/>
                <w:sz w:val="16"/>
                <w:szCs w:val="16"/>
                <w:lang w:val="zh-TW" w:eastAsia="zh-TW" w:bidi="zh-TW"/>
              </w:rPr>
              <w:tab/>
            </w:r>
            <w:r>
              <w:rPr>
                <w:rFonts w:ascii="Times New Roman" w:hAnsi="Times New Roman" w:eastAsia="Times New Roman" w:cs="Times New Roman"/>
                <w:color w:val="000000"/>
                <w:spacing w:val="0"/>
                <w:w w:val="100"/>
                <w:position w:val="0"/>
                <w:sz w:val="16"/>
                <w:szCs w:val="16"/>
                <w:lang w:val="zh-TW" w:eastAsia="zh-TW" w:bidi="zh-TW"/>
              </w:rPr>
              <w:t>35</w:t>
            </w:r>
          </w:p>
        </w:tc>
      </w:tr>
      <w:tr>
        <w:tblPrEx>
          <w:tblCellMar>
            <w:top w:w="0" w:type="dxa"/>
            <w:left w:w="10" w:type="dxa"/>
            <w:bottom w:w="0" w:type="dxa"/>
            <w:right w:w="10" w:type="dxa"/>
          </w:tblCellMar>
        </w:tblPrEx>
        <w:trPr>
          <w:trHeight w:val="518" w:hRule="exact"/>
        </w:trPr>
        <w:tc>
          <w:tcPr>
            <w:shd w:val="clear" w:color="auto" w:fill="FFFFFF"/>
            <w:vAlign w:val="center"/>
          </w:tcPr>
          <w:p>
            <w:pPr>
              <w:pStyle w:val="5"/>
              <w:keepNext w:val="0"/>
              <w:keepLines w:val="0"/>
              <w:framePr w:w="11160" w:h="3463" w:wrap="auto" w:vAnchor="margin" w:hAnchor="page" w:x="15871" w:y="4739"/>
              <w:widowControl w:val="0"/>
              <w:shd w:val="clear" w:color="auto" w:fill="auto"/>
              <w:tabs>
                <w:tab w:val="left" w:leader="hyphen" w:pos="4190"/>
              </w:tabs>
              <w:bidi w:val="0"/>
              <w:spacing w:before="0" w:after="0" w:line="240" w:lineRule="auto"/>
              <w:ind w:left="0" w:right="0" w:firstLine="0"/>
              <w:jc w:val="left"/>
            </w:pPr>
            <w:r>
              <w:rPr>
                <w:rFonts w:ascii="宋体" w:hAnsi="宋体" w:eastAsia="宋体" w:cs="宋体"/>
                <w:color w:val="000000"/>
                <w:spacing w:val="0"/>
                <w:w w:val="100"/>
                <w:position w:val="0"/>
                <w:lang w:val="zh-TW" w:eastAsia="zh-TW" w:bidi="zh-TW"/>
              </w:rPr>
              <w:t>素板砂光机</w:t>
            </w:r>
            <w:r>
              <w:rPr>
                <w:rFonts w:ascii="宋体" w:hAnsi="宋体" w:eastAsia="宋体" w:cs="宋体"/>
                <w:color w:val="000000"/>
                <w:spacing w:val="0"/>
                <w:w w:val="100"/>
                <w:position w:val="0"/>
                <w:lang w:val="zh-TW" w:eastAsia="zh-TW" w:bidi="zh-TW"/>
              </w:rPr>
              <w:tab/>
            </w:r>
          </w:p>
          <w:p>
            <w:pPr>
              <w:pStyle w:val="5"/>
              <w:keepNext w:val="0"/>
              <w:keepLines w:val="0"/>
              <w:framePr w:w="11160" w:h="3463" w:wrap="auto" w:vAnchor="margin" w:hAnchor="page" w:x="15871" w:y="4739"/>
              <w:widowControl w:val="0"/>
              <w:shd w:val="clear" w:color="auto" w:fill="auto"/>
              <w:bidi w:val="0"/>
              <w:spacing w:before="0" w:after="0" w:line="206" w:lineRule="auto"/>
              <w:ind w:left="0" w:right="0" w:firstLine="0"/>
              <w:jc w:val="left"/>
              <w:rPr>
                <w:sz w:val="16"/>
                <w:szCs w:val="16"/>
              </w:rPr>
            </w:pPr>
            <w:r>
              <w:rPr>
                <w:rFonts w:ascii="Times New Roman" w:hAnsi="Times New Roman" w:eastAsia="Times New Roman" w:cs="Times New Roman"/>
                <w:color w:val="000000"/>
                <w:spacing w:val="0"/>
                <w:w w:val="100"/>
                <w:position w:val="0"/>
                <w:sz w:val="16"/>
                <w:szCs w:val="16"/>
                <w:lang w:val="en-US" w:eastAsia="en-US" w:bidi="en-US"/>
              </w:rPr>
              <w:t>HEAVY-DUTY SANDER</w:t>
            </w:r>
          </w:p>
        </w:tc>
        <w:tc>
          <w:tcPr>
            <w:shd w:val="clear" w:color="auto" w:fill="FFFFFF"/>
            <w:vAlign w:val="center"/>
          </w:tcPr>
          <w:p>
            <w:pPr>
              <w:pStyle w:val="5"/>
              <w:keepNext w:val="0"/>
              <w:keepLines w:val="0"/>
              <w:framePr w:w="11160" w:h="3463" w:wrap="auto" w:vAnchor="margin" w:hAnchor="page" w:x="15871" w:y="4739"/>
              <w:widowControl w:val="0"/>
              <w:shd w:val="clear" w:color="auto" w:fill="auto"/>
              <w:bidi w:val="0"/>
              <w:spacing w:before="0" w:after="0" w:line="240" w:lineRule="auto"/>
              <w:ind w:left="0" w:right="0" w:firstLine="0"/>
              <w:jc w:val="left"/>
              <w:rPr>
                <w:sz w:val="16"/>
                <w:szCs w:val="16"/>
              </w:rPr>
            </w:pPr>
            <w:r>
              <w:rPr>
                <w:rFonts w:ascii="Times New Roman" w:hAnsi="Times New Roman" w:eastAsia="Times New Roman" w:cs="Times New Roman"/>
                <w:color w:val="000000"/>
                <w:spacing w:val="0"/>
                <w:w w:val="100"/>
                <w:position w:val="0"/>
                <w:sz w:val="16"/>
                <w:szCs w:val="16"/>
                <w:lang w:val="zh-TW" w:eastAsia="zh-TW" w:bidi="zh-TW"/>
              </w:rPr>
              <w:t>——</w:t>
            </w:r>
            <w:r>
              <w:rPr>
                <w:rFonts w:ascii="Times New Roman" w:hAnsi="Times New Roman" w:eastAsia="Times New Roman" w:cs="Times New Roman"/>
                <w:color w:val="000000"/>
                <w:spacing w:val="0"/>
                <w:w w:val="100"/>
                <w:position w:val="0"/>
                <w:sz w:val="16"/>
                <w:szCs w:val="16"/>
                <w:lang w:val="zh-CN" w:eastAsia="zh-CN" w:bidi="zh-CN"/>
              </w:rPr>
              <w:t>23</w:t>
            </w:r>
          </w:p>
        </w:tc>
        <w:tc>
          <w:tcPr>
            <w:shd w:val="clear" w:color="auto" w:fill="FFFFFF"/>
            <w:vAlign w:val="center"/>
          </w:tcPr>
          <w:p>
            <w:pPr>
              <w:pStyle w:val="5"/>
              <w:keepNext w:val="0"/>
              <w:keepLines w:val="0"/>
              <w:framePr w:w="11160" w:h="3463" w:wrap="auto" w:vAnchor="margin" w:hAnchor="page" w:x="15871" w:y="4739"/>
              <w:widowControl w:val="0"/>
              <w:shd w:val="clear" w:color="auto" w:fill="auto"/>
              <w:tabs>
                <w:tab w:val="left" w:leader="hyphen" w:pos="4420"/>
              </w:tabs>
              <w:bidi w:val="0"/>
              <w:spacing w:before="0" w:after="0" w:line="240" w:lineRule="auto"/>
              <w:ind w:left="0" w:right="0" w:firstLine="1000"/>
              <w:jc w:val="both"/>
            </w:pPr>
            <w:r>
              <w:rPr>
                <w:rFonts w:ascii="宋体" w:hAnsi="宋体" w:eastAsia="宋体" w:cs="宋体"/>
                <w:color w:val="000000"/>
                <w:spacing w:val="0"/>
                <w:w w:val="100"/>
                <w:position w:val="0"/>
                <w:lang w:val="zh-TW" w:eastAsia="zh-TW" w:bidi="zh-TW"/>
              </w:rPr>
              <w:t>自动上料机</w:t>
            </w:r>
            <w:r>
              <w:rPr>
                <w:rFonts w:ascii="宋体" w:hAnsi="宋体" w:eastAsia="宋体" w:cs="宋体"/>
                <w:color w:val="000000"/>
                <w:spacing w:val="0"/>
                <w:w w:val="100"/>
                <w:position w:val="0"/>
                <w:lang w:val="zh-TW" w:eastAsia="zh-TW" w:bidi="zh-TW"/>
              </w:rPr>
              <w:tab/>
            </w:r>
          </w:p>
          <w:p>
            <w:pPr>
              <w:pStyle w:val="5"/>
              <w:keepNext w:val="0"/>
              <w:keepLines w:val="0"/>
              <w:framePr w:w="11160" w:h="3463" w:wrap="auto" w:vAnchor="margin" w:hAnchor="page" w:x="15871" w:y="4739"/>
              <w:widowControl w:val="0"/>
              <w:shd w:val="clear" w:color="auto" w:fill="auto"/>
              <w:bidi w:val="0"/>
              <w:spacing w:before="0" w:after="0" w:line="216" w:lineRule="auto"/>
              <w:ind w:left="0" w:right="0" w:firstLine="1000"/>
              <w:jc w:val="left"/>
              <w:rPr>
                <w:sz w:val="16"/>
                <w:szCs w:val="16"/>
              </w:rPr>
            </w:pPr>
            <w:r>
              <w:rPr>
                <w:rFonts w:ascii="Times New Roman" w:hAnsi="Times New Roman" w:eastAsia="Times New Roman" w:cs="Times New Roman"/>
                <w:color w:val="000000"/>
                <w:spacing w:val="0"/>
                <w:w w:val="100"/>
                <w:position w:val="0"/>
                <w:sz w:val="16"/>
                <w:szCs w:val="16"/>
                <w:lang w:val="en-US" w:eastAsia="en-US" w:bidi="en-US"/>
              </w:rPr>
              <w:t>AUTOMACTIC FEEDER</w:t>
            </w:r>
          </w:p>
        </w:tc>
        <w:tc>
          <w:tcPr>
            <w:shd w:val="clear" w:color="auto" w:fill="FFFFFF"/>
            <w:vAlign w:val="center"/>
          </w:tcPr>
          <w:p>
            <w:pPr>
              <w:pStyle w:val="5"/>
              <w:keepNext w:val="0"/>
              <w:keepLines w:val="0"/>
              <w:framePr w:w="11160" w:h="3463" w:wrap="auto" w:vAnchor="margin" w:hAnchor="page" w:x="15871" w:y="4739"/>
              <w:widowControl w:val="0"/>
              <w:shd w:val="clear" w:color="auto" w:fill="auto"/>
              <w:bidi w:val="0"/>
              <w:spacing w:before="0" w:after="0" w:line="240" w:lineRule="auto"/>
              <w:ind w:left="0" w:right="0" w:firstLine="0"/>
              <w:jc w:val="left"/>
              <w:rPr>
                <w:sz w:val="16"/>
                <w:szCs w:val="16"/>
              </w:rPr>
            </w:pPr>
            <w:r>
              <w:rPr>
                <w:rFonts w:ascii="Times New Roman" w:hAnsi="Times New Roman" w:eastAsia="Times New Roman" w:cs="Times New Roman"/>
                <w:color w:val="000000"/>
                <w:spacing w:val="0"/>
                <w:w w:val="100"/>
                <w:position w:val="0"/>
                <w:sz w:val="16"/>
                <w:szCs w:val="16"/>
                <w:lang w:val="zh-TW" w:eastAsia="zh-TW" w:bidi="zh-TW"/>
              </w:rPr>
              <w:t>——……</w:t>
            </w:r>
            <w:r>
              <w:rPr>
                <w:rFonts w:ascii="Times New Roman" w:hAnsi="Times New Roman" w:eastAsia="Times New Roman" w:cs="Times New Roman"/>
                <w:color w:val="000000"/>
                <w:spacing w:val="0"/>
                <w:w w:val="100"/>
                <w:position w:val="0"/>
                <w:sz w:val="16"/>
                <w:szCs w:val="16"/>
                <w:lang w:val="en-US" w:eastAsia="en-US" w:bidi="en-US"/>
              </w:rPr>
              <w:t>-37</w:t>
            </w:r>
          </w:p>
        </w:tc>
      </w:tr>
      <w:tr>
        <w:tblPrEx>
          <w:tblCellMar>
            <w:top w:w="0" w:type="dxa"/>
            <w:left w:w="10" w:type="dxa"/>
            <w:bottom w:w="0" w:type="dxa"/>
            <w:right w:w="10" w:type="dxa"/>
          </w:tblCellMar>
        </w:tblPrEx>
        <w:trPr>
          <w:trHeight w:val="526" w:hRule="exact"/>
        </w:trPr>
        <w:tc>
          <w:tcPr>
            <w:shd w:val="clear" w:color="auto" w:fill="FFFFFF"/>
            <w:vAlign w:val="center"/>
          </w:tcPr>
          <w:p>
            <w:pPr>
              <w:pStyle w:val="5"/>
              <w:keepNext w:val="0"/>
              <w:keepLines w:val="0"/>
              <w:framePr w:w="11160" w:h="3463" w:wrap="auto" w:vAnchor="margin" w:hAnchor="page" w:x="15871" w:y="4739"/>
              <w:widowControl w:val="0"/>
              <w:shd w:val="clear" w:color="auto" w:fill="auto"/>
              <w:tabs>
                <w:tab w:val="left" w:leader="hyphen" w:pos="4169"/>
              </w:tabs>
              <w:bidi w:val="0"/>
              <w:spacing w:before="0" w:after="0" w:line="240" w:lineRule="auto"/>
              <w:ind w:left="0" w:right="0" w:firstLine="0"/>
              <w:jc w:val="left"/>
            </w:pPr>
            <w:r>
              <w:rPr>
                <w:rFonts w:ascii="宋体" w:hAnsi="宋体" w:eastAsia="宋体" w:cs="宋体"/>
                <w:color w:val="000000"/>
                <w:spacing w:val="0"/>
                <w:w w:val="100"/>
                <w:position w:val="0"/>
                <w:lang w:val="zh-TW" w:eastAsia="zh-TW" w:bidi="zh-TW"/>
              </w:rPr>
              <w:t>上浮式砂光机</w:t>
            </w:r>
            <w:r>
              <w:rPr>
                <w:rFonts w:ascii="宋体" w:hAnsi="宋体" w:eastAsia="宋体" w:cs="宋体"/>
                <w:color w:val="000000"/>
                <w:spacing w:val="0"/>
                <w:w w:val="100"/>
                <w:position w:val="0"/>
                <w:lang w:val="zh-TW" w:eastAsia="zh-TW" w:bidi="zh-TW"/>
              </w:rPr>
              <w:tab/>
            </w:r>
          </w:p>
          <w:p>
            <w:pPr>
              <w:pStyle w:val="5"/>
              <w:keepNext w:val="0"/>
              <w:keepLines w:val="0"/>
              <w:framePr w:w="11160" w:h="3463" w:wrap="auto" w:vAnchor="margin" w:hAnchor="page" w:x="15871" w:y="4739"/>
              <w:widowControl w:val="0"/>
              <w:shd w:val="clear" w:color="auto" w:fill="auto"/>
              <w:bidi w:val="0"/>
              <w:spacing w:before="0" w:after="0" w:line="216" w:lineRule="auto"/>
              <w:ind w:left="0" w:right="0" w:firstLine="0"/>
              <w:jc w:val="left"/>
              <w:rPr>
                <w:sz w:val="16"/>
                <w:szCs w:val="16"/>
              </w:rPr>
            </w:pPr>
            <w:r>
              <w:rPr>
                <w:rFonts w:ascii="Times New Roman" w:hAnsi="Times New Roman" w:eastAsia="Times New Roman" w:cs="Times New Roman"/>
                <w:color w:val="000000"/>
                <w:spacing w:val="0"/>
                <w:w w:val="100"/>
                <w:position w:val="0"/>
                <w:sz w:val="16"/>
                <w:szCs w:val="16"/>
                <w:lang w:val="en-US" w:eastAsia="en-US" w:bidi="en-US"/>
              </w:rPr>
              <w:t>SANDER-HEAD ELEVATION (OVER-AND-UNDER) TYPE</w:t>
            </w:r>
          </w:p>
        </w:tc>
        <w:tc>
          <w:tcPr>
            <w:shd w:val="clear" w:color="auto" w:fill="FFFFFF"/>
            <w:vAlign w:val="center"/>
          </w:tcPr>
          <w:p>
            <w:pPr>
              <w:pStyle w:val="5"/>
              <w:keepNext w:val="0"/>
              <w:keepLines w:val="0"/>
              <w:framePr w:w="11160" w:h="3463" w:wrap="auto" w:vAnchor="margin" w:hAnchor="page" w:x="15871" w:y="4739"/>
              <w:widowControl w:val="0"/>
              <w:shd w:val="clear" w:color="auto" w:fill="auto"/>
              <w:bidi w:val="0"/>
              <w:spacing w:before="0" w:after="0" w:line="240" w:lineRule="auto"/>
              <w:ind w:left="0" w:right="0" w:firstLine="0"/>
              <w:jc w:val="left"/>
              <w:rPr>
                <w:sz w:val="16"/>
                <w:szCs w:val="16"/>
              </w:rPr>
            </w:pPr>
            <w:r>
              <w:rPr>
                <w:rFonts w:ascii="Times New Roman" w:hAnsi="Times New Roman" w:eastAsia="Times New Roman" w:cs="Times New Roman"/>
                <w:color w:val="000000"/>
                <w:spacing w:val="0"/>
                <w:w w:val="100"/>
                <w:position w:val="0"/>
                <w:sz w:val="16"/>
                <w:szCs w:val="16"/>
                <w:lang w:val="en-US" w:eastAsia="en-US" w:bidi="en-US"/>
              </w:rPr>
              <w:t>-—25</w:t>
            </w:r>
          </w:p>
        </w:tc>
        <w:tc>
          <w:tcPr>
            <w:shd w:val="clear" w:color="auto" w:fill="FFFFFF"/>
            <w:vAlign w:val="center"/>
          </w:tcPr>
          <w:p>
            <w:pPr>
              <w:pStyle w:val="5"/>
              <w:keepNext w:val="0"/>
              <w:keepLines w:val="0"/>
              <w:framePr w:w="11160" w:h="3463" w:wrap="auto" w:vAnchor="margin" w:hAnchor="page" w:x="15871" w:y="4739"/>
              <w:widowControl w:val="0"/>
              <w:shd w:val="clear" w:color="auto" w:fill="auto"/>
              <w:tabs>
                <w:tab w:val="left" w:leader="dot" w:pos="2094"/>
                <w:tab w:val="right" w:leader="dot" w:pos="4420"/>
              </w:tabs>
              <w:bidi w:val="0"/>
              <w:spacing w:before="0" w:after="0" w:line="240" w:lineRule="auto"/>
              <w:ind w:left="0" w:right="0" w:firstLine="1000"/>
              <w:jc w:val="left"/>
            </w:pPr>
            <w:r>
              <w:rPr>
                <w:rFonts w:ascii="宋体" w:hAnsi="宋体" w:eastAsia="宋体" w:cs="宋体"/>
                <w:color w:val="000000"/>
                <w:spacing w:val="0"/>
                <w:w w:val="100"/>
                <w:position w:val="0"/>
                <w:lang w:val="zh-TW" w:eastAsia="zh-TW" w:bidi="zh-TW"/>
              </w:rPr>
              <w:t>输送机一</w:t>
            </w:r>
            <w:r>
              <w:rPr>
                <w:rFonts w:ascii="宋体" w:hAnsi="宋体" w:eastAsia="宋体" w:cs="宋体"/>
                <w:color w:val="000000"/>
                <w:spacing w:val="0"/>
                <w:w w:val="100"/>
                <w:position w:val="0"/>
                <w:lang w:val="en-US" w:eastAsia="en-US" w:bidi="en-US"/>
              </w:rPr>
              <w:t>-----</w:t>
            </w:r>
            <w:r>
              <w:rPr>
                <w:rFonts w:ascii="宋体" w:hAnsi="宋体" w:eastAsia="宋体" w:cs="宋体"/>
                <w:color w:val="000000"/>
                <w:spacing w:val="0"/>
                <w:w w:val="100"/>
                <w:position w:val="0"/>
                <w:lang w:val="zh-TW" w:eastAsia="zh-TW" w:bidi="zh-TW"/>
              </w:rPr>
              <w:tab/>
            </w:r>
            <w:r>
              <w:rPr>
                <w:rFonts w:ascii="宋体" w:hAnsi="宋体" w:eastAsia="宋体" w:cs="宋体"/>
                <w:color w:val="000000"/>
                <w:spacing w:val="0"/>
                <w:w w:val="100"/>
                <w:position w:val="0"/>
                <w:lang w:val="en-US" w:eastAsia="en-US" w:bidi="en-US"/>
              </w:rPr>
              <w:tab/>
            </w:r>
            <w:r>
              <w:rPr>
                <w:rFonts w:ascii="宋体" w:hAnsi="宋体" w:eastAsia="宋体" w:cs="宋体"/>
                <w:color w:val="000000"/>
                <w:spacing w:val="0"/>
                <w:w w:val="100"/>
                <w:position w:val="0"/>
                <w:lang w:val="zh-TW" w:eastAsia="zh-TW" w:bidi="zh-TW"/>
              </w:rPr>
              <w:t xml:space="preserve"> </w:t>
            </w:r>
            <w:r>
              <w:rPr>
                <w:rFonts w:ascii="宋体" w:hAnsi="宋体" w:eastAsia="宋体" w:cs="宋体"/>
                <w:color w:val="000000"/>
                <w:spacing w:val="0"/>
                <w:w w:val="100"/>
                <w:position w:val="0"/>
                <w:lang w:val="en-US" w:eastAsia="en-US" w:bidi="en-US"/>
              </w:rPr>
              <w:t xml:space="preserve"> -----</w:t>
            </w:r>
          </w:p>
          <w:p>
            <w:pPr>
              <w:pStyle w:val="5"/>
              <w:keepNext w:val="0"/>
              <w:keepLines w:val="0"/>
              <w:framePr w:w="11160" w:h="3463" w:wrap="auto" w:vAnchor="margin" w:hAnchor="page" w:x="15871" w:y="4739"/>
              <w:widowControl w:val="0"/>
              <w:shd w:val="clear" w:color="auto" w:fill="auto"/>
              <w:bidi w:val="0"/>
              <w:spacing w:before="0" w:after="0" w:line="206" w:lineRule="auto"/>
              <w:ind w:left="0" w:right="0" w:firstLine="1000"/>
              <w:jc w:val="left"/>
              <w:rPr>
                <w:sz w:val="16"/>
                <w:szCs w:val="16"/>
              </w:rPr>
            </w:pPr>
            <w:r>
              <w:rPr>
                <w:rFonts w:ascii="Times New Roman" w:hAnsi="Times New Roman" w:eastAsia="Times New Roman" w:cs="Times New Roman"/>
                <w:color w:val="000000"/>
                <w:spacing w:val="0"/>
                <w:w w:val="100"/>
                <w:position w:val="0"/>
                <w:sz w:val="16"/>
                <w:szCs w:val="16"/>
                <w:lang w:val="en-US" w:eastAsia="en-US" w:bidi="en-US"/>
              </w:rPr>
              <w:t>CONVEYOR</w:t>
            </w:r>
          </w:p>
        </w:tc>
        <w:tc>
          <w:tcPr>
            <w:shd w:val="clear" w:color="auto" w:fill="FFFFFF"/>
            <w:vAlign w:val="center"/>
          </w:tcPr>
          <w:p>
            <w:pPr>
              <w:pStyle w:val="5"/>
              <w:keepNext w:val="0"/>
              <w:keepLines w:val="0"/>
              <w:framePr w:w="11160" w:h="3463" w:wrap="auto" w:vAnchor="margin" w:hAnchor="page" w:x="15871" w:y="4739"/>
              <w:widowControl w:val="0"/>
              <w:shd w:val="clear" w:color="auto" w:fill="auto"/>
              <w:tabs>
                <w:tab w:val="right" w:leader="dot" w:pos="922"/>
              </w:tabs>
              <w:bidi w:val="0"/>
              <w:spacing w:before="0" w:after="0" w:line="240" w:lineRule="auto"/>
              <w:ind w:left="0" w:right="0" w:firstLine="0"/>
              <w:jc w:val="both"/>
              <w:rPr>
                <w:sz w:val="16"/>
                <w:szCs w:val="16"/>
              </w:rPr>
            </w:pPr>
            <w:r>
              <w:rPr>
                <w:rFonts w:ascii="Times New Roman" w:hAnsi="Times New Roman" w:eastAsia="Times New Roman" w:cs="Times New Roman"/>
                <w:color w:val="000000"/>
                <w:spacing w:val="0"/>
                <w:w w:val="100"/>
                <w:position w:val="0"/>
                <w:sz w:val="16"/>
                <w:szCs w:val="16"/>
                <w:lang w:val="en-US" w:eastAsia="en-US" w:bidi="en-US"/>
              </w:rPr>
              <w:tab/>
            </w:r>
            <w:r>
              <w:rPr>
                <w:rFonts w:ascii="Times New Roman" w:hAnsi="Times New Roman" w:eastAsia="Times New Roman" w:cs="Times New Roman"/>
                <w:color w:val="000000"/>
                <w:spacing w:val="0"/>
                <w:w w:val="100"/>
                <w:position w:val="0"/>
                <w:sz w:val="16"/>
                <w:szCs w:val="16"/>
                <w:lang w:val="en-US" w:eastAsia="en-US" w:bidi="en-US"/>
              </w:rPr>
              <w:t>—39</w:t>
            </w:r>
          </w:p>
        </w:tc>
      </w:tr>
      <w:tr>
        <w:tblPrEx>
          <w:tblCellMar>
            <w:top w:w="0" w:type="dxa"/>
            <w:left w:w="10" w:type="dxa"/>
            <w:bottom w:w="0" w:type="dxa"/>
            <w:right w:w="10" w:type="dxa"/>
          </w:tblCellMar>
        </w:tblPrEx>
        <w:trPr>
          <w:trHeight w:val="518" w:hRule="exact"/>
        </w:trPr>
        <w:tc>
          <w:tcPr>
            <w:shd w:val="clear" w:color="auto" w:fill="FFFFFF"/>
            <w:vAlign w:val="center"/>
          </w:tcPr>
          <w:p>
            <w:pPr>
              <w:pStyle w:val="5"/>
              <w:keepNext w:val="0"/>
              <w:keepLines w:val="0"/>
              <w:framePr w:w="11160" w:h="3463" w:wrap="auto" w:vAnchor="margin" w:hAnchor="page" w:x="15871" w:y="4739"/>
              <w:widowControl w:val="0"/>
              <w:shd w:val="clear" w:color="auto" w:fill="auto"/>
              <w:tabs>
                <w:tab w:val="left" w:leader="hyphen" w:pos="1778"/>
                <w:tab w:val="left" w:leader="hyphen" w:pos="3622"/>
                <w:tab w:val="left" w:leader="hyphen" w:pos="3686"/>
                <w:tab w:val="left" w:leader="hyphen" w:pos="3931"/>
                <w:tab w:val="left" w:leader="hyphen" w:pos="3996"/>
              </w:tabs>
              <w:bidi w:val="0"/>
              <w:spacing w:before="0" w:after="0" w:line="240" w:lineRule="auto"/>
              <w:ind w:left="0" w:right="0" w:firstLine="0"/>
              <w:jc w:val="left"/>
            </w:pPr>
            <w:r>
              <w:rPr>
                <w:rFonts w:ascii="Times New Roman" w:hAnsi="Times New Roman" w:eastAsia="Times New Roman" w:cs="Times New Roman"/>
                <w:color w:val="000000"/>
                <w:spacing w:val="0"/>
                <w:w w:val="100"/>
                <w:position w:val="0"/>
                <w:sz w:val="16"/>
                <w:szCs w:val="16"/>
                <w:lang w:val="en-US" w:eastAsia="en-US" w:bidi="en-US"/>
              </w:rPr>
              <w:t>BSA</w:t>
            </w:r>
            <w:r>
              <w:rPr>
                <w:rFonts w:ascii="宋体" w:hAnsi="宋体" w:eastAsia="宋体" w:cs="宋体"/>
                <w:color w:val="000000"/>
                <w:spacing w:val="0"/>
                <w:w w:val="100"/>
                <w:position w:val="0"/>
                <w:lang w:val="zh-TW" w:eastAsia="zh-TW" w:bidi="zh-TW"/>
              </w:rPr>
              <w:t>多功能毛刷机</w:t>
            </w:r>
            <w:r>
              <w:rPr>
                <w:rFonts w:ascii="宋体" w:hAnsi="宋体" w:eastAsia="宋体" w:cs="宋体"/>
                <w:color w:val="000000"/>
                <w:spacing w:val="0"/>
                <w:w w:val="100"/>
                <w:position w:val="0"/>
                <w:lang w:val="en-US" w:eastAsia="en-US" w:bidi="en-US"/>
              </w:rPr>
              <w:tab/>
            </w:r>
            <w:r>
              <w:rPr>
                <w:rFonts w:ascii="宋体" w:hAnsi="宋体" w:eastAsia="宋体" w:cs="宋体"/>
                <w:color w:val="000000"/>
                <w:spacing w:val="0"/>
                <w:w w:val="100"/>
                <w:position w:val="0"/>
                <w:lang w:val="zh-TW" w:eastAsia="zh-TW" w:bidi="zh-TW"/>
              </w:rPr>
              <w:tab/>
            </w:r>
            <w:r>
              <w:rPr>
                <w:rFonts w:ascii="宋体" w:hAnsi="宋体" w:eastAsia="宋体" w:cs="宋体"/>
                <w:color w:val="000000"/>
                <w:spacing w:val="0"/>
                <w:w w:val="100"/>
                <w:position w:val="0"/>
                <w:lang w:val="en-US" w:eastAsia="en-US" w:bidi="en-US"/>
              </w:rPr>
              <w:tab/>
            </w:r>
            <w:r>
              <w:rPr>
                <w:rFonts w:ascii="宋体" w:hAnsi="宋体" w:eastAsia="宋体" w:cs="宋体"/>
                <w:color w:val="000000"/>
                <w:spacing w:val="0"/>
                <w:w w:val="100"/>
                <w:position w:val="0"/>
                <w:lang w:val="zh-TW" w:eastAsia="zh-TW" w:bidi="zh-TW"/>
              </w:rPr>
              <w:tab/>
            </w:r>
            <w:r>
              <w:rPr>
                <w:rFonts w:ascii="宋体" w:hAnsi="宋体" w:eastAsia="宋体" w:cs="宋体"/>
                <w:color w:val="000000"/>
                <w:spacing w:val="0"/>
                <w:w w:val="100"/>
                <w:position w:val="0"/>
                <w:lang w:val="en-US" w:eastAsia="en-US" w:bidi="en-US"/>
              </w:rPr>
              <w:tab/>
            </w:r>
          </w:p>
          <w:p>
            <w:pPr>
              <w:pStyle w:val="5"/>
              <w:keepNext w:val="0"/>
              <w:keepLines w:val="0"/>
              <w:framePr w:w="11160" w:h="3463" w:wrap="auto" w:vAnchor="margin" w:hAnchor="page" w:x="15871" w:y="4739"/>
              <w:widowControl w:val="0"/>
              <w:shd w:val="clear" w:color="auto" w:fill="auto"/>
              <w:bidi w:val="0"/>
              <w:spacing w:before="0" w:after="0" w:line="226" w:lineRule="auto"/>
              <w:ind w:left="0" w:right="0" w:firstLine="0"/>
              <w:jc w:val="left"/>
              <w:rPr>
                <w:sz w:val="16"/>
                <w:szCs w:val="16"/>
              </w:rPr>
            </w:pPr>
            <w:r>
              <w:rPr>
                <w:rFonts w:ascii="Times New Roman" w:hAnsi="Times New Roman" w:eastAsia="Times New Roman" w:cs="Times New Roman"/>
                <w:color w:val="000000"/>
                <w:spacing w:val="0"/>
                <w:w w:val="100"/>
                <w:position w:val="0"/>
                <w:sz w:val="16"/>
                <w:szCs w:val="16"/>
                <w:lang w:val="en-US" w:eastAsia="en-US" w:bidi="en-US"/>
              </w:rPr>
              <w:t>BSA BRUSH SANDER</w:t>
            </w:r>
          </w:p>
        </w:tc>
        <w:tc>
          <w:tcPr>
            <w:shd w:val="clear" w:color="auto" w:fill="FFFFFF"/>
            <w:vAlign w:val="center"/>
          </w:tcPr>
          <w:p>
            <w:pPr>
              <w:pStyle w:val="5"/>
              <w:keepNext w:val="0"/>
              <w:keepLines w:val="0"/>
              <w:framePr w:w="11160" w:h="3463" w:wrap="auto" w:vAnchor="margin" w:hAnchor="page" w:x="15871" w:y="4739"/>
              <w:widowControl w:val="0"/>
              <w:shd w:val="clear" w:color="auto" w:fill="auto"/>
              <w:bidi w:val="0"/>
              <w:spacing w:before="0" w:after="0" w:line="240" w:lineRule="auto"/>
              <w:ind w:left="0" w:right="0" w:firstLine="0"/>
              <w:jc w:val="left"/>
              <w:rPr>
                <w:sz w:val="16"/>
                <w:szCs w:val="16"/>
              </w:rPr>
            </w:pPr>
            <w:r>
              <w:rPr>
                <w:rFonts w:ascii="Times New Roman" w:hAnsi="Times New Roman" w:eastAsia="Times New Roman" w:cs="Times New Roman"/>
                <w:color w:val="000000"/>
                <w:spacing w:val="0"/>
                <w:w w:val="100"/>
                <w:position w:val="0"/>
                <w:sz w:val="16"/>
                <w:szCs w:val="16"/>
                <w:lang w:val="en-US" w:eastAsia="en-US" w:bidi="en-US"/>
              </w:rPr>
              <w:t>-—27</w:t>
            </w:r>
          </w:p>
        </w:tc>
        <w:tc>
          <w:tcPr>
            <w:shd w:val="clear" w:color="auto" w:fill="FFFFFF"/>
            <w:vAlign w:val="center"/>
          </w:tcPr>
          <w:p>
            <w:pPr>
              <w:pStyle w:val="5"/>
              <w:keepNext w:val="0"/>
              <w:keepLines w:val="0"/>
              <w:framePr w:w="11160" w:h="3463" w:wrap="auto" w:vAnchor="margin" w:hAnchor="page" w:x="15871" w:y="4739"/>
              <w:widowControl w:val="0"/>
              <w:shd w:val="clear" w:color="auto" w:fill="auto"/>
              <w:tabs>
                <w:tab w:val="left" w:leader="hyphen" w:pos="871"/>
                <w:tab w:val="left" w:leader="hyphen" w:pos="1181"/>
                <w:tab w:val="left" w:leader="hyphen" w:pos="3434"/>
              </w:tabs>
              <w:bidi w:val="0"/>
              <w:spacing w:before="0" w:after="0" w:line="240" w:lineRule="auto"/>
              <w:ind w:left="0" w:right="0" w:firstLine="0"/>
              <w:jc w:val="center"/>
            </w:pPr>
            <w:r>
              <w:rPr>
                <w:rFonts w:ascii="宋体" w:hAnsi="宋体" w:eastAsia="宋体" w:cs="宋体"/>
                <w:color w:val="000000"/>
                <w:spacing w:val="0"/>
                <w:w w:val="100"/>
                <w:position w:val="0"/>
                <w:lang w:val="zh-TW" w:eastAsia="zh-TW" w:bidi="zh-TW"/>
              </w:rPr>
              <w:t>真空喷涂机</w:t>
            </w:r>
            <w:r>
              <w:rPr>
                <w:rFonts w:ascii="宋体" w:hAnsi="宋体" w:eastAsia="宋体" w:cs="宋体"/>
                <w:color w:val="000000"/>
                <w:spacing w:val="0"/>
                <w:w w:val="100"/>
                <w:position w:val="0"/>
                <w:lang w:val="en-US" w:eastAsia="en-US" w:bidi="en-US"/>
              </w:rPr>
              <w:tab/>
            </w:r>
            <w:r>
              <w:rPr>
                <w:rFonts w:ascii="宋体" w:hAnsi="宋体" w:eastAsia="宋体" w:cs="宋体"/>
                <w:color w:val="000000"/>
                <w:spacing w:val="0"/>
                <w:w w:val="100"/>
                <w:position w:val="0"/>
                <w:lang w:val="zh-TW" w:eastAsia="zh-TW" w:bidi="zh-TW"/>
              </w:rPr>
              <w:tab/>
            </w:r>
            <w:r>
              <w:rPr>
                <w:rFonts w:ascii="宋体" w:hAnsi="宋体" w:eastAsia="宋体" w:cs="宋体"/>
                <w:color w:val="000000"/>
                <w:spacing w:val="0"/>
                <w:w w:val="100"/>
                <w:position w:val="0"/>
                <w:lang w:val="zh-TW" w:eastAsia="zh-TW" w:bidi="zh-TW"/>
              </w:rPr>
              <w:tab/>
            </w:r>
          </w:p>
          <w:p>
            <w:pPr>
              <w:pStyle w:val="5"/>
              <w:keepNext w:val="0"/>
              <w:keepLines w:val="0"/>
              <w:framePr w:w="11160" w:h="3463" w:wrap="auto" w:vAnchor="margin" w:hAnchor="page" w:x="15871" w:y="4739"/>
              <w:widowControl w:val="0"/>
              <w:shd w:val="clear" w:color="auto" w:fill="auto"/>
              <w:bidi w:val="0"/>
              <w:spacing w:before="0" w:after="0" w:line="216" w:lineRule="auto"/>
              <w:ind w:left="0" w:right="0" w:firstLine="1000"/>
              <w:jc w:val="left"/>
              <w:rPr>
                <w:sz w:val="16"/>
                <w:szCs w:val="16"/>
              </w:rPr>
            </w:pPr>
            <w:r>
              <w:rPr>
                <w:rFonts w:ascii="Times New Roman" w:hAnsi="Times New Roman" w:eastAsia="Times New Roman" w:cs="Times New Roman"/>
                <w:color w:val="000000"/>
                <w:spacing w:val="0"/>
                <w:w w:val="100"/>
                <w:position w:val="0"/>
                <w:sz w:val="16"/>
                <w:szCs w:val="16"/>
                <w:lang w:val="en-US" w:eastAsia="en-US" w:bidi="en-US"/>
              </w:rPr>
              <w:t>VACUUM SPRAYING MACHINE</w:t>
            </w:r>
          </w:p>
        </w:tc>
        <w:tc>
          <w:tcPr>
            <w:shd w:val="clear" w:color="auto" w:fill="FFFFFF"/>
            <w:vAlign w:val="center"/>
          </w:tcPr>
          <w:p>
            <w:pPr>
              <w:pStyle w:val="5"/>
              <w:keepNext w:val="0"/>
              <w:keepLines w:val="0"/>
              <w:framePr w:w="11160" w:h="3463" w:wrap="auto" w:vAnchor="margin" w:hAnchor="page" w:x="15871" w:y="4739"/>
              <w:widowControl w:val="0"/>
              <w:shd w:val="clear" w:color="auto" w:fill="auto"/>
              <w:tabs>
                <w:tab w:val="left" w:leader="hyphen" w:pos="742"/>
              </w:tabs>
              <w:bidi w:val="0"/>
              <w:spacing w:before="0" w:after="0" w:line="240" w:lineRule="auto"/>
              <w:ind w:left="0" w:right="0" w:firstLine="0"/>
              <w:jc w:val="left"/>
              <w:rPr>
                <w:sz w:val="16"/>
                <w:szCs w:val="16"/>
              </w:rPr>
            </w:pPr>
            <w:r>
              <w:rPr>
                <w:rFonts w:ascii="Times New Roman" w:hAnsi="Times New Roman" w:eastAsia="Times New Roman" w:cs="Times New Roman"/>
                <w:color w:val="000000"/>
                <w:spacing w:val="0"/>
                <w:w w:val="100"/>
                <w:position w:val="0"/>
                <w:sz w:val="16"/>
                <w:szCs w:val="16"/>
                <w:lang w:val="zh-TW" w:eastAsia="zh-TW" w:bidi="zh-TW"/>
              </w:rPr>
              <w:tab/>
            </w:r>
            <w:r>
              <w:rPr>
                <w:rFonts w:ascii="Times New Roman" w:hAnsi="Times New Roman" w:eastAsia="Times New Roman" w:cs="Times New Roman"/>
                <w:color w:val="000000"/>
                <w:spacing w:val="0"/>
                <w:w w:val="100"/>
                <w:position w:val="0"/>
                <w:sz w:val="16"/>
                <w:szCs w:val="16"/>
                <w:lang w:val="zh-TW" w:eastAsia="zh-TW" w:bidi="zh-TW"/>
              </w:rPr>
              <w:t>41</w:t>
            </w:r>
          </w:p>
        </w:tc>
      </w:tr>
      <w:tr>
        <w:tblPrEx>
          <w:tblCellMar>
            <w:top w:w="0" w:type="dxa"/>
            <w:left w:w="10" w:type="dxa"/>
            <w:bottom w:w="0" w:type="dxa"/>
            <w:right w:w="10" w:type="dxa"/>
          </w:tblCellMar>
        </w:tblPrEx>
        <w:trPr>
          <w:trHeight w:val="518" w:hRule="exact"/>
        </w:trPr>
        <w:tc>
          <w:tcPr>
            <w:shd w:val="clear" w:color="auto" w:fill="FFFFFF"/>
            <w:vAlign w:val="center"/>
          </w:tcPr>
          <w:p>
            <w:pPr>
              <w:pStyle w:val="5"/>
              <w:keepNext w:val="0"/>
              <w:keepLines w:val="0"/>
              <w:framePr w:w="11160" w:h="3463" w:wrap="auto" w:vAnchor="margin" w:hAnchor="page" w:x="15871" w:y="4739"/>
              <w:widowControl w:val="0"/>
              <w:shd w:val="clear" w:color="auto" w:fill="auto"/>
              <w:tabs>
                <w:tab w:val="left" w:leader="hyphen" w:pos="2052"/>
                <w:tab w:val="left" w:leader="hyphen" w:pos="4190"/>
              </w:tabs>
              <w:bidi w:val="0"/>
              <w:spacing w:before="0" w:after="0" w:line="240" w:lineRule="auto"/>
              <w:ind w:left="0" w:right="0" w:firstLine="0"/>
              <w:jc w:val="left"/>
            </w:pPr>
            <w:r>
              <w:rPr>
                <w:rFonts w:ascii="宋体" w:hAnsi="宋体" w:eastAsia="宋体" w:cs="宋体"/>
                <w:color w:val="000000"/>
                <w:spacing w:val="0"/>
                <w:w w:val="100"/>
                <w:position w:val="0"/>
                <w:lang w:val="zh-TW" w:eastAsia="zh-TW" w:bidi="zh-TW"/>
              </w:rPr>
              <w:t>毛刺清除机…</w:t>
            </w:r>
            <w:r>
              <w:rPr>
                <w:rFonts w:ascii="宋体" w:hAnsi="宋体" w:eastAsia="宋体" w:cs="宋体"/>
                <w:color w:val="000000"/>
                <w:spacing w:val="0"/>
                <w:w w:val="100"/>
                <w:position w:val="0"/>
                <w:lang w:val="en-US" w:eastAsia="en-US" w:bidi="en-US"/>
              </w:rPr>
              <w:t>--</w:t>
            </w:r>
            <w:r>
              <w:rPr>
                <w:rFonts w:ascii="宋体" w:hAnsi="宋体" w:eastAsia="宋体" w:cs="宋体"/>
                <w:color w:val="000000"/>
                <w:spacing w:val="0"/>
                <w:w w:val="100"/>
                <w:position w:val="0"/>
                <w:lang w:val="zh-TW" w:eastAsia="zh-TW" w:bidi="zh-TW"/>
              </w:rPr>
              <w:t>……</w:t>
            </w:r>
            <w:r>
              <w:rPr>
                <w:rFonts w:ascii="宋体" w:hAnsi="宋体" w:eastAsia="宋体" w:cs="宋体"/>
                <w:color w:val="000000"/>
                <w:spacing w:val="0"/>
                <w:w w:val="100"/>
                <w:position w:val="0"/>
                <w:lang w:val="zh-TW" w:eastAsia="zh-TW" w:bidi="zh-TW"/>
              </w:rPr>
              <w:tab/>
            </w:r>
            <w:r>
              <w:rPr>
                <w:rFonts w:ascii="宋体" w:hAnsi="宋体" w:eastAsia="宋体" w:cs="宋体"/>
                <w:color w:val="000000"/>
                <w:spacing w:val="0"/>
                <w:w w:val="100"/>
                <w:position w:val="0"/>
                <w:lang w:val="zh-TW" w:eastAsia="zh-TW" w:bidi="zh-TW"/>
              </w:rPr>
              <w:t xml:space="preserve">…… </w:t>
            </w:r>
            <w:r>
              <w:rPr>
                <w:rFonts w:ascii="宋体" w:hAnsi="宋体" w:eastAsia="宋体" w:cs="宋体"/>
                <w:color w:val="000000"/>
                <w:spacing w:val="0"/>
                <w:w w:val="100"/>
                <w:position w:val="0"/>
                <w:lang w:val="en-US" w:eastAsia="en-US" w:bidi="en-US"/>
              </w:rPr>
              <w:t xml:space="preserve"> </w:t>
            </w:r>
            <w:r>
              <w:rPr>
                <w:rFonts w:ascii="宋体" w:hAnsi="宋体" w:eastAsia="宋体" w:cs="宋体"/>
                <w:color w:val="000000"/>
                <w:spacing w:val="0"/>
                <w:w w:val="100"/>
                <w:position w:val="0"/>
                <w:lang w:val="zh-TW" w:eastAsia="zh-TW" w:bidi="zh-TW"/>
              </w:rPr>
              <w:t xml:space="preserve">   </w:t>
            </w:r>
            <w:r>
              <w:rPr>
                <w:rFonts w:ascii="宋体" w:hAnsi="宋体" w:eastAsia="宋体" w:cs="宋体"/>
                <w:color w:val="000000"/>
                <w:spacing w:val="0"/>
                <w:w w:val="100"/>
                <w:position w:val="0"/>
                <w:lang w:val="en-US" w:eastAsia="en-US" w:bidi="en-US"/>
              </w:rPr>
              <w:t xml:space="preserve"> </w:t>
            </w:r>
            <w:r>
              <w:rPr>
                <w:rFonts w:ascii="宋体" w:hAnsi="宋体" w:eastAsia="宋体" w:cs="宋体"/>
                <w:color w:val="000000"/>
                <w:spacing w:val="0"/>
                <w:w w:val="100"/>
                <w:position w:val="0"/>
                <w:lang w:val="zh-TW" w:eastAsia="zh-TW" w:bidi="zh-TW"/>
              </w:rPr>
              <w:tab/>
            </w:r>
          </w:p>
          <w:p>
            <w:pPr>
              <w:pStyle w:val="5"/>
              <w:keepNext w:val="0"/>
              <w:keepLines w:val="0"/>
              <w:framePr w:w="11160" w:h="3463" w:wrap="auto" w:vAnchor="margin" w:hAnchor="page" w:x="15871" w:y="4739"/>
              <w:widowControl w:val="0"/>
              <w:shd w:val="clear" w:color="auto" w:fill="auto"/>
              <w:bidi w:val="0"/>
              <w:spacing w:before="0" w:after="0" w:line="206" w:lineRule="auto"/>
              <w:ind w:left="0" w:right="0" w:firstLine="0"/>
              <w:jc w:val="left"/>
              <w:rPr>
                <w:sz w:val="16"/>
                <w:szCs w:val="16"/>
              </w:rPr>
            </w:pPr>
            <w:r>
              <w:rPr>
                <w:rFonts w:ascii="Times New Roman" w:hAnsi="Times New Roman" w:eastAsia="Times New Roman" w:cs="Times New Roman"/>
                <w:color w:val="000000"/>
                <w:spacing w:val="0"/>
                <w:w w:val="100"/>
                <w:position w:val="0"/>
                <w:sz w:val="16"/>
                <w:szCs w:val="16"/>
                <w:lang w:val="en-US" w:eastAsia="en-US" w:bidi="en-US"/>
              </w:rPr>
              <w:t>DEBURRING MACHINE</w:t>
            </w:r>
          </w:p>
        </w:tc>
        <w:tc>
          <w:tcPr>
            <w:shd w:val="clear" w:color="auto" w:fill="FFFFFF"/>
            <w:vAlign w:val="center"/>
          </w:tcPr>
          <w:p>
            <w:pPr>
              <w:pStyle w:val="5"/>
              <w:keepNext w:val="0"/>
              <w:keepLines w:val="0"/>
              <w:framePr w:w="11160" w:h="3463" w:wrap="auto" w:vAnchor="margin" w:hAnchor="page" w:x="15871" w:y="4739"/>
              <w:widowControl w:val="0"/>
              <w:shd w:val="clear" w:color="auto" w:fill="auto"/>
              <w:bidi w:val="0"/>
              <w:spacing w:before="0" w:after="0" w:line="240" w:lineRule="auto"/>
              <w:ind w:left="0" w:right="0" w:firstLine="300"/>
              <w:jc w:val="left"/>
              <w:rPr>
                <w:sz w:val="16"/>
                <w:szCs w:val="16"/>
              </w:rPr>
            </w:pPr>
            <w:r>
              <w:rPr>
                <w:rFonts w:ascii="Times New Roman" w:hAnsi="Times New Roman" w:eastAsia="Times New Roman" w:cs="Times New Roman"/>
                <w:color w:val="000000"/>
                <w:spacing w:val="0"/>
                <w:w w:val="100"/>
                <w:position w:val="0"/>
                <w:sz w:val="16"/>
                <w:szCs w:val="16"/>
                <w:lang w:val="zh-CN" w:eastAsia="zh-CN" w:bidi="zh-CN"/>
              </w:rPr>
              <w:t>29</w:t>
            </w:r>
          </w:p>
        </w:tc>
        <w:tc>
          <w:tcPr>
            <w:shd w:val="clear" w:color="auto" w:fill="FFFFFF"/>
            <w:vAlign w:val="center"/>
          </w:tcPr>
          <w:p>
            <w:pPr>
              <w:pStyle w:val="5"/>
              <w:keepNext w:val="0"/>
              <w:keepLines w:val="0"/>
              <w:framePr w:w="11160" w:h="3463" w:wrap="auto" w:vAnchor="margin" w:hAnchor="page" w:x="15871" w:y="4739"/>
              <w:widowControl w:val="0"/>
              <w:shd w:val="clear" w:color="auto" w:fill="auto"/>
              <w:tabs>
                <w:tab w:val="left" w:leader="hyphen" w:pos="2189"/>
                <w:tab w:val="left" w:leader="hyphen" w:pos="3442"/>
              </w:tabs>
              <w:bidi w:val="0"/>
              <w:spacing w:before="0" w:after="0" w:line="240" w:lineRule="auto"/>
              <w:ind w:left="0" w:right="0" w:firstLine="0"/>
              <w:jc w:val="center"/>
            </w:pPr>
            <w:r>
              <w:rPr>
                <w:rFonts w:ascii="宋体" w:hAnsi="宋体" w:eastAsia="宋体" w:cs="宋体"/>
                <w:color w:val="000000"/>
                <w:spacing w:val="0"/>
                <w:w w:val="100"/>
                <w:position w:val="0"/>
                <w:lang w:val="zh-TW" w:eastAsia="zh-TW" w:bidi="zh-TW"/>
              </w:rPr>
              <w:t>旋转擦拭机</w:t>
            </w:r>
            <w:r>
              <w:rPr>
                <w:rFonts w:ascii="宋体" w:hAnsi="宋体" w:eastAsia="宋体" w:cs="宋体"/>
                <w:color w:val="000000"/>
                <w:spacing w:val="0"/>
                <w:w w:val="100"/>
                <w:position w:val="0"/>
                <w:lang w:val="zh-TW" w:eastAsia="zh-TW" w:bidi="zh-TW"/>
              </w:rPr>
              <w:tab/>
            </w:r>
            <w:r>
              <w:rPr>
                <w:rFonts w:ascii="宋体" w:hAnsi="宋体" w:eastAsia="宋体" w:cs="宋体"/>
                <w:color w:val="000000"/>
                <w:spacing w:val="0"/>
                <w:w w:val="100"/>
                <w:position w:val="0"/>
                <w:lang w:val="zh-TW" w:eastAsia="zh-TW" w:bidi="zh-TW"/>
              </w:rPr>
              <w:t>……</w:t>
            </w:r>
            <w:r>
              <w:rPr>
                <w:rFonts w:ascii="宋体" w:hAnsi="宋体" w:eastAsia="宋体" w:cs="宋体"/>
                <w:color w:val="000000"/>
                <w:spacing w:val="0"/>
                <w:w w:val="100"/>
                <w:position w:val="0"/>
                <w:lang w:val="zh-TW" w:eastAsia="zh-TW" w:bidi="zh-TW"/>
              </w:rPr>
              <w:tab/>
            </w:r>
          </w:p>
          <w:p>
            <w:pPr>
              <w:pStyle w:val="5"/>
              <w:keepNext w:val="0"/>
              <w:keepLines w:val="0"/>
              <w:framePr w:w="11160" w:h="3463" w:wrap="auto" w:vAnchor="margin" w:hAnchor="page" w:x="15871" w:y="4739"/>
              <w:widowControl w:val="0"/>
              <w:shd w:val="clear" w:color="auto" w:fill="auto"/>
              <w:bidi w:val="0"/>
              <w:spacing w:before="0" w:after="0" w:line="206" w:lineRule="auto"/>
              <w:ind w:left="0" w:right="0" w:firstLine="1000"/>
              <w:jc w:val="left"/>
              <w:rPr>
                <w:sz w:val="16"/>
                <w:szCs w:val="16"/>
              </w:rPr>
            </w:pPr>
            <w:r>
              <w:rPr>
                <w:rFonts w:ascii="Times New Roman" w:hAnsi="Times New Roman" w:eastAsia="Times New Roman" w:cs="Times New Roman"/>
                <w:color w:val="000000"/>
                <w:spacing w:val="0"/>
                <w:w w:val="100"/>
                <w:position w:val="0"/>
                <w:sz w:val="16"/>
                <w:szCs w:val="16"/>
                <w:lang w:val="en-US" w:eastAsia="en-US" w:bidi="en-US"/>
              </w:rPr>
              <w:t>POTARY DISK WIPE MACHINE</w:t>
            </w:r>
          </w:p>
        </w:tc>
        <w:tc>
          <w:tcPr>
            <w:shd w:val="clear" w:color="auto" w:fill="FFFFFF"/>
            <w:vAlign w:val="center"/>
          </w:tcPr>
          <w:p>
            <w:pPr>
              <w:pStyle w:val="5"/>
              <w:keepNext w:val="0"/>
              <w:keepLines w:val="0"/>
              <w:framePr w:w="11160" w:h="3463" w:wrap="auto" w:vAnchor="margin" w:hAnchor="page" w:x="15871" w:y="4739"/>
              <w:widowControl w:val="0"/>
              <w:shd w:val="clear" w:color="auto" w:fill="auto"/>
              <w:tabs>
                <w:tab w:val="right" w:leader="dot" w:pos="914"/>
              </w:tabs>
              <w:bidi w:val="0"/>
              <w:spacing w:before="0" w:after="0" w:line="240" w:lineRule="auto"/>
              <w:ind w:left="0" w:right="0" w:firstLine="0"/>
              <w:jc w:val="left"/>
              <w:rPr>
                <w:sz w:val="16"/>
                <w:szCs w:val="16"/>
              </w:rPr>
            </w:pPr>
            <w:r>
              <w:rPr>
                <w:rFonts w:ascii="Times New Roman" w:hAnsi="Times New Roman" w:eastAsia="Times New Roman" w:cs="Times New Roman"/>
                <w:color w:val="000000"/>
                <w:spacing w:val="0"/>
                <w:w w:val="100"/>
                <w:position w:val="0"/>
                <w:sz w:val="16"/>
                <w:szCs w:val="16"/>
                <w:lang w:val="en-US" w:eastAsia="en-US" w:bidi="en-US"/>
              </w:rPr>
              <w:t>•</w:t>
            </w:r>
            <w:r>
              <w:rPr>
                <w:rFonts w:ascii="Times New Roman" w:hAnsi="Times New Roman" w:eastAsia="Times New Roman" w:cs="Times New Roman"/>
                <w:color w:val="000000"/>
                <w:spacing w:val="0"/>
                <w:w w:val="100"/>
                <w:position w:val="0"/>
                <w:sz w:val="16"/>
                <w:szCs w:val="16"/>
                <w:lang w:val="en-US" w:eastAsia="en-US" w:bidi="en-US"/>
              </w:rPr>
              <w:tab/>
            </w:r>
            <w:r>
              <w:rPr>
                <w:rFonts w:ascii="Times New Roman" w:hAnsi="Times New Roman" w:eastAsia="Times New Roman" w:cs="Times New Roman"/>
                <w:color w:val="000000"/>
                <w:spacing w:val="0"/>
                <w:w w:val="100"/>
                <w:position w:val="0"/>
                <w:sz w:val="16"/>
                <w:szCs w:val="16"/>
                <w:lang w:val="en-US" w:eastAsia="en-US" w:bidi="en-US"/>
              </w:rPr>
              <w:t>-—43</w:t>
            </w:r>
          </w:p>
        </w:tc>
      </w:tr>
      <w:tr>
        <w:tblPrEx>
          <w:tblCellMar>
            <w:top w:w="0" w:type="dxa"/>
            <w:left w:w="10" w:type="dxa"/>
            <w:bottom w:w="0" w:type="dxa"/>
            <w:right w:w="10" w:type="dxa"/>
          </w:tblCellMar>
        </w:tblPrEx>
        <w:trPr>
          <w:trHeight w:val="446" w:hRule="exact"/>
        </w:trPr>
        <w:tc>
          <w:tcPr>
            <w:shd w:val="clear" w:color="auto" w:fill="FFFFFF"/>
            <w:vAlign w:val="bottom"/>
          </w:tcPr>
          <w:p>
            <w:pPr>
              <w:pStyle w:val="5"/>
              <w:keepNext w:val="0"/>
              <w:keepLines w:val="0"/>
              <w:framePr w:w="11160" w:h="3463" w:wrap="auto" w:vAnchor="margin" w:hAnchor="page" w:x="15871" w:y="4739"/>
              <w:widowControl w:val="0"/>
              <w:shd w:val="clear" w:color="auto" w:fill="auto"/>
              <w:tabs>
                <w:tab w:val="left" w:leader="hyphen" w:pos="4198"/>
              </w:tabs>
              <w:bidi w:val="0"/>
              <w:spacing w:before="0" w:after="0" w:line="240" w:lineRule="auto"/>
              <w:ind w:left="0" w:right="0" w:firstLine="0"/>
              <w:jc w:val="left"/>
            </w:pPr>
            <w:r>
              <w:rPr>
                <w:rFonts w:ascii="宋体" w:hAnsi="宋体" w:eastAsia="宋体" w:cs="宋体"/>
                <w:color w:val="000000"/>
                <w:spacing w:val="0"/>
                <w:w w:val="100"/>
                <w:position w:val="0"/>
                <w:lang w:val="zh-TW" w:eastAsia="zh-TW" w:bidi="zh-TW"/>
              </w:rPr>
              <w:t>仿古浮雕钢刷机</w:t>
            </w:r>
            <w:r>
              <w:rPr>
                <w:rFonts w:ascii="宋体" w:hAnsi="宋体" w:eastAsia="宋体" w:cs="宋体"/>
                <w:color w:val="000000"/>
                <w:spacing w:val="0"/>
                <w:w w:val="100"/>
                <w:position w:val="0"/>
                <w:lang w:val="zh-TW" w:eastAsia="zh-TW" w:bidi="zh-TW"/>
              </w:rPr>
              <w:tab/>
            </w:r>
          </w:p>
          <w:p>
            <w:pPr>
              <w:pStyle w:val="5"/>
              <w:keepNext w:val="0"/>
              <w:keepLines w:val="0"/>
              <w:framePr w:w="11160" w:h="3463" w:wrap="auto" w:vAnchor="margin" w:hAnchor="page" w:x="15871" w:y="4739"/>
              <w:widowControl w:val="0"/>
              <w:shd w:val="clear" w:color="auto" w:fill="auto"/>
              <w:bidi w:val="0"/>
              <w:spacing w:before="0" w:after="0" w:line="216" w:lineRule="auto"/>
              <w:ind w:left="0" w:right="0" w:firstLine="0"/>
              <w:jc w:val="left"/>
              <w:rPr>
                <w:sz w:val="16"/>
                <w:szCs w:val="16"/>
              </w:rPr>
            </w:pPr>
            <w:r>
              <w:rPr>
                <w:rFonts w:ascii="Times New Roman" w:hAnsi="Times New Roman" w:eastAsia="Times New Roman" w:cs="Times New Roman"/>
                <w:color w:val="000000"/>
                <w:spacing w:val="0"/>
                <w:w w:val="100"/>
                <w:position w:val="0"/>
                <w:sz w:val="16"/>
                <w:szCs w:val="16"/>
                <w:lang w:val="en-US" w:eastAsia="en-US" w:bidi="en-US"/>
              </w:rPr>
              <w:t>STEEL BRUSH MACHINE</w:t>
            </w:r>
          </w:p>
        </w:tc>
        <w:tc>
          <w:tcPr>
            <w:shd w:val="clear" w:color="auto" w:fill="FFFFFF"/>
            <w:vAlign w:val="center"/>
          </w:tcPr>
          <w:p>
            <w:pPr>
              <w:pStyle w:val="5"/>
              <w:keepNext w:val="0"/>
              <w:keepLines w:val="0"/>
              <w:framePr w:w="11160" w:h="3463" w:wrap="auto" w:vAnchor="margin" w:hAnchor="page" w:x="15871" w:y="4739"/>
              <w:widowControl w:val="0"/>
              <w:shd w:val="clear" w:color="auto" w:fill="auto"/>
              <w:bidi w:val="0"/>
              <w:spacing w:before="0" w:after="0" w:line="240" w:lineRule="auto"/>
              <w:ind w:left="0" w:right="0" w:firstLine="0"/>
              <w:jc w:val="left"/>
              <w:rPr>
                <w:sz w:val="16"/>
                <w:szCs w:val="16"/>
              </w:rPr>
            </w:pPr>
            <w:r>
              <w:rPr>
                <w:rFonts w:ascii="Times New Roman" w:hAnsi="Times New Roman" w:eastAsia="Times New Roman" w:cs="Times New Roman"/>
                <w:color w:val="000000"/>
                <w:spacing w:val="0"/>
                <w:w w:val="100"/>
                <w:position w:val="0"/>
                <w:sz w:val="16"/>
                <w:szCs w:val="16"/>
                <w:lang w:val="zh-TW" w:eastAsia="zh-TW" w:bidi="zh-TW"/>
              </w:rPr>
              <w:t>——31</w:t>
            </w:r>
          </w:p>
        </w:tc>
        <w:tc>
          <w:tcPr>
            <w:shd w:val="clear" w:color="auto" w:fill="FFFFFF"/>
            <w:vAlign w:val="bottom"/>
          </w:tcPr>
          <w:p>
            <w:pPr>
              <w:pStyle w:val="5"/>
              <w:keepNext w:val="0"/>
              <w:keepLines w:val="0"/>
              <w:framePr w:w="11160" w:h="3463" w:wrap="auto" w:vAnchor="margin" w:hAnchor="page" w:x="15871" w:y="4739"/>
              <w:widowControl w:val="0"/>
              <w:shd w:val="clear" w:color="auto" w:fill="auto"/>
              <w:tabs>
                <w:tab w:val="left" w:leader="dot" w:pos="2966"/>
                <w:tab w:val="left" w:leader="dot" w:pos="3153"/>
                <w:tab w:val="left" w:leader="dot" w:pos="4010"/>
              </w:tabs>
              <w:bidi w:val="0"/>
              <w:spacing w:before="0" w:after="0" w:line="240" w:lineRule="auto"/>
              <w:ind w:left="0" w:right="0" w:firstLine="1000"/>
              <w:jc w:val="both"/>
              <w:rPr>
                <w:sz w:val="16"/>
                <w:szCs w:val="16"/>
              </w:rPr>
            </w:pPr>
            <w:r>
              <w:rPr>
                <w:rFonts w:ascii="宋体" w:hAnsi="宋体" w:eastAsia="宋体" w:cs="宋体"/>
                <w:color w:val="000000"/>
                <w:spacing w:val="0"/>
                <w:w w:val="100"/>
                <w:position w:val="0"/>
                <w:sz w:val="15"/>
                <w:szCs w:val="15"/>
                <w:lang w:val="zh-TW" w:eastAsia="zh-TW" w:bidi="zh-TW"/>
              </w:rPr>
              <w:t xml:space="preserve">合作客户 </w:t>
            </w:r>
            <w:r>
              <w:rPr>
                <w:rFonts w:ascii="宋体" w:hAnsi="宋体" w:eastAsia="宋体" w:cs="宋体"/>
                <w:color w:val="000000"/>
                <w:spacing w:val="0"/>
                <w:w w:val="100"/>
                <w:position w:val="0"/>
                <w:sz w:val="15"/>
                <w:szCs w:val="15"/>
                <w:lang w:val="en-US" w:eastAsia="en-US" w:bidi="en-US"/>
              </w:rPr>
              <w:tab/>
            </w:r>
            <w:r>
              <w:rPr>
                <w:rFonts w:ascii="宋体" w:hAnsi="宋体" w:eastAsia="宋体" w:cs="宋体"/>
                <w:color w:val="000000"/>
                <w:spacing w:val="0"/>
                <w:w w:val="100"/>
                <w:position w:val="0"/>
                <w:sz w:val="15"/>
                <w:szCs w:val="15"/>
                <w:lang w:val="zh-TW" w:eastAsia="zh-TW" w:bidi="zh-TW"/>
              </w:rPr>
              <w:tab/>
            </w:r>
            <w:r>
              <w:rPr>
                <w:rFonts w:ascii="宋体" w:hAnsi="宋体" w:eastAsia="宋体" w:cs="宋体"/>
                <w:color w:val="000000"/>
                <w:spacing w:val="0"/>
                <w:w w:val="100"/>
                <w:position w:val="0"/>
                <w:sz w:val="15"/>
                <w:szCs w:val="15"/>
                <w:lang w:val="en-US" w:eastAsia="en-US" w:bidi="en-US"/>
              </w:rPr>
              <w:tab/>
            </w:r>
            <w:r>
              <w:rPr>
                <w:rFonts w:ascii="Times New Roman" w:hAnsi="Times New Roman" w:eastAsia="Times New Roman" w:cs="Times New Roman"/>
                <w:color w:val="000000"/>
                <w:spacing w:val="0"/>
                <w:w w:val="100"/>
                <w:position w:val="0"/>
                <w:sz w:val="16"/>
                <w:szCs w:val="16"/>
                <w:lang w:val="zh-TW" w:eastAsia="zh-TW" w:bidi="zh-TW"/>
              </w:rPr>
              <w:t>-…-</w:t>
            </w:r>
          </w:p>
          <w:p>
            <w:pPr>
              <w:pStyle w:val="5"/>
              <w:keepNext w:val="0"/>
              <w:keepLines w:val="0"/>
              <w:framePr w:w="11160" w:h="3463" w:wrap="auto" w:vAnchor="margin" w:hAnchor="page" w:x="15871" w:y="4739"/>
              <w:widowControl w:val="0"/>
              <w:shd w:val="clear" w:color="auto" w:fill="auto"/>
              <w:bidi w:val="0"/>
              <w:spacing w:before="0" w:after="0" w:line="240" w:lineRule="auto"/>
              <w:ind w:left="0" w:right="0" w:firstLine="1000"/>
              <w:jc w:val="left"/>
              <w:rPr>
                <w:sz w:val="16"/>
                <w:szCs w:val="16"/>
              </w:rPr>
            </w:pPr>
            <w:r>
              <w:rPr>
                <w:rFonts w:ascii="Times New Roman" w:hAnsi="Times New Roman" w:eastAsia="Times New Roman" w:cs="Times New Roman"/>
                <w:color w:val="000000"/>
                <w:spacing w:val="0"/>
                <w:w w:val="100"/>
                <w:position w:val="0"/>
                <w:sz w:val="16"/>
                <w:szCs w:val="16"/>
                <w:lang w:val="en-US" w:eastAsia="en-US" w:bidi="en-US"/>
              </w:rPr>
              <w:t>PARTNER</w:t>
            </w:r>
          </w:p>
        </w:tc>
        <w:tc>
          <w:tcPr>
            <w:shd w:val="clear" w:color="auto" w:fill="FFFFFF"/>
            <w:vAlign w:val="center"/>
          </w:tcPr>
          <w:p>
            <w:pPr>
              <w:pStyle w:val="5"/>
              <w:keepNext w:val="0"/>
              <w:keepLines w:val="0"/>
              <w:framePr w:w="11160" w:h="3463" w:wrap="auto" w:vAnchor="margin" w:hAnchor="page" w:x="15871" w:y="4739"/>
              <w:widowControl w:val="0"/>
              <w:shd w:val="clear" w:color="auto" w:fill="auto"/>
              <w:tabs>
                <w:tab w:val="right" w:leader="dot" w:pos="914"/>
              </w:tabs>
              <w:bidi w:val="0"/>
              <w:spacing w:before="0" w:after="0" w:line="240" w:lineRule="auto"/>
              <w:ind w:left="0" w:right="0" w:firstLine="0"/>
              <w:jc w:val="left"/>
              <w:rPr>
                <w:sz w:val="16"/>
                <w:szCs w:val="16"/>
              </w:rPr>
            </w:pPr>
            <w:r>
              <w:rPr>
                <w:rFonts w:ascii="Times New Roman" w:hAnsi="Times New Roman" w:eastAsia="Times New Roman" w:cs="Times New Roman"/>
                <w:color w:val="000000"/>
                <w:spacing w:val="0"/>
                <w:w w:val="100"/>
                <w:position w:val="0"/>
                <w:sz w:val="16"/>
                <w:szCs w:val="16"/>
                <w:lang w:val="en-US" w:eastAsia="en-US" w:bidi="en-US"/>
              </w:rPr>
              <w:tab/>
            </w:r>
            <w:r>
              <w:rPr>
                <w:rFonts w:ascii="Times New Roman" w:hAnsi="Times New Roman" w:eastAsia="Times New Roman" w:cs="Times New Roman"/>
                <w:color w:val="000000"/>
                <w:spacing w:val="0"/>
                <w:w w:val="100"/>
                <w:position w:val="0"/>
                <w:sz w:val="16"/>
                <w:szCs w:val="16"/>
                <w:lang w:val="en-US" w:eastAsia="en-US" w:bidi="en-US"/>
              </w:rPr>
              <w:t>-45</w:t>
            </w:r>
          </w:p>
        </w:tc>
      </w:tr>
    </w:tbl>
    <w:p>
      <w:pPr>
        <w:framePr w:w="11160" w:h="3463" w:wrap="auto" w:vAnchor="margin" w:hAnchor="page" w:x="15871" w:y="4739"/>
        <w:widowControl w:val="0"/>
        <w:spacing w:line="1" w:lineRule="exact"/>
      </w:pPr>
    </w:p>
    <w:p>
      <w:pPr>
        <w:widowControl w:val="0"/>
        <w:spacing w:line="360" w:lineRule="exact"/>
      </w:pPr>
      <w:r>
        <w:drawing>
          <wp:anchor distT="0" distB="0" distL="0" distR="0" simplePos="0" relativeHeight="251659264" behindDoc="1" locked="0" layoutInCell="1" allowOverlap="1">
            <wp:simplePos x="0" y="0"/>
            <wp:positionH relativeFrom="page">
              <wp:posOffset>635</wp:posOffset>
            </wp:positionH>
            <wp:positionV relativeFrom="margin">
              <wp:posOffset>0</wp:posOffset>
            </wp:positionV>
            <wp:extent cx="4754880" cy="6614160"/>
            <wp:effectExtent l="0" t="0" r="7620" b="15240"/>
            <wp:wrapNone/>
            <wp:docPr id="3" name="Shape 3"/>
            <wp:cNvGraphicFramePr/>
            <a:graphic xmlns:a="http://schemas.openxmlformats.org/drawingml/2006/main">
              <a:graphicData uri="http://schemas.openxmlformats.org/drawingml/2006/picture">
                <pic:pic xmlns:pic="http://schemas.openxmlformats.org/drawingml/2006/picture">
                  <pic:nvPicPr>
                    <pic:cNvPr id="3" name="Shape 3"/>
                    <pic:cNvPicPr/>
                  </pic:nvPicPr>
                  <pic:blipFill>
                    <a:blip r:embed="rId29"/>
                    <a:stretch>
                      <a:fillRect/>
                    </a:stretch>
                  </pic:blipFill>
                  <pic:spPr>
                    <a:xfrm>
                      <a:off x="0" y="0"/>
                      <a:ext cx="4754880" cy="6614160"/>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01" w:line="1" w:lineRule="exact"/>
      </w:pPr>
    </w:p>
    <w:p>
      <w:pPr>
        <w:widowControl w:val="0"/>
        <w:spacing w:line="1" w:lineRule="exact"/>
        <w:sectPr>
          <w:footerReference r:id="rId5" w:type="default"/>
          <w:footnotePr>
            <w:numFmt w:val="decimal"/>
          </w:footnotePr>
          <w:pgSz w:w="28348" w:h="10900" w:orient="landscape"/>
          <w:pgMar w:top="226" w:right="1283" w:bottom="1271" w:left="1" w:header="0" w:footer="3" w:gutter="0"/>
          <w:pgNumType w:start="1"/>
          <w:cols w:space="720" w:num="1"/>
          <w:rtlGutter w:val="0"/>
          <w:docGrid w:linePitch="360" w:charSpace="0"/>
        </w:sectPr>
      </w:pPr>
    </w:p>
    <w:p>
      <w:pPr>
        <w:widowControl w:val="0"/>
        <w:spacing w:line="1" w:lineRule="exact"/>
      </w:pPr>
      <w:r>
        <w:drawing>
          <wp:anchor distT="0" distB="0" distL="114300" distR="114300" simplePos="0" relativeHeight="251660288" behindDoc="0" locked="0" layoutInCell="1" allowOverlap="1">
            <wp:simplePos x="0" y="0"/>
            <wp:positionH relativeFrom="page">
              <wp:posOffset>635</wp:posOffset>
            </wp:positionH>
            <wp:positionV relativeFrom="paragraph">
              <wp:posOffset>12700</wp:posOffset>
            </wp:positionV>
            <wp:extent cx="8375650" cy="6663055"/>
            <wp:effectExtent l="0" t="0" r="6350" b="4445"/>
            <wp:wrapSquare wrapText="bothSides"/>
            <wp:docPr id="7" name="Shape 7"/>
            <wp:cNvGraphicFramePr/>
            <a:graphic xmlns:a="http://schemas.openxmlformats.org/drawingml/2006/main">
              <a:graphicData uri="http://schemas.openxmlformats.org/drawingml/2006/picture">
                <pic:pic xmlns:pic="http://schemas.openxmlformats.org/drawingml/2006/picture">
                  <pic:nvPicPr>
                    <pic:cNvPr id="7" name="Shape 7"/>
                    <pic:cNvPicPr/>
                  </pic:nvPicPr>
                  <pic:blipFill>
                    <a:blip r:embed="rId30"/>
                    <a:stretch>
                      <a:fillRect/>
                    </a:stretch>
                  </pic:blipFill>
                  <pic:spPr>
                    <a:xfrm>
                      <a:off x="0" y="0"/>
                      <a:ext cx="8375650" cy="6663055"/>
                    </a:xfrm>
                    <a:prstGeom prst="rect">
                      <a:avLst/>
                    </a:prstGeom>
                  </pic:spPr>
                </pic:pic>
              </a:graphicData>
            </a:graphic>
          </wp:anchor>
        </w:drawing>
      </w:r>
      <w:r>
        <mc:AlternateContent>
          <mc:Choice Requires="wps">
            <w:drawing>
              <wp:anchor distT="0" distB="0" distL="0" distR="0" simplePos="0" relativeHeight="251661312" behindDoc="0" locked="0" layoutInCell="1" allowOverlap="1">
                <wp:simplePos x="0" y="0"/>
                <wp:positionH relativeFrom="page">
                  <wp:posOffset>6840220</wp:posOffset>
                </wp:positionH>
                <wp:positionV relativeFrom="paragraph">
                  <wp:posOffset>4946015</wp:posOffset>
                </wp:positionV>
                <wp:extent cx="1307465" cy="132715"/>
                <wp:effectExtent l="0" t="0" r="0" b="0"/>
                <wp:wrapNone/>
                <wp:docPr id="9" name="Shape 9"/>
                <wp:cNvGraphicFramePr/>
                <a:graphic xmlns:a="http://schemas.openxmlformats.org/drawingml/2006/main">
                  <a:graphicData uri="http://schemas.microsoft.com/office/word/2010/wordprocessingShape">
                    <wps:wsp>
                      <wps:cNvSpPr txBox="1"/>
                      <wps:spPr>
                        <a:xfrm>
                          <a:off x="0" y="0"/>
                          <a:ext cx="1307465" cy="132715"/>
                        </a:xfrm>
                        <a:prstGeom prst="rect">
                          <a:avLst/>
                        </a:prstGeom>
                        <a:noFill/>
                      </wps:spPr>
                      <wps:txbx>
                        <w:txbxContent>
                          <w:p>
                            <w:pPr>
                              <w:pStyle w:val="19"/>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spacing w:val="0"/>
                                <w:w w:val="100"/>
                                <w:position w:val="0"/>
                                <w:lang w:val="en-US" w:eastAsia="en-US" w:bidi="en-US"/>
                              </w:rPr>
                              <w:t>customer production lines and</w:t>
                            </w:r>
                          </w:p>
                        </w:txbxContent>
                      </wps:txbx>
                      <wps:bodyPr lIns="0" tIns="0" rIns="0" bIns="0">
                        <a:noAutofit/>
                      </wps:bodyPr>
                    </wps:wsp>
                  </a:graphicData>
                </a:graphic>
              </wp:anchor>
            </w:drawing>
          </mc:Choice>
          <mc:Fallback>
            <w:pict>
              <v:shape id="Shape 9" o:spid="_x0000_s1026" o:spt="202" type="#_x0000_t202" style="position:absolute;left:0pt;margin-left:538.6pt;margin-top:389.45pt;height:10.45pt;width:102.95pt;mso-position-horizontal-relative:page;z-index:251661312;mso-width-relative:page;mso-height-relative:page;" filled="f" stroked="f" coordsize="21600,21600" o:gfxdata="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vhhh4NoAAAANAQAA&#10;DwAAAAAAAAABACAAAAAiAAAAZHJzL2Rvd25yZXYueG1sUEsBAhQAFAAAAAgAh07iQNQOwIylAQAA&#10;ZAMAAA4AAAAAAAAAAQAgAAAAKQEAAGRycy9lMm9Eb2MueG1sUEsFBgAAAAAGAAYAWQEAAEAFAAAA&#10;AA==&#10;">
                <v:fill on="f" focussize="0,0"/>
                <v:stroke on="f"/>
                <v:imagedata o:title=""/>
                <o:lock v:ext="edit" aspectratio="f"/>
                <v:textbox inset="0mm,0mm,0mm,0mm">
                  <w:txbxContent>
                    <w:p>
                      <w:pPr>
                        <w:pStyle w:val="19"/>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spacing w:val="0"/>
                          <w:w w:val="100"/>
                          <w:position w:val="0"/>
                          <w:lang w:val="en-US" w:eastAsia="en-US" w:bidi="en-US"/>
                        </w:rPr>
                        <w:t>customer production lines and</w:t>
                      </w:r>
                    </w:p>
                  </w:txbxContent>
                </v:textbox>
              </v:shape>
            </w:pict>
          </mc:Fallback>
        </mc:AlternateContent>
      </w:r>
      <w:r>
        <mc:AlternateContent>
          <mc:Choice Requires="wps">
            <w:drawing>
              <wp:anchor distT="0" distB="0" distL="0" distR="0" simplePos="0" relativeHeight="251661312" behindDoc="0" locked="0" layoutInCell="1" allowOverlap="1">
                <wp:simplePos x="0" y="0"/>
                <wp:positionH relativeFrom="page">
                  <wp:posOffset>5185410</wp:posOffset>
                </wp:positionH>
                <wp:positionV relativeFrom="paragraph">
                  <wp:posOffset>5187950</wp:posOffset>
                </wp:positionV>
                <wp:extent cx="548640" cy="132715"/>
                <wp:effectExtent l="0" t="0" r="0" b="0"/>
                <wp:wrapNone/>
                <wp:docPr id="11" name="Shape 11"/>
                <wp:cNvGraphicFramePr/>
                <a:graphic xmlns:a="http://schemas.openxmlformats.org/drawingml/2006/main">
                  <a:graphicData uri="http://schemas.microsoft.com/office/word/2010/wordprocessingShape">
                    <wps:wsp>
                      <wps:cNvSpPr txBox="1"/>
                      <wps:spPr>
                        <a:xfrm>
                          <a:off x="0" y="0"/>
                          <a:ext cx="548640" cy="132715"/>
                        </a:xfrm>
                        <a:prstGeom prst="rect">
                          <a:avLst/>
                        </a:prstGeom>
                        <a:noFill/>
                      </wps:spPr>
                      <wps:txbx>
                        <w:txbxContent>
                          <w:p>
                            <w:pPr>
                              <w:pStyle w:val="19"/>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spacing w:val="0"/>
                                <w:w w:val="100"/>
                                <w:position w:val="0"/>
                                <w:lang w:val="en-US" w:eastAsia="en-US" w:bidi="en-US"/>
                              </w:rPr>
                              <w:t>the journey.</w:t>
                            </w:r>
                          </w:p>
                        </w:txbxContent>
                      </wps:txbx>
                      <wps:bodyPr lIns="0" tIns="0" rIns="0" bIns="0">
                        <a:noAutofit/>
                      </wps:bodyPr>
                    </wps:wsp>
                  </a:graphicData>
                </a:graphic>
              </wp:anchor>
            </w:drawing>
          </mc:Choice>
          <mc:Fallback>
            <w:pict>
              <v:shape id="Shape 11" o:spid="_x0000_s1026" o:spt="202" type="#_x0000_t202" style="position:absolute;left:0pt;margin-left:408.3pt;margin-top:408.5pt;height:10.45pt;width:43.2pt;mso-position-horizontal-relative:page;z-index:251661312;mso-width-relative:page;mso-height-relative:page;" filled="f" stroked="f" coordsize="21600,21600" o:gfxdata="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TP3r/dgAAAALAQAADwAA&#10;AAAAAAABACAAAAAiAAAAZHJzL2Rvd25yZXYueG1sUEsBAhQAFAAAAAgAh07iQPTXqVGkAQAAZQMA&#10;AA4AAAAAAAAAAQAgAAAAJwEAAGRycy9lMm9Eb2MueG1sUEsFBgAAAAAGAAYAWQEAAD0FAAAAAA==&#10;">
                <v:fill on="f" focussize="0,0"/>
                <v:stroke on="f"/>
                <v:imagedata o:title=""/>
                <o:lock v:ext="edit" aspectratio="f"/>
                <v:textbox inset="0mm,0mm,0mm,0mm">
                  <w:txbxContent>
                    <w:p>
                      <w:pPr>
                        <w:pStyle w:val="19"/>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spacing w:val="0"/>
                          <w:w w:val="100"/>
                          <w:position w:val="0"/>
                          <w:lang w:val="en-US" w:eastAsia="en-US" w:bidi="en-US"/>
                        </w:rPr>
                        <w:t>the journey.</w:t>
                      </w:r>
                    </w:p>
                  </w:txbxContent>
                </v:textbox>
              </v:shape>
            </w:pict>
          </mc:Fallback>
        </mc:AlternateContent>
      </w:r>
      <w:r>
        <mc:AlternateContent>
          <mc:Choice Requires="wps">
            <w:drawing>
              <wp:anchor distT="0" distB="0" distL="0" distR="0" simplePos="0" relativeHeight="251661312" behindDoc="0" locked="0" layoutInCell="1" allowOverlap="1">
                <wp:simplePos x="0" y="0"/>
                <wp:positionH relativeFrom="page">
                  <wp:posOffset>4709795</wp:posOffset>
                </wp:positionH>
                <wp:positionV relativeFrom="paragraph">
                  <wp:posOffset>3368675</wp:posOffset>
                </wp:positionV>
                <wp:extent cx="3433445" cy="132715"/>
                <wp:effectExtent l="0" t="0" r="0" b="0"/>
                <wp:wrapNone/>
                <wp:docPr id="13" name="Shape 13"/>
                <wp:cNvGraphicFramePr/>
                <a:graphic xmlns:a="http://schemas.openxmlformats.org/drawingml/2006/main">
                  <a:graphicData uri="http://schemas.microsoft.com/office/word/2010/wordprocessingShape">
                    <wps:wsp>
                      <wps:cNvSpPr txBox="1"/>
                      <wps:spPr>
                        <a:xfrm>
                          <a:off x="0" y="0"/>
                          <a:ext cx="3433445" cy="132715"/>
                        </a:xfrm>
                        <a:prstGeom prst="rect">
                          <a:avLst/>
                        </a:prstGeom>
                        <a:noFill/>
                      </wps:spPr>
                      <wps:txbx>
                        <w:txbxContent>
                          <w:p>
                            <w:pPr>
                              <w:pStyle w:val="19"/>
                              <w:keepNext w:val="0"/>
                              <w:keepLines w:val="0"/>
                              <w:widowControl w:val="0"/>
                              <w:shd w:val="clear" w:color="auto" w:fill="auto"/>
                              <w:bidi w:val="0"/>
                              <w:spacing w:before="0" w:after="0" w:line="240" w:lineRule="auto"/>
                              <w:ind w:left="0" w:right="0" w:firstLine="0"/>
                              <w:jc w:val="right"/>
                            </w:pPr>
                            <w:r>
                              <w:rPr>
                                <w:rFonts w:ascii="Times New Roman" w:hAnsi="Times New Roman" w:eastAsia="Times New Roman" w:cs="Times New Roman"/>
                                <w:spacing w:val="0"/>
                                <w:w w:val="100"/>
                                <w:position w:val="0"/>
                                <w:lang w:val="en-US" w:eastAsia="en-US" w:bidi="en-US"/>
                              </w:rPr>
                              <w:t>74 specifications of solid wood flooring, solid wood composite flooring, panel</w:t>
                            </w:r>
                          </w:p>
                        </w:txbxContent>
                      </wps:txbx>
                      <wps:bodyPr lIns="0" tIns="0" rIns="0" bIns="0">
                        <a:noAutofit/>
                      </wps:bodyPr>
                    </wps:wsp>
                  </a:graphicData>
                </a:graphic>
              </wp:anchor>
            </w:drawing>
          </mc:Choice>
          <mc:Fallback>
            <w:pict>
              <v:shape id="Shape 13" o:spid="_x0000_s1026" o:spt="202" type="#_x0000_t202" style="position:absolute;left:0pt;margin-left:370.85pt;margin-top:265.25pt;height:10.45pt;width:270.35pt;mso-position-horizontal-relative:page;z-index:251661312;mso-width-relative:page;mso-height-relative:page;" filled="f" stroked="f" coordsize="21600,21600" o:gfxdata="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RXpcbbAAAADAEA&#10;AA8AAAAAAAAAAQAgAAAAIgAAAGRycy9kb3ducmV2LnhtbFBLAQIUABQAAAAIAIdO4kC/v6yhpQEA&#10;AGYDAAAOAAAAAAAAAAEAIAAAACoBAABkcnMvZTJvRG9jLnhtbFBLBQYAAAAABgAGAFkBAABBBQAA&#10;AAA=&#10;">
                <v:fill on="f" focussize="0,0"/>
                <v:stroke on="f"/>
                <v:imagedata o:title=""/>
                <o:lock v:ext="edit" aspectratio="f"/>
                <v:textbox inset="0mm,0mm,0mm,0mm">
                  <w:txbxContent>
                    <w:p>
                      <w:pPr>
                        <w:pStyle w:val="19"/>
                        <w:keepNext w:val="0"/>
                        <w:keepLines w:val="0"/>
                        <w:widowControl w:val="0"/>
                        <w:shd w:val="clear" w:color="auto" w:fill="auto"/>
                        <w:bidi w:val="0"/>
                        <w:spacing w:before="0" w:after="0" w:line="240" w:lineRule="auto"/>
                        <w:ind w:left="0" w:right="0" w:firstLine="0"/>
                        <w:jc w:val="right"/>
                      </w:pPr>
                      <w:r>
                        <w:rPr>
                          <w:rFonts w:ascii="Times New Roman" w:hAnsi="Times New Roman" w:eastAsia="Times New Roman" w:cs="Times New Roman"/>
                          <w:spacing w:val="0"/>
                          <w:w w:val="100"/>
                          <w:position w:val="0"/>
                          <w:lang w:val="en-US" w:eastAsia="en-US" w:bidi="en-US"/>
                        </w:rPr>
                        <w:t>74 specifications of solid wood flooring, solid wood composite flooring, panel</w:t>
                      </w:r>
                    </w:p>
                  </w:txbxContent>
                </v:textbox>
              </v:shape>
            </w:pict>
          </mc:Fallback>
        </mc:AlternateContent>
      </w:r>
      <w:r>
        <mc:AlternateContent>
          <mc:Choice Requires="wps">
            <w:drawing>
              <wp:anchor distT="0" distB="0" distL="0" distR="0" simplePos="0" relativeHeight="251661312" behindDoc="0" locked="0" layoutInCell="1" allowOverlap="1">
                <wp:simplePos x="0" y="0"/>
                <wp:positionH relativeFrom="page">
                  <wp:posOffset>4275455</wp:posOffset>
                </wp:positionH>
                <wp:positionV relativeFrom="paragraph">
                  <wp:posOffset>3734435</wp:posOffset>
                </wp:positionV>
                <wp:extent cx="3877310" cy="2194560"/>
                <wp:effectExtent l="0" t="0" r="0" b="0"/>
                <wp:wrapNone/>
                <wp:docPr id="15" name="Shape 15"/>
                <wp:cNvGraphicFramePr/>
                <a:graphic xmlns:a="http://schemas.openxmlformats.org/drawingml/2006/main">
                  <a:graphicData uri="http://schemas.microsoft.com/office/word/2010/wordprocessingShape">
                    <wps:wsp>
                      <wps:cNvSpPr txBox="1"/>
                      <wps:spPr>
                        <a:xfrm>
                          <a:off x="0" y="0"/>
                          <a:ext cx="3877310" cy="2194560"/>
                        </a:xfrm>
                        <a:prstGeom prst="rect">
                          <a:avLst/>
                        </a:prstGeom>
                        <a:noFill/>
                      </wps:spPr>
                      <wps:txbx>
                        <w:txbxContent>
                          <w:p>
                            <w:pPr>
                              <w:pStyle w:val="19"/>
                              <w:keepNext w:val="0"/>
                              <w:keepLines w:val="0"/>
                              <w:widowControl w:val="0"/>
                              <w:shd w:val="clear" w:color="auto" w:fill="auto"/>
                              <w:bidi w:val="0"/>
                              <w:spacing w:before="0" w:after="0"/>
                              <w:ind w:left="0" w:right="0" w:firstLine="2560"/>
                              <w:jc w:val="both"/>
                            </w:pPr>
                            <w:r>
                              <w:rPr>
                                <w:rFonts w:ascii="Times New Roman" w:hAnsi="Times New Roman" w:eastAsia="Times New Roman" w:cs="Times New Roman"/>
                                <w:spacing w:val="0"/>
                                <w:w w:val="100"/>
                                <w:position w:val="0"/>
                                <w:lang w:val="en-US" w:eastAsia="en-US" w:bidi="en-US"/>
                              </w:rPr>
                              <w:t xml:space="preserve">craftsman spirit. Dalian Guosen has been actively promoting product standardization and standardization. </w:t>
                            </w:r>
                            <w:r>
                              <w:rPr>
                                <w:rFonts w:ascii="Times New Roman" w:hAnsi="Times New Roman" w:eastAsia="Times New Roman" w:cs="Times New Roman"/>
                                <w:color w:val="000000"/>
                                <w:spacing w:val="0"/>
                                <w:w w:val="100"/>
                                <w:position w:val="0"/>
                                <w:shd w:val="clear" w:color="auto" w:fill="FFFFFF"/>
                                <w:lang w:val="en-US" w:eastAsia="en-US" w:bidi="en-US"/>
                              </w:rPr>
                              <w:t xml:space="preserve">In </w:t>
                            </w:r>
                            <w:r>
                              <w:rPr>
                                <w:rFonts w:ascii="Times New Roman" w:hAnsi="Times New Roman" w:eastAsia="Times New Roman" w:cs="Times New Roman"/>
                                <w:spacing w:val="0"/>
                                <w:w w:val="100"/>
                                <w:position w:val="0"/>
                                <w:lang w:val="en-US" w:eastAsia="en-US" w:bidi="en-US"/>
                              </w:rPr>
                              <w:t xml:space="preserve">2003, it passed the IS09001:2000 quality management system certification. In 2008, it passed </w:t>
                            </w:r>
                            <w:r>
                              <w:rPr>
                                <w:rFonts w:ascii="Times New Roman" w:hAnsi="Times New Roman" w:eastAsia="Times New Roman" w:cs="Times New Roman"/>
                                <w:color w:val="000000"/>
                                <w:spacing w:val="0"/>
                                <w:w w:val="100"/>
                                <w:position w:val="0"/>
                                <w:shd w:val="clear" w:color="auto" w:fill="FFFFFF"/>
                                <w:lang w:val="en-US" w:eastAsia="en-US" w:bidi="en-US"/>
                              </w:rPr>
                              <w:t xml:space="preserve">the </w:t>
                            </w:r>
                            <w:r>
                              <w:rPr>
                                <w:rFonts w:ascii="Times New Roman" w:hAnsi="Times New Roman" w:eastAsia="Times New Roman" w:cs="Times New Roman"/>
                                <w:spacing w:val="0"/>
                                <w:w w:val="100"/>
                                <w:position w:val="0"/>
                                <w:lang w:val="en-US" w:eastAsia="en-US" w:bidi="en-US"/>
                              </w:rPr>
                              <w:t>CE certification into the European market, which enhanced the competitiveness of China's woodworking machinery in the international market.</w:t>
                            </w:r>
                          </w:p>
                          <w:p>
                            <w:pPr>
                              <w:pStyle w:val="19"/>
                              <w:keepNext w:val="0"/>
                              <w:keepLines w:val="0"/>
                              <w:widowControl w:val="0"/>
                              <w:shd w:val="clear" w:color="auto" w:fill="auto"/>
                              <w:bidi w:val="0"/>
                              <w:spacing w:before="0" w:after="0"/>
                              <w:ind w:left="0" w:right="0"/>
                              <w:jc w:val="both"/>
                            </w:pPr>
                            <w:r>
                              <w:rPr>
                                <w:rFonts w:ascii="Times New Roman" w:hAnsi="Times New Roman" w:eastAsia="Times New Roman" w:cs="Times New Roman"/>
                                <w:spacing w:val="0"/>
                                <w:w w:val="100"/>
                                <w:position w:val="0"/>
                                <w:lang w:val="en-US" w:eastAsia="en-US" w:bidi="en-US"/>
                              </w:rPr>
                              <w:t xml:space="preserve">Dedicated to customer service and continuous creation of new value experience, Dalian Guosen can not only customize the production planning, equipment installation and commissioning </w:t>
                            </w:r>
                            <w:r>
                              <w:rPr>
                                <w:rFonts w:ascii="Times New Roman" w:hAnsi="Times New Roman" w:eastAsia="Times New Roman" w:cs="Times New Roman"/>
                                <w:color w:val="000000"/>
                                <w:spacing w:val="0"/>
                                <w:w w:val="100"/>
                                <w:position w:val="0"/>
                                <w:shd w:val="clear" w:color="auto" w:fill="FFFFFF"/>
                                <w:lang w:val="en-US" w:eastAsia="en-US" w:bidi="en-US"/>
                              </w:rPr>
                              <w:t xml:space="preserve">and </w:t>
                            </w:r>
                            <w:r>
                              <w:rPr>
                                <w:rFonts w:ascii="Times New Roman" w:hAnsi="Times New Roman" w:eastAsia="Times New Roman" w:cs="Times New Roman"/>
                                <w:spacing w:val="0"/>
                                <w:w w:val="100"/>
                                <w:position w:val="0"/>
                                <w:lang w:val="en-US" w:eastAsia="en-US" w:bidi="en-US"/>
                              </w:rPr>
                              <w:t>operation guidance for customers, but also provide customers with automated production upgrade services to create more in line with customer production characteristics. Professional production line. The world's first curved surface machine developed by Dalian Guosen has been successfully applied has been running smoothly for 2 years.</w:t>
                            </w:r>
                          </w:p>
                          <w:p>
                            <w:pPr>
                              <w:pStyle w:val="19"/>
                              <w:keepNext w:val="0"/>
                              <w:keepLines w:val="0"/>
                              <w:widowControl w:val="0"/>
                              <w:shd w:val="clear" w:color="auto" w:fill="auto"/>
                              <w:bidi w:val="0"/>
                              <w:spacing w:before="0" w:after="0"/>
                              <w:ind w:left="0" w:right="0"/>
                              <w:jc w:val="both"/>
                            </w:pPr>
                            <w:r>
                              <w:rPr>
                                <w:rFonts w:ascii="Times New Roman" w:hAnsi="Times New Roman" w:eastAsia="Times New Roman" w:cs="Times New Roman"/>
                                <w:spacing w:val="0"/>
                                <w:w w:val="100"/>
                                <w:position w:val="0"/>
                                <w:lang w:val="en-US" w:eastAsia="en-US" w:bidi="en-US"/>
                              </w:rPr>
                              <w:t>Looking back climb the peak.</w:t>
                            </w:r>
                          </w:p>
                          <w:p>
                            <w:pPr>
                              <w:pStyle w:val="19"/>
                              <w:keepNext w:val="0"/>
                              <w:keepLines w:val="0"/>
                              <w:widowControl w:val="0"/>
                              <w:shd w:val="clear" w:color="auto" w:fill="auto"/>
                              <w:bidi w:val="0"/>
                              <w:spacing w:before="0" w:after="0"/>
                              <w:ind w:left="0" w:right="0"/>
                              <w:jc w:val="both"/>
                            </w:pPr>
                            <w:r>
                              <w:rPr>
                                <w:rFonts w:ascii="Times New Roman" w:hAnsi="Times New Roman" w:eastAsia="Times New Roman" w:cs="Times New Roman"/>
                                <w:spacing w:val="0"/>
                                <w:w w:val="100"/>
                                <w:position w:val="0"/>
                                <w:lang w:val="en-US" w:eastAsia="en-US" w:bidi="en-US"/>
                              </w:rPr>
                              <w:t>With the continuous development of domestic and foreign markets and the growing scale of operations, Dalian Guosen has authorized Dalian Guofeng Electrical Appliance Manufacturing Co., Ltd. to carry out research and development upgrades for automation products and process technologies, and add a wonderful chapter.</w:t>
                            </w:r>
                          </w:p>
                        </w:txbxContent>
                      </wps:txbx>
                      <wps:bodyPr lIns="0" tIns="0" rIns="0" bIns="0">
                        <a:noAutofit/>
                      </wps:bodyPr>
                    </wps:wsp>
                  </a:graphicData>
                </a:graphic>
              </wp:anchor>
            </w:drawing>
          </mc:Choice>
          <mc:Fallback>
            <w:pict>
              <v:shape id="Shape 15" o:spid="_x0000_s1026" o:spt="202" type="#_x0000_t202" style="position:absolute;left:0pt;margin-left:336.65pt;margin-top:294.05pt;height:172.8pt;width:305.3pt;mso-position-horizontal-relative:page;z-index:251661312;mso-width-relative:page;mso-height-relative:page;" filled="f" stroked="f" coordsize="21600,21600" o:gfxdata="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dKNIM2wAAAAwB&#10;AAAPAAAAAAAAAAEAIAAAACIAAABkcnMvZG93bnJldi54bWxQSwECFAAUAAAACACHTuJA2VDG9KYB&#10;AABnAwAADgAAAAAAAAABACAAAAAqAQAAZHJzL2Uyb0RvYy54bWxQSwUGAAAAAAYABgBZAQAAQgUA&#10;AAAA&#10;">
                <v:fill on="f" focussize="0,0"/>
                <v:stroke on="f"/>
                <v:imagedata o:title=""/>
                <o:lock v:ext="edit" aspectratio="f"/>
                <v:textbox inset="0mm,0mm,0mm,0mm">
                  <w:txbxContent>
                    <w:p>
                      <w:pPr>
                        <w:pStyle w:val="19"/>
                        <w:keepNext w:val="0"/>
                        <w:keepLines w:val="0"/>
                        <w:widowControl w:val="0"/>
                        <w:shd w:val="clear" w:color="auto" w:fill="auto"/>
                        <w:bidi w:val="0"/>
                        <w:spacing w:before="0" w:after="0"/>
                        <w:ind w:left="0" w:right="0" w:firstLine="2560"/>
                        <w:jc w:val="both"/>
                      </w:pPr>
                      <w:r>
                        <w:rPr>
                          <w:rFonts w:ascii="Times New Roman" w:hAnsi="Times New Roman" w:eastAsia="Times New Roman" w:cs="Times New Roman"/>
                          <w:spacing w:val="0"/>
                          <w:w w:val="100"/>
                          <w:position w:val="0"/>
                          <w:lang w:val="en-US" w:eastAsia="en-US" w:bidi="en-US"/>
                        </w:rPr>
                        <w:t xml:space="preserve">craftsman spirit. Dalian Guosen has been actively promoting product standardization and standardization. </w:t>
                      </w:r>
                      <w:r>
                        <w:rPr>
                          <w:rFonts w:ascii="Times New Roman" w:hAnsi="Times New Roman" w:eastAsia="Times New Roman" w:cs="Times New Roman"/>
                          <w:color w:val="000000"/>
                          <w:spacing w:val="0"/>
                          <w:w w:val="100"/>
                          <w:position w:val="0"/>
                          <w:shd w:val="clear" w:color="auto" w:fill="FFFFFF"/>
                          <w:lang w:val="en-US" w:eastAsia="en-US" w:bidi="en-US"/>
                        </w:rPr>
                        <w:t xml:space="preserve">In </w:t>
                      </w:r>
                      <w:r>
                        <w:rPr>
                          <w:rFonts w:ascii="Times New Roman" w:hAnsi="Times New Roman" w:eastAsia="Times New Roman" w:cs="Times New Roman"/>
                          <w:spacing w:val="0"/>
                          <w:w w:val="100"/>
                          <w:position w:val="0"/>
                          <w:lang w:val="en-US" w:eastAsia="en-US" w:bidi="en-US"/>
                        </w:rPr>
                        <w:t xml:space="preserve">2003, it passed the IS09001:2000 quality management system certification. In 2008, it passed </w:t>
                      </w:r>
                      <w:r>
                        <w:rPr>
                          <w:rFonts w:ascii="Times New Roman" w:hAnsi="Times New Roman" w:eastAsia="Times New Roman" w:cs="Times New Roman"/>
                          <w:color w:val="000000"/>
                          <w:spacing w:val="0"/>
                          <w:w w:val="100"/>
                          <w:position w:val="0"/>
                          <w:shd w:val="clear" w:color="auto" w:fill="FFFFFF"/>
                          <w:lang w:val="en-US" w:eastAsia="en-US" w:bidi="en-US"/>
                        </w:rPr>
                        <w:t xml:space="preserve">the </w:t>
                      </w:r>
                      <w:r>
                        <w:rPr>
                          <w:rFonts w:ascii="Times New Roman" w:hAnsi="Times New Roman" w:eastAsia="Times New Roman" w:cs="Times New Roman"/>
                          <w:spacing w:val="0"/>
                          <w:w w:val="100"/>
                          <w:position w:val="0"/>
                          <w:lang w:val="en-US" w:eastAsia="en-US" w:bidi="en-US"/>
                        </w:rPr>
                        <w:t>CE certification into the European market, which enhanced the competitiveness of China's woodworking machinery in the international market.</w:t>
                      </w:r>
                    </w:p>
                    <w:p>
                      <w:pPr>
                        <w:pStyle w:val="19"/>
                        <w:keepNext w:val="0"/>
                        <w:keepLines w:val="0"/>
                        <w:widowControl w:val="0"/>
                        <w:shd w:val="clear" w:color="auto" w:fill="auto"/>
                        <w:bidi w:val="0"/>
                        <w:spacing w:before="0" w:after="0"/>
                        <w:ind w:left="0" w:right="0"/>
                        <w:jc w:val="both"/>
                      </w:pPr>
                      <w:r>
                        <w:rPr>
                          <w:rFonts w:ascii="Times New Roman" w:hAnsi="Times New Roman" w:eastAsia="Times New Roman" w:cs="Times New Roman"/>
                          <w:spacing w:val="0"/>
                          <w:w w:val="100"/>
                          <w:position w:val="0"/>
                          <w:lang w:val="en-US" w:eastAsia="en-US" w:bidi="en-US"/>
                        </w:rPr>
                        <w:t xml:space="preserve">Dedicated to customer service and continuous creation of new value experience, Dalian Guosen can not only customize the production planning, equipment installation and commissioning </w:t>
                      </w:r>
                      <w:r>
                        <w:rPr>
                          <w:rFonts w:ascii="Times New Roman" w:hAnsi="Times New Roman" w:eastAsia="Times New Roman" w:cs="Times New Roman"/>
                          <w:color w:val="000000"/>
                          <w:spacing w:val="0"/>
                          <w:w w:val="100"/>
                          <w:position w:val="0"/>
                          <w:shd w:val="clear" w:color="auto" w:fill="FFFFFF"/>
                          <w:lang w:val="en-US" w:eastAsia="en-US" w:bidi="en-US"/>
                        </w:rPr>
                        <w:t xml:space="preserve">and </w:t>
                      </w:r>
                      <w:r>
                        <w:rPr>
                          <w:rFonts w:ascii="Times New Roman" w:hAnsi="Times New Roman" w:eastAsia="Times New Roman" w:cs="Times New Roman"/>
                          <w:spacing w:val="0"/>
                          <w:w w:val="100"/>
                          <w:position w:val="0"/>
                          <w:lang w:val="en-US" w:eastAsia="en-US" w:bidi="en-US"/>
                        </w:rPr>
                        <w:t>operation guidance for customers, but also provide customers with automated production upgrade services to create more in line with customer production characteristics. Professional production line. The world's first curved surface machine developed by Dalian Guosen has been successfully applied has been running smoothly for 2 years.</w:t>
                      </w:r>
                    </w:p>
                    <w:p>
                      <w:pPr>
                        <w:pStyle w:val="19"/>
                        <w:keepNext w:val="0"/>
                        <w:keepLines w:val="0"/>
                        <w:widowControl w:val="0"/>
                        <w:shd w:val="clear" w:color="auto" w:fill="auto"/>
                        <w:bidi w:val="0"/>
                        <w:spacing w:before="0" w:after="0"/>
                        <w:ind w:left="0" w:right="0"/>
                        <w:jc w:val="both"/>
                      </w:pPr>
                      <w:r>
                        <w:rPr>
                          <w:rFonts w:ascii="Times New Roman" w:hAnsi="Times New Roman" w:eastAsia="Times New Roman" w:cs="Times New Roman"/>
                          <w:spacing w:val="0"/>
                          <w:w w:val="100"/>
                          <w:position w:val="0"/>
                          <w:lang w:val="en-US" w:eastAsia="en-US" w:bidi="en-US"/>
                        </w:rPr>
                        <w:t>Looking back climb the peak.</w:t>
                      </w:r>
                    </w:p>
                    <w:p>
                      <w:pPr>
                        <w:pStyle w:val="19"/>
                        <w:keepNext w:val="0"/>
                        <w:keepLines w:val="0"/>
                        <w:widowControl w:val="0"/>
                        <w:shd w:val="clear" w:color="auto" w:fill="auto"/>
                        <w:bidi w:val="0"/>
                        <w:spacing w:before="0" w:after="0"/>
                        <w:ind w:left="0" w:right="0"/>
                        <w:jc w:val="both"/>
                      </w:pPr>
                      <w:r>
                        <w:rPr>
                          <w:rFonts w:ascii="Times New Roman" w:hAnsi="Times New Roman" w:eastAsia="Times New Roman" w:cs="Times New Roman"/>
                          <w:spacing w:val="0"/>
                          <w:w w:val="100"/>
                          <w:position w:val="0"/>
                          <w:lang w:val="en-US" w:eastAsia="en-US" w:bidi="en-US"/>
                        </w:rPr>
                        <w:t>With the continuous development of domestic and foreign markets and the growing scale of operations, Dalian Guosen has authorized Dalian Guofeng Electrical Appliance Manufacturing Co., Ltd. to carry out research and development upgrades for automation products and process technologies, and add a wonderful chapter.</w:t>
                      </w:r>
                    </w:p>
                  </w:txbxContent>
                </v:textbox>
              </v:shape>
            </w:pict>
          </mc:Fallback>
        </mc:AlternateContent>
      </w:r>
      <w:r>
        <mc:AlternateContent>
          <mc:Choice Requires="wps">
            <w:drawing>
              <wp:anchor distT="0" distB="0" distL="0" distR="0" simplePos="0" relativeHeight="251661312" behindDoc="0" locked="0" layoutInCell="1" allowOverlap="1">
                <wp:simplePos x="0" y="0"/>
                <wp:positionH relativeFrom="page">
                  <wp:posOffset>4275455</wp:posOffset>
                </wp:positionH>
                <wp:positionV relativeFrom="paragraph">
                  <wp:posOffset>1064260</wp:posOffset>
                </wp:positionV>
                <wp:extent cx="3877310" cy="2802890"/>
                <wp:effectExtent l="0" t="0" r="0" b="0"/>
                <wp:wrapNone/>
                <wp:docPr id="17" name="Shape 17"/>
                <wp:cNvGraphicFramePr/>
                <a:graphic xmlns:a="http://schemas.openxmlformats.org/drawingml/2006/main">
                  <a:graphicData uri="http://schemas.microsoft.com/office/word/2010/wordprocessingShape">
                    <wps:wsp>
                      <wps:cNvSpPr txBox="1"/>
                      <wps:spPr>
                        <a:xfrm>
                          <a:off x="0" y="0"/>
                          <a:ext cx="3877310" cy="2802890"/>
                        </a:xfrm>
                        <a:prstGeom prst="rect">
                          <a:avLst/>
                        </a:prstGeom>
                        <a:noFill/>
                      </wps:spPr>
                      <wps:txbx>
                        <w:txbxContent>
                          <w:p>
                            <w:pPr>
                              <w:pStyle w:val="19"/>
                              <w:keepNext w:val="0"/>
                              <w:keepLines w:val="0"/>
                              <w:widowControl w:val="0"/>
                              <w:shd w:val="clear" w:color="auto" w:fill="auto"/>
                              <w:bidi w:val="0"/>
                              <w:spacing w:before="0" w:after="0"/>
                              <w:ind w:left="0" w:right="0"/>
                              <w:jc w:val="both"/>
                            </w:pPr>
                            <w:r>
                              <w:rPr>
                                <w:rFonts w:ascii="Times New Roman" w:hAnsi="Times New Roman" w:eastAsia="Times New Roman" w:cs="Times New Roman"/>
                                <w:spacing w:val="0"/>
                                <w:w w:val="100"/>
                                <w:position w:val="0"/>
                                <w:lang w:val="en-US" w:eastAsia="en-US" w:bidi="en-US"/>
                              </w:rPr>
                              <w:t>There is a spirThere is a spirit called concentration, a quality called professional, a dream, is to make the world a more beautiful and convenient.</w:t>
                            </w:r>
                          </w:p>
                          <w:p>
                            <w:pPr>
                              <w:pStyle w:val="19"/>
                              <w:keepNext w:val="0"/>
                              <w:keepLines w:val="0"/>
                              <w:widowControl w:val="0"/>
                              <w:shd w:val="clear" w:color="auto" w:fill="auto"/>
                              <w:bidi w:val="0"/>
                              <w:spacing w:before="0" w:after="0"/>
                              <w:ind w:left="0" w:right="0"/>
                              <w:jc w:val="both"/>
                            </w:pPr>
                            <w:r>
                              <w:rPr>
                                <w:rFonts w:ascii="Times New Roman" w:hAnsi="Times New Roman" w:eastAsia="Times New Roman" w:cs="Times New Roman"/>
                                <w:spacing w:val="0"/>
                                <w:w w:val="100"/>
                                <w:position w:val="0"/>
                                <w:lang w:val="en-US" w:eastAsia="en-US" w:bidi="en-US"/>
                              </w:rPr>
                              <w:t>Founded in 1996, Dalian Guosen Woodworking Machinery Manufacturing Co., Ltd. covers an area of over 2,000 square meters. It is a professional company integrating R&amp;D, production and sales of UV, PU and Fo-coating production lines.</w:t>
                            </w:r>
                          </w:p>
                          <w:p>
                            <w:pPr>
                              <w:pStyle w:val="19"/>
                              <w:keepNext w:val="0"/>
                              <w:keepLines w:val="0"/>
                              <w:widowControl w:val="0"/>
                              <w:shd w:val="clear" w:color="auto" w:fill="auto"/>
                              <w:bidi w:val="0"/>
                              <w:spacing w:before="0" w:after="0"/>
                              <w:ind w:left="0" w:right="0"/>
                              <w:jc w:val="both"/>
                            </w:pPr>
                            <w:r>
                              <w:rPr>
                                <w:rFonts w:ascii="Times New Roman" w:hAnsi="Times New Roman" w:eastAsia="Times New Roman" w:cs="Times New Roman"/>
                                <w:spacing w:val="0"/>
                                <w:w w:val="100"/>
                                <w:position w:val="0"/>
                                <w:lang w:val="en-US" w:eastAsia="en-US" w:bidi="en-US"/>
                              </w:rPr>
                              <w:t>Dalian, a beautiful coastal city, has given the efficient and convenient logistics environment of the sea, land and air, giving the spirit of Dalian Guosen a hundred rivers and forging ahead.</w:t>
                            </w:r>
                          </w:p>
                          <w:p>
                            <w:pPr>
                              <w:pStyle w:val="19"/>
                              <w:keepNext w:val="0"/>
                              <w:keepLines w:val="0"/>
                              <w:widowControl w:val="0"/>
                              <w:shd w:val="clear" w:color="auto" w:fill="auto"/>
                              <w:bidi w:val="0"/>
                              <w:spacing w:before="0" w:after="0"/>
                              <w:ind w:left="0" w:right="0"/>
                              <w:jc w:val="both"/>
                            </w:pPr>
                            <w:r>
                              <w:rPr>
                                <w:rFonts w:ascii="Times New Roman" w:hAnsi="Times New Roman" w:eastAsia="Times New Roman" w:cs="Times New Roman"/>
                                <w:spacing w:val="0"/>
                                <w:w w:val="100"/>
                                <w:position w:val="0"/>
                                <w:lang w:val="en-US" w:eastAsia="en-US" w:bidi="en-US"/>
                              </w:rPr>
                              <w:t xml:space="preserve">Since the day of its establishment, Dalian Guosen has been adhering to the business philosophy of </w:t>
                            </w:r>
                            <w:r>
                              <w:rPr>
                                <w:rFonts w:ascii="Times New Roman" w:hAnsi="Times New Roman" w:eastAsia="Times New Roman" w:cs="Times New Roman"/>
                                <w:spacing w:val="0"/>
                                <w:w w:val="100"/>
                                <w:position w:val="0"/>
                                <w:vertAlign w:val="superscript"/>
                                <w:lang w:val="en-US" w:eastAsia="en-US" w:bidi="en-US"/>
                              </w:rPr>
                              <w:t>u</w:t>
                            </w:r>
                            <w:r>
                              <w:rPr>
                                <w:rFonts w:ascii="Times New Roman" w:hAnsi="Times New Roman" w:eastAsia="Times New Roman" w:cs="Times New Roman"/>
                                <w:spacing w:val="0"/>
                                <w:w w:val="100"/>
                                <w:position w:val="0"/>
                                <w:lang w:val="en-US" w:eastAsia="en-US" w:bidi="en-US"/>
                              </w:rPr>
                              <w:t xml:space="preserve">excellent technology, excellent product quality and excellent after-sales service". It is committed to the R&amp;D and production of coating production lines, while focusing on the design and transformation of various mechanical industry automation. Customer-oriented, market-oriented, and constantly introduce new products to meet user needs, Dalian Guosen has won the trust of </w:t>
                            </w:r>
                            <w:r>
                              <w:rPr>
                                <w:rFonts w:ascii="Times New Roman" w:hAnsi="Times New Roman" w:eastAsia="Times New Roman" w:cs="Times New Roman"/>
                                <w:color w:val="000000"/>
                                <w:spacing w:val="0"/>
                                <w:w w:val="100"/>
                                <w:position w:val="0"/>
                                <w:shd w:val="clear" w:color="auto" w:fill="FFFFFF"/>
                                <w:lang w:val="en-US" w:eastAsia="en-US" w:bidi="en-US"/>
                              </w:rPr>
                              <w:t xml:space="preserve">the </w:t>
                            </w:r>
                            <w:r>
                              <w:rPr>
                                <w:rFonts w:ascii="Times New Roman" w:hAnsi="Times New Roman" w:eastAsia="Times New Roman" w:cs="Times New Roman"/>
                                <w:spacing w:val="0"/>
                                <w:w w:val="100"/>
                                <w:position w:val="0"/>
                                <w:lang w:val="en-US" w:eastAsia="en-US" w:bidi="en-US"/>
                              </w:rPr>
                              <w:t>majority of users, the products sell well at home and abroad.</w:t>
                            </w:r>
                          </w:p>
                          <w:p>
                            <w:pPr>
                              <w:pStyle w:val="19"/>
                              <w:keepNext w:val="0"/>
                              <w:keepLines w:val="0"/>
                              <w:widowControl w:val="0"/>
                              <w:shd w:val="clear" w:color="auto" w:fill="auto"/>
                              <w:bidi w:val="0"/>
                              <w:spacing w:before="0" w:after="0"/>
                              <w:ind w:left="0" w:right="0"/>
                              <w:jc w:val="both"/>
                            </w:pPr>
                            <w:r>
                              <w:rPr>
                                <w:rFonts w:ascii="Times New Roman" w:hAnsi="Times New Roman" w:eastAsia="Times New Roman" w:cs="Times New Roman"/>
                                <w:color w:val="000000"/>
                                <w:spacing w:val="0"/>
                                <w:w w:val="100"/>
                                <w:position w:val="0"/>
                                <w:shd w:val="clear" w:color="auto" w:fill="FFFFFF"/>
                                <w:lang w:val="en-US" w:eastAsia="en-US" w:bidi="en-US"/>
                              </w:rPr>
                              <w:t xml:space="preserve">In </w:t>
                            </w:r>
                            <w:r>
                              <w:rPr>
                                <w:rFonts w:ascii="Times New Roman" w:hAnsi="Times New Roman" w:eastAsia="Times New Roman" w:cs="Times New Roman"/>
                                <w:spacing w:val="0"/>
                                <w:w w:val="100"/>
                                <w:position w:val="0"/>
                                <w:lang w:val="en-US" w:eastAsia="en-US" w:bidi="en-US"/>
                              </w:rPr>
                              <w:t>23 years (1996-2019), Dalian Guosen has developed and produced sanding machine, reciprocating spraying machine, stacking dryer, precision roller coating machine, antique relief steel brushing machine, polishing machine, leveling machine, suction cup transfer machine, etc. 20 A complete set of paint surface coating production lines for multiple varieties, furniture and decorative panels.</w:t>
                            </w:r>
                          </w:p>
                          <w:p>
                            <w:pPr>
                              <w:pStyle w:val="19"/>
                              <w:keepNext w:val="0"/>
                              <w:keepLines w:val="0"/>
                              <w:widowControl w:val="0"/>
                              <w:shd w:val="clear" w:color="auto" w:fill="auto"/>
                              <w:bidi w:val="0"/>
                              <w:spacing w:before="0" w:after="0"/>
                              <w:ind w:left="0" w:right="0"/>
                              <w:jc w:val="both"/>
                            </w:pPr>
                            <w:r>
                              <w:rPr>
                                <w:rFonts w:ascii="Times New Roman" w:hAnsi="Times New Roman" w:eastAsia="Times New Roman" w:cs="Times New Roman"/>
                                <w:spacing w:val="0"/>
                                <w:w w:val="100"/>
                                <w:position w:val="0"/>
                                <w:lang w:val="en-US" w:eastAsia="en-US" w:bidi="en-US"/>
                              </w:rPr>
                              <w:t>Every detail can see the professionalism and creativity of Dalian Guosen. Every subtlety is the embodiment of Dalian Guosen</w:t>
                            </w:r>
                          </w:p>
                        </w:txbxContent>
                      </wps:txbx>
                      <wps:bodyPr lIns="0" tIns="0" rIns="0" bIns="0">
                        <a:noAutofit/>
                      </wps:bodyPr>
                    </wps:wsp>
                  </a:graphicData>
                </a:graphic>
              </wp:anchor>
            </w:drawing>
          </mc:Choice>
          <mc:Fallback>
            <w:pict>
              <v:shape id="Shape 17" o:spid="_x0000_s1026" o:spt="202" type="#_x0000_t202" style="position:absolute;left:0pt;margin-left:336.65pt;margin-top:83.8pt;height:220.7pt;width:305.3pt;mso-position-horizontal-relative:page;z-index:251661312;mso-width-relative:page;mso-height-relative:page;" filled="f" stroked="f" coordsize="21600,21600" o:gfxdata="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m6mGstkAAAAMAQAA&#10;DwAAAAAAAAABACAAAAAiAAAAZHJzL2Rvd25yZXYueG1sUEsBAhQAFAAAAAgAh07iQN1E5eWmAQAA&#10;ZwMAAA4AAAAAAAAAAQAgAAAAKAEAAGRycy9lMm9Eb2MueG1sUEsFBgAAAAAGAAYAWQEAAEAFAAAA&#10;AA==&#10;">
                <v:fill on="f" focussize="0,0"/>
                <v:stroke on="f"/>
                <v:imagedata o:title=""/>
                <o:lock v:ext="edit" aspectratio="f"/>
                <v:textbox inset="0mm,0mm,0mm,0mm">
                  <w:txbxContent>
                    <w:p>
                      <w:pPr>
                        <w:pStyle w:val="19"/>
                        <w:keepNext w:val="0"/>
                        <w:keepLines w:val="0"/>
                        <w:widowControl w:val="0"/>
                        <w:shd w:val="clear" w:color="auto" w:fill="auto"/>
                        <w:bidi w:val="0"/>
                        <w:spacing w:before="0" w:after="0"/>
                        <w:ind w:left="0" w:right="0"/>
                        <w:jc w:val="both"/>
                      </w:pPr>
                      <w:r>
                        <w:rPr>
                          <w:rFonts w:ascii="Times New Roman" w:hAnsi="Times New Roman" w:eastAsia="Times New Roman" w:cs="Times New Roman"/>
                          <w:spacing w:val="0"/>
                          <w:w w:val="100"/>
                          <w:position w:val="0"/>
                          <w:lang w:val="en-US" w:eastAsia="en-US" w:bidi="en-US"/>
                        </w:rPr>
                        <w:t>There is a spirThere is a spirit called concentration, a quality called professional, a dream, is to make the world a more beautiful and convenient.</w:t>
                      </w:r>
                    </w:p>
                    <w:p>
                      <w:pPr>
                        <w:pStyle w:val="19"/>
                        <w:keepNext w:val="0"/>
                        <w:keepLines w:val="0"/>
                        <w:widowControl w:val="0"/>
                        <w:shd w:val="clear" w:color="auto" w:fill="auto"/>
                        <w:bidi w:val="0"/>
                        <w:spacing w:before="0" w:after="0"/>
                        <w:ind w:left="0" w:right="0"/>
                        <w:jc w:val="both"/>
                      </w:pPr>
                      <w:r>
                        <w:rPr>
                          <w:rFonts w:ascii="Times New Roman" w:hAnsi="Times New Roman" w:eastAsia="Times New Roman" w:cs="Times New Roman"/>
                          <w:spacing w:val="0"/>
                          <w:w w:val="100"/>
                          <w:position w:val="0"/>
                          <w:lang w:val="en-US" w:eastAsia="en-US" w:bidi="en-US"/>
                        </w:rPr>
                        <w:t>Founded in 1996, Dalian Guosen Woodworking Machinery Manufacturing Co., Ltd. covers an area of over 2,000 square meters. It is a professional company integrating R&amp;D, production and sales of UV, PU and Fo-coating production lines.</w:t>
                      </w:r>
                    </w:p>
                    <w:p>
                      <w:pPr>
                        <w:pStyle w:val="19"/>
                        <w:keepNext w:val="0"/>
                        <w:keepLines w:val="0"/>
                        <w:widowControl w:val="0"/>
                        <w:shd w:val="clear" w:color="auto" w:fill="auto"/>
                        <w:bidi w:val="0"/>
                        <w:spacing w:before="0" w:after="0"/>
                        <w:ind w:left="0" w:right="0"/>
                        <w:jc w:val="both"/>
                      </w:pPr>
                      <w:r>
                        <w:rPr>
                          <w:rFonts w:ascii="Times New Roman" w:hAnsi="Times New Roman" w:eastAsia="Times New Roman" w:cs="Times New Roman"/>
                          <w:spacing w:val="0"/>
                          <w:w w:val="100"/>
                          <w:position w:val="0"/>
                          <w:lang w:val="en-US" w:eastAsia="en-US" w:bidi="en-US"/>
                        </w:rPr>
                        <w:t>Dalian, a beautiful coastal city, has given the efficient and convenient logistics environment of the sea, land and air, giving the spirit of Dalian Guosen a hundred rivers and forging ahead.</w:t>
                      </w:r>
                    </w:p>
                    <w:p>
                      <w:pPr>
                        <w:pStyle w:val="19"/>
                        <w:keepNext w:val="0"/>
                        <w:keepLines w:val="0"/>
                        <w:widowControl w:val="0"/>
                        <w:shd w:val="clear" w:color="auto" w:fill="auto"/>
                        <w:bidi w:val="0"/>
                        <w:spacing w:before="0" w:after="0"/>
                        <w:ind w:left="0" w:right="0"/>
                        <w:jc w:val="both"/>
                      </w:pPr>
                      <w:r>
                        <w:rPr>
                          <w:rFonts w:ascii="Times New Roman" w:hAnsi="Times New Roman" w:eastAsia="Times New Roman" w:cs="Times New Roman"/>
                          <w:spacing w:val="0"/>
                          <w:w w:val="100"/>
                          <w:position w:val="0"/>
                          <w:lang w:val="en-US" w:eastAsia="en-US" w:bidi="en-US"/>
                        </w:rPr>
                        <w:t xml:space="preserve">Since the day of its establishment, Dalian Guosen has been adhering to the business philosophy of </w:t>
                      </w:r>
                      <w:r>
                        <w:rPr>
                          <w:rFonts w:ascii="Times New Roman" w:hAnsi="Times New Roman" w:eastAsia="Times New Roman" w:cs="Times New Roman"/>
                          <w:spacing w:val="0"/>
                          <w:w w:val="100"/>
                          <w:position w:val="0"/>
                          <w:vertAlign w:val="superscript"/>
                          <w:lang w:val="en-US" w:eastAsia="en-US" w:bidi="en-US"/>
                        </w:rPr>
                        <w:t>u</w:t>
                      </w:r>
                      <w:r>
                        <w:rPr>
                          <w:rFonts w:ascii="Times New Roman" w:hAnsi="Times New Roman" w:eastAsia="Times New Roman" w:cs="Times New Roman"/>
                          <w:spacing w:val="0"/>
                          <w:w w:val="100"/>
                          <w:position w:val="0"/>
                          <w:lang w:val="en-US" w:eastAsia="en-US" w:bidi="en-US"/>
                        </w:rPr>
                        <w:t xml:space="preserve">excellent technology, excellent product quality and excellent after-sales service". It is committed to the R&amp;D and production of coating production lines, while focusing on the design and transformation of various mechanical industry automation. Customer-oriented, market-oriented, and constantly introduce new products to meet user needs, Dalian Guosen has won the trust of </w:t>
                      </w:r>
                      <w:r>
                        <w:rPr>
                          <w:rFonts w:ascii="Times New Roman" w:hAnsi="Times New Roman" w:eastAsia="Times New Roman" w:cs="Times New Roman"/>
                          <w:color w:val="000000"/>
                          <w:spacing w:val="0"/>
                          <w:w w:val="100"/>
                          <w:position w:val="0"/>
                          <w:shd w:val="clear" w:color="auto" w:fill="FFFFFF"/>
                          <w:lang w:val="en-US" w:eastAsia="en-US" w:bidi="en-US"/>
                        </w:rPr>
                        <w:t xml:space="preserve">the </w:t>
                      </w:r>
                      <w:r>
                        <w:rPr>
                          <w:rFonts w:ascii="Times New Roman" w:hAnsi="Times New Roman" w:eastAsia="Times New Roman" w:cs="Times New Roman"/>
                          <w:spacing w:val="0"/>
                          <w:w w:val="100"/>
                          <w:position w:val="0"/>
                          <w:lang w:val="en-US" w:eastAsia="en-US" w:bidi="en-US"/>
                        </w:rPr>
                        <w:t>majority of users, the products sell well at home and abroad.</w:t>
                      </w:r>
                    </w:p>
                    <w:p>
                      <w:pPr>
                        <w:pStyle w:val="19"/>
                        <w:keepNext w:val="0"/>
                        <w:keepLines w:val="0"/>
                        <w:widowControl w:val="0"/>
                        <w:shd w:val="clear" w:color="auto" w:fill="auto"/>
                        <w:bidi w:val="0"/>
                        <w:spacing w:before="0" w:after="0"/>
                        <w:ind w:left="0" w:right="0"/>
                        <w:jc w:val="both"/>
                      </w:pPr>
                      <w:r>
                        <w:rPr>
                          <w:rFonts w:ascii="Times New Roman" w:hAnsi="Times New Roman" w:eastAsia="Times New Roman" w:cs="Times New Roman"/>
                          <w:color w:val="000000"/>
                          <w:spacing w:val="0"/>
                          <w:w w:val="100"/>
                          <w:position w:val="0"/>
                          <w:shd w:val="clear" w:color="auto" w:fill="FFFFFF"/>
                          <w:lang w:val="en-US" w:eastAsia="en-US" w:bidi="en-US"/>
                        </w:rPr>
                        <w:t xml:space="preserve">In </w:t>
                      </w:r>
                      <w:r>
                        <w:rPr>
                          <w:rFonts w:ascii="Times New Roman" w:hAnsi="Times New Roman" w:eastAsia="Times New Roman" w:cs="Times New Roman"/>
                          <w:spacing w:val="0"/>
                          <w:w w:val="100"/>
                          <w:position w:val="0"/>
                          <w:lang w:val="en-US" w:eastAsia="en-US" w:bidi="en-US"/>
                        </w:rPr>
                        <w:t>23 years (1996-2019), Dalian Guosen has developed and produced sanding machine, reciprocating spraying machine, stacking dryer, precision roller coating machine, antique relief steel brushing machine, polishing machine, leveling machine, suction cup transfer machine, etc. 20 A complete set of paint surface coating production lines for multiple varieties, furniture and decorative panels.</w:t>
                      </w:r>
                    </w:p>
                    <w:p>
                      <w:pPr>
                        <w:pStyle w:val="19"/>
                        <w:keepNext w:val="0"/>
                        <w:keepLines w:val="0"/>
                        <w:widowControl w:val="0"/>
                        <w:shd w:val="clear" w:color="auto" w:fill="auto"/>
                        <w:bidi w:val="0"/>
                        <w:spacing w:before="0" w:after="0"/>
                        <w:ind w:left="0" w:right="0"/>
                        <w:jc w:val="both"/>
                      </w:pPr>
                      <w:r>
                        <w:rPr>
                          <w:rFonts w:ascii="Times New Roman" w:hAnsi="Times New Roman" w:eastAsia="Times New Roman" w:cs="Times New Roman"/>
                          <w:spacing w:val="0"/>
                          <w:w w:val="100"/>
                          <w:position w:val="0"/>
                          <w:lang w:val="en-US" w:eastAsia="en-US" w:bidi="en-US"/>
                        </w:rPr>
                        <w:t>Every detail can see the professionalism and creativity of Dalian Guosen. Every subtlety is the embodiment of Dalian Guosen</w:t>
                      </w:r>
                    </w:p>
                  </w:txbxContent>
                </v:textbox>
              </v:shape>
            </w:pict>
          </mc:Fallback>
        </mc:AlternateContent>
      </w:r>
      <w:r>
        <w:drawing>
          <wp:anchor distT="431800" distB="1485900" distL="5751830" distR="118745" simplePos="0" relativeHeight="251660288" behindDoc="0" locked="0" layoutInCell="1" allowOverlap="1">
            <wp:simplePos x="0" y="0"/>
            <wp:positionH relativeFrom="page">
              <wp:posOffset>16642715</wp:posOffset>
            </wp:positionH>
            <wp:positionV relativeFrom="paragraph">
              <wp:posOffset>507365</wp:posOffset>
            </wp:positionV>
            <wp:extent cx="524510" cy="323215"/>
            <wp:effectExtent l="0" t="0" r="8890" b="635"/>
            <wp:wrapTopAndBottom/>
            <wp:docPr id="19" name="Shape 19"/>
            <wp:cNvGraphicFramePr/>
            <a:graphic xmlns:a="http://schemas.openxmlformats.org/drawingml/2006/main">
              <a:graphicData uri="http://schemas.openxmlformats.org/drawingml/2006/picture">
                <pic:pic xmlns:pic="http://schemas.openxmlformats.org/drawingml/2006/picture">
                  <pic:nvPicPr>
                    <pic:cNvPr id="19" name="Shape 19"/>
                    <pic:cNvPicPr/>
                  </pic:nvPicPr>
                  <pic:blipFill>
                    <a:blip r:embed="rId31"/>
                    <a:stretch>
                      <a:fillRect/>
                    </a:stretch>
                  </pic:blipFill>
                  <pic:spPr>
                    <a:xfrm>
                      <a:off x="0" y="0"/>
                      <a:ext cx="524510" cy="323215"/>
                    </a:xfrm>
                    <a:prstGeom prst="rect">
                      <a:avLst/>
                    </a:prstGeom>
                  </pic:spPr>
                </pic:pic>
              </a:graphicData>
            </a:graphic>
          </wp:anchor>
        </w:drawing>
      </w:r>
      <w:r>
        <mc:AlternateContent>
          <mc:Choice Requires="wps">
            <w:drawing>
              <wp:anchor distT="0" distB="0" distL="0" distR="0" simplePos="0" relativeHeight="251661312" behindDoc="0" locked="0" layoutInCell="1" allowOverlap="1">
                <wp:simplePos x="0" y="0"/>
                <wp:positionH relativeFrom="page">
                  <wp:posOffset>16651605</wp:posOffset>
                </wp:positionH>
                <wp:positionV relativeFrom="paragraph">
                  <wp:posOffset>831850</wp:posOffset>
                </wp:positionV>
                <wp:extent cx="516890" cy="114300"/>
                <wp:effectExtent l="0" t="0" r="0" b="0"/>
                <wp:wrapNone/>
                <wp:docPr id="21" name="Shape 21"/>
                <wp:cNvGraphicFramePr/>
                <a:graphic xmlns:a="http://schemas.openxmlformats.org/drawingml/2006/main">
                  <a:graphicData uri="http://schemas.microsoft.com/office/word/2010/wordprocessingShape">
                    <wps:wsp>
                      <wps:cNvSpPr txBox="1"/>
                      <wps:spPr>
                        <a:xfrm>
                          <a:off x="0" y="0"/>
                          <a:ext cx="516890" cy="114300"/>
                        </a:xfrm>
                        <a:prstGeom prst="rect">
                          <a:avLst/>
                        </a:prstGeom>
                        <a:noFill/>
                      </wps:spPr>
                      <wps:txbx>
                        <w:txbxContent>
                          <w:p>
                            <w:pPr>
                              <w:pStyle w:val="19"/>
                              <w:keepNext w:val="0"/>
                              <w:keepLines w:val="0"/>
                              <w:widowControl w:val="0"/>
                              <w:shd w:val="clear" w:color="auto" w:fill="auto"/>
                              <w:bidi w:val="0"/>
                              <w:spacing w:before="0" w:after="0" w:line="240" w:lineRule="auto"/>
                              <w:ind w:left="0" w:right="0" w:firstLine="0"/>
                              <w:jc w:val="both"/>
                              <w:rPr>
                                <w:sz w:val="14"/>
                                <w:szCs w:val="14"/>
                              </w:rPr>
                            </w:pPr>
                            <w:r>
                              <w:rPr>
                                <w:rFonts w:ascii="Times New Roman" w:hAnsi="Times New Roman" w:eastAsia="Times New Roman" w:cs="Times New Roman"/>
                                <w:b/>
                                <w:bCs/>
                                <w:color w:val="000000"/>
                                <w:spacing w:val="0"/>
                                <w:w w:val="100"/>
                                <w:position w:val="0"/>
                                <w:sz w:val="14"/>
                                <w:szCs w:val="14"/>
                                <w:lang w:val="en-US" w:eastAsia="en-US" w:bidi="en-US"/>
                              </w:rPr>
                              <w:t>GUOSEN</w:t>
                            </w:r>
                          </w:p>
                        </w:txbxContent>
                      </wps:txbx>
                      <wps:bodyPr lIns="0" tIns="0" rIns="0" bIns="0">
                        <a:noAutofit/>
                      </wps:bodyPr>
                    </wps:wsp>
                  </a:graphicData>
                </a:graphic>
              </wp:anchor>
            </w:drawing>
          </mc:Choice>
          <mc:Fallback>
            <w:pict>
              <v:shape id="Shape 21" o:spid="_x0000_s1026" o:spt="202" type="#_x0000_t202" style="position:absolute;left:0pt;margin-left:1311.15pt;margin-top:65.5pt;height:9pt;width:40.7pt;mso-position-horizontal-relative:page;z-index:251661312;mso-width-relative:page;mso-height-relative:page;" filled="f" stroked="f" coordsize="21600,21600" o:gfxdata="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R0RwTbAAAADQEA&#10;AA8AAAAAAAAAAQAgAAAAIgAAAGRycy9kb3ducmV2LnhtbFBLAQIUABQAAAAIAIdO4kAUCmKSpQEA&#10;AGUDAAAOAAAAAAAAAAEAIAAAACoBAABkcnMvZTJvRG9jLnhtbFBLBQYAAAAABgAGAFkBAABBBQAA&#10;AAA=&#10;">
                <v:fill on="f" focussize="0,0"/>
                <v:stroke on="f"/>
                <v:imagedata o:title=""/>
                <o:lock v:ext="edit" aspectratio="f"/>
                <v:textbox inset="0mm,0mm,0mm,0mm">
                  <w:txbxContent>
                    <w:p>
                      <w:pPr>
                        <w:pStyle w:val="19"/>
                        <w:keepNext w:val="0"/>
                        <w:keepLines w:val="0"/>
                        <w:widowControl w:val="0"/>
                        <w:shd w:val="clear" w:color="auto" w:fill="auto"/>
                        <w:bidi w:val="0"/>
                        <w:spacing w:before="0" w:after="0" w:line="240" w:lineRule="auto"/>
                        <w:ind w:left="0" w:right="0" w:firstLine="0"/>
                        <w:jc w:val="both"/>
                        <w:rPr>
                          <w:sz w:val="14"/>
                          <w:szCs w:val="14"/>
                        </w:rPr>
                      </w:pPr>
                      <w:r>
                        <w:rPr>
                          <w:rFonts w:ascii="Times New Roman" w:hAnsi="Times New Roman" w:eastAsia="Times New Roman" w:cs="Times New Roman"/>
                          <w:b/>
                          <w:bCs/>
                          <w:color w:val="000000"/>
                          <w:spacing w:val="0"/>
                          <w:w w:val="100"/>
                          <w:position w:val="0"/>
                          <w:sz w:val="14"/>
                          <w:szCs w:val="14"/>
                          <w:lang w:val="en-US" w:eastAsia="en-US" w:bidi="en-US"/>
                        </w:rPr>
                        <w:t>GUOSEN</w:t>
                      </w:r>
                    </w:p>
                  </w:txbxContent>
                </v:textbox>
              </v:shape>
            </w:pict>
          </mc:Fallback>
        </mc:AlternateContent>
      </w:r>
      <w:r>
        <mc:AlternateContent>
          <mc:Choice Requires="wps">
            <w:drawing>
              <wp:anchor distT="1181735" distB="457200" distL="114300" distR="4316095" simplePos="0" relativeHeight="251660288" behindDoc="0" locked="0" layoutInCell="1" allowOverlap="1">
                <wp:simplePos x="0" y="0"/>
                <wp:positionH relativeFrom="page">
                  <wp:posOffset>11005185</wp:posOffset>
                </wp:positionH>
                <wp:positionV relativeFrom="paragraph">
                  <wp:posOffset>1257300</wp:posOffset>
                </wp:positionV>
                <wp:extent cx="1961515" cy="598805"/>
                <wp:effectExtent l="0" t="0" r="0" b="0"/>
                <wp:wrapTopAndBottom/>
                <wp:docPr id="23" name="Shape 23"/>
                <wp:cNvGraphicFramePr/>
                <a:graphic xmlns:a="http://schemas.openxmlformats.org/drawingml/2006/main">
                  <a:graphicData uri="http://schemas.microsoft.com/office/word/2010/wordprocessingShape">
                    <wps:wsp>
                      <wps:cNvSpPr txBox="1"/>
                      <wps:spPr>
                        <a:xfrm>
                          <a:off x="0" y="0"/>
                          <a:ext cx="1961515" cy="598805"/>
                        </a:xfrm>
                        <a:prstGeom prst="rect">
                          <a:avLst/>
                        </a:prstGeom>
                        <a:noFill/>
                      </wps:spPr>
                      <wps:txbx>
                        <w:txbxContent>
                          <w:p>
                            <w:pPr>
                              <w:pStyle w:val="11"/>
                              <w:keepNext w:val="0"/>
                              <w:keepLines w:val="0"/>
                              <w:widowControl w:val="0"/>
                              <w:shd w:val="clear" w:color="auto" w:fill="auto"/>
                              <w:bidi w:val="0"/>
                              <w:spacing w:before="0" w:after="0" w:line="240" w:lineRule="auto"/>
                              <w:ind w:left="0" w:right="0" w:firstLine="0"/>
                              <w:jc w:val="left"/>
                            </w:pPr>
                            <w:r>
                              <w:rPr>
                                <w:spacing w:val="0"/>
                                <w:position w:val="0"/>
                                <w:lang w:val="en-US" w:eastAsia="en-US" w:bidi="en-US"/>
                              </w:rPr>
                              <w:t>COMPANY PROFILE</w:t>
                            </w:r>
                          </w:p>
                          <w:p>
                            <w:pPr>
                              <w:pStyle w:val="5"/>
                              <w:keepNext w:val="0"/>
                              <w:keepLines w:val="0"/>
                              <w:widowControl w:val="0"/>
                              <w:shd w:val="clear" w:color="auto" w:fill="auto"/>
                              <w:bidi w:val="0"/>
                              <w:spacing w:before="0" w:after="0" w:line="240" w:lineRule="auto"/>
                              <w:ind w:left="0" w:right="0" w:firstLine="0"/>
                              <w:jc w:val="both"/>
                              <w:rPr>
                                <w:sz w:val="24"/>
                                <w:szCs w:val="24"/>
                              </w:rPr>
                            </w:pPr>
                            <w:r>
                              <w:rPr>
                                <w:rFonts w:ascii="宋体" w:hAnsi="宋体" w:eastAsia="宋体" w:cs="宋体"/>
                                <w:color w:val="000000"/>
                                <w:spacing w:val="0"/>
                                <w:w w:val="100"/>
                                <w:position w:val="0"/>
                                <w:sz w:val="24"/>
                                <w:szCs w:val="24"/>
                                <w:lang w:val="zh-TW" w:eastAsia="zh-TW" w:bidi="zh-TW"/>
                              </w:rPr>
                              <w:t>企业简介</w:t>
                            </w:r>
                          </w:p>
                        </w:txbxContent>
                      </wps:txbx>
                      <wps:bodyPr lIns="0" tIns="0" rIns="0" bIns="0">
                        <a:noAutofit/>
                      </wps:bodyPr>
                    </wps:wsp>
                  </a:graphicData>
                </a:graphic>
              </wp:anchor>
            </w:drawing>
          </mc:Choice>
          <mc:Fallback>
            <w:pict>
              <v:shape id="Shape 23" o:spid="_x0000_s1026" o:spt="202" type="#_x0000_t202" style="position:absolute;left:0pt;margin-left:866.55pt;margin-top:99pt;height:47.15pt;width:154.45pt;mso-position-horizontal-relative:page;mso-wrap-distance-bottom:36pt;mso-wrap-distance-top:93.05pt;z-index:251660288;mso-width-relative:page;mso-height-relative:page;" filled="f" stroked="f" coordsize="21600,21600" o:gfxdata="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0VzFz2QAAAA0BAAAP&#10;AAAAAAAAAAEAIAAAACIAAABkcnMvZG93bnJldi54bWxQSwECFAAUAAAACACHTuJAHLL2MaUBAABm&#10;AwAADgAAAAAAAAABACAAAAAoAQAAZHJzL2Uyb0RvYy54bWxQSwUGAAAAAAYABgBZAQAAPwUAAAAA&#10;">
                <v:fill on="f" focussize="0,0"/>
                <v:stroke on="f"/>
                <v:imagedata o:title=""/>
                <o:lock v:ext="edit" aspectratio="f"/>
                <v:textbox inset="0mm,0mm,0mm,0mm">
                  <w:txbxContent>
                    <w:p>
                      <w:pPr>
                        <w:pStyle w:val="11"/>
                        <w:keepNext w:val="0"/>
                        <w:keepLines w:val="0"/>
                        <w:widowControl w:val="0"/>
                        <w:shd w:val="clear" w:color="auto" w:fill="auto"/>
                        <w:bidi w:val="0"/>
                        <w:spacing w:before="0" w:after="0" w:line="240" w:lineRule="auto"/>
                        <w:ind w:left="0" w:right="0" w:firstLine="0"/>
                        <w:jc w:val="left"/>
                      </w:pPr>
                      <w:r>
                        <w:rPr>
                          <w:spacing w:val="0"/>
                          <w:position w:val="0"/>
                          <w:lang w:val="en-US" w:eastAsia="en-US" w:bidi="en-US"/>
                        </w:rPr>
                        <w:t>COMPANY PROFILE</w:t>
                      </w:r>
                    </w:p>
                    <w:p>
                      <w:pPr>
                        <w:pStyle w:val="5"/>
                        <w:keepNext w:val="0"/>
                        <w:keepLines w:val="0"/>
                        <w:widowControl w:val="0"/>
                        <w:shd w:val="clear" w:color="auto" w:fill="auto"/>
                        <w:bidi w:val="0"/>
                        <w:spacing w:before="0" w:after="0" w:line="240" w:lineRule="auto"/>
                        <w:ind w:left="0" w:right="0" w:firstLine="0"/>
                        <w:jc w:val="both"/>
                        <w:rPr>
                          <w:sz w:val="24"/>
                          <w:szCs w:val="24"/>
                        </w:rPr>
                      </w:pPr>
                      <w:r>
                        <w:rPr>
                          <w:rFonts w:ascii="宋体" w:hAnsi="宋体" w:eastAsia="宋体" w:cs="宋体"/>
                          <w:color w:val="000000"/>
                          <w:spacing w:val="0"/>
                          <w:w w:val="100"/>
                          <w:position w:val="0"/>
                          <w:sz w:val="24"/>
                          <w:szCs w:val="24"/>
                          <w:lang w:val="zh-TW" w:eastAsia="zh-TW" w:bidi="zh-TW"/>
                        </w:rPr>
                        <w:t>企业简介</w:t>
                      </w:r>
                    </w:p>
                  </w:txbxContent>
                </v:textbox>
                <w10:wrap type="topAndBottom"/>
              </v:shape>
            </w:pict>
          </mc:Fallback>
        </mc:AlternateContent>
      </w:r>
      <w:r>
        <w:drawing>
          <wp:anchor distT="0" distB="0" distL="114300" distR="114300" simplePos="0" relativeHeight="251660288" behindDoc="0" locked="0" layoutInCell="1" allowOverlap="1">
            <wp:simplePos x="0" y="0"/>
            <wp:positionH relativeFrom="page">
              <wp:posOffset>15202535</wp:posOffset>
            </wp:positionH>
            <wp:positionV relativeFrom="paragraph">
              <wp:posOffset>2688590</wp:posOffset>
            </wp:positionV>
            <wp:extent cx="1962785" cy="2938145"/>
            <wp:effectExtent l="0" t="0" r="18415" b="14605"/>
            <wp:wrapSquare wrapText="bothSides"/>
            <wp:docPr id="25" name="Shape 25"/>
            <wp:cNvGraphicFramePr/>
            <a:graphic xmlns:a="http://schemas.openxmlformats.org/drawingml/2006/main">
              <a:graphicData uri="http://schemas.openxmlformats.org/drawingml/2006/picture">
                <pic:pic xmlns:pic="http://schemas.openxmlformats.org/drawingml/2006/picture">
                  <pic:nvPicPr>
                    <pic:cNvPr id="25" name="Shape 25"/>
                    <pic:cNvPicPr/>
                  </pic:nvPicPr>
                  <pic:blipFill>
                    <a:blip r:embed="rId32"/>
                    <a:stretch>
                      <a:fillRect/>
                    </a:stretch>
                  </pic:blipFill>
                  <pic:spPr>
                    <a:xfrm>
                      <a:off x="0" y="0"/>
                      <a:ext cx="1962785" cy="293814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page">
                  <wp:posOffset>16276955</wp:posOffset>
                </wp:positionH>
                <wp:positionV relativeFrom="paragraph">
                  <wp:posOffset>5911850</wp:posOffset>
                </wp:positionV>
                <wp:extent cx="905510" cy="288290"/>
                <wp:effectExtent l="0" t="0" r="0" b="0"/>
                <wp:wrapSquare wrapText="bothSides"/>
                <wp:docPr id="27" name="Shape 27"/>
                <wp:cNvGraphicFramePr/>
                <a:graphic xmlns:a="http://schemas.openxmlformats.org/drawingml/2006/main">
                  <a:graphicData uri="http://schemas.microsoft.com/office/word/2010/wordprocessingShape">
                    <wps:wsp>
                      <wps:cNvSpPr txBox="1"/>
                      <wps:spPr>
                        <a:xfrm>
                          <a:off x="0" y="0"/>
                          <a:ext cx="905510" cy="288290"/>
                        </a:xfrm>
                        <a:prstGeom prst="rect">
                          <a:avLst/>
                        </a:prstGeom>
                        <a:noFill/>
                      </wps:spPr>
                      <wps:txbx>
                        <w:txbxContent>
                          <w:p>
                            <w:pPr>
                              <w:pStyle w:val="5"/>
                              <w:keepNext w:val="0"/>
                              <w:keepLines w:val="0"/>
                              <w:widowControl w:val="0"/>
                              <w:shd w:val="clear" w:color="auto" w:fill="auto"/>
                              <w:bidi w:val="0"/>
                              <w:spacing w:before="0" w:after="0" w:line="240" w:lineRule="auto"/>
                              <w:ind w:left="0" w:right="0" w:firstLine="0"/>
                              <w:jc w:val="left"/>
                              <w:rPr>
                                <w:sz w:val="10"/>
                                <w:szCs w:val="10"/>
                              </w:rPr>
                            </w:pPr>
                            <w:r>
                              <w:rPr>
                                <w:rFonts w:ascii="宋体" w:hAnsi="宋体" w:eastAsia="宋体" w:cs="宋体"/>
                                <w:color w:val="000000"/>
                                <w:spacing w:val="0"/>
                                <w:w w:val="100"/>
                                <w:position w:val="0"/>
                                <w:sz w:val="10"/>
                                <w:szCs w:val="10"/>
                                <w:lang w:val="zh-TW" w:eastAsia="zh-TW" w:bidi="zh-TW"/>
                              </w:rPr>
                              <w:t>国森，中国</w:t>
                            </w:r>
                          </w:p>
                          <w:p>
                            <w:pPr>
                              <w:pStyle w:val="5"/>
                              <w:keepNext w:val="0"/>
                              <w:keepLines w:val="0"/>
                              <w:widowControl w:val="0"/>
                              <w:shd w:val="clear" w:color="auto" w:fill="auto"/>
                              <w:bidi w:val="0"/>
                              <w:spacing w:before="0" w:after="0" w:line="180" w:lineRule="auto"/>
                              <w:ind w:left="0" w:right="0" w:firstLine="0"/>
                              <w:jc w:val="left"/>
                              <w:rPr>
                                <w:sz w:val="34"/>
                                <w:szCs w:val="34"/>
                              </w:rPr>
                            </w:pPr>
                            <w:r>
                              <w:rPr>
                                <w:rFonts w:ascii="Times New Roman" w:hAnsi="Times New Roman" w:eastAsia="Times New Roman" w:cs="Times New Roman"/>
                                <w:b/>
                                <w:bCs/>
                                <w:color w:val="000000"/>
                                <w:spacing w:val="0"/>
                                <w:w w:val="100"/>
                                <w:position w:val="0"/>
                                <w:sz w:val="17"/>
                                <w:szCs w:val="17"/>
                                <w:lang w:val="en-US" w:eastAsia="en-US" w:bidi="en-US"/>
                              </w:rPr>
                              <w:t xml:space="preserve">PAGE </w:t>
                            </w:r>
                            <w:r>
                              <w:rPr>
                                <w:rFonts w:ascii="Times New Roman" w:hAnsi="Times New Roman" w:eastAsia="Times New Roman" w:cs="Times New Roman"/>
                                <w:b/>
                                <w:bCs/>
                                <w:color w:val="000000"/>
                                <w:spacing w:val="0"/>
                                <w:w w:val="100"/>
                                <w:position w:val="0"/>
                                <w:sz w:val="34"/>
                                <w:szCs w:val="34"/>
                                <w:lang w:val="zh-TW" w:eastAsia="zh-TW" w:bidi="zh-TW"/>
                              </w:rPr>
                              <w:t>03/04</w:t>
                            </w:r>
                          </w:p>
                        </w:txbxContent>
                      </wps:txbx>
                      <wps:bodyPr lIns="0" tIns="0" rIns="0" bIns="0">
                        <a:noAutofit/>
                      </wps:bodyPr>
                    </wps:wsp>
                  </a:graphicData>
                </a:graphic>
              </wp:anchor>
            </w:drawing>
          </mc:Choice>
          <mc:Fallback>
            <w:pict>
              <v:shape id="Shape 27" o:spid="_x0000_s1026" o:spt="202" type="#_x0000_t202" style="position:absolute;left:0pt;margin-left:1281.65pt;margin-top:465.5pt;height:22.7pt;width:71.3pt;mso-position-horizontal-relative:page;mso-wrap-distance-bottom:0pt;mso-wrap-distance-left:9pt;mso-wrap-distance-right:9pt;mso-wrap-distance-top:0pt;z-index:251660288;mso-width-relative:page;mso-height-relative:page;" filled="f" stroked="f" coordsize="21600,21600" o:gfxdata="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WcYfd3AAAAA0B&#10;AAAPAAAAAAAAAAEAIAAAACIAAABkcnMvZG93bnJldi54bWxQSwECFAAUAAAACACHTuJAQOAtc6UB&#10;AABlAwAADgAAAAAAAAABACAAAAArAQAAZHJzL2Uyb0RvYy54bWxQSwUGAAAAAAYABgBZAQAAQgUA&#10;AAAA&#10;">
                <v:fill on="f" focussize="0,0"/>
                <v:stroke on="f"/>
                <v:imagedata o:title=""/>
                <o:lock v:ext="edit" aspectratio="f"/>
                <v:textbox inset="0mm,0mm,0mm,0mm">
                  <w:txbxContent>
                    <w:p>
                      <w:pPr>
                        <w:pStyle w:val="5"/>
                        <w:keepNext w:val="0"/>
                        <w:keepLines w:val="0"/>
                        <w:widowControl w:val="0"/>
                        <w:shd w:val="clear" w:color="auto" w:fill="auto"/>
                        <w:bidi w:val="0"/>
                        <w:spacing w:before="0" w:after="0" w:line="240" w:lineRule="auto"/>
                        <w:ind w:left="0" w:right="0" w:firstLine="0"/>
                        <w:jc w:val="left"/>
                        <w:rPr>
                          <w:sz w:val="10"/>
                          <w:szCs w:val="10"/>
                        </w:rPr>
                      </w:pPr>
                      <w:r>
                        <w:rPr>
                          <w:rFonts w:ascii="宋体" w:hAnsi="宋体" w:eastAsia="宋体" w:cs="宋体"/>
                          <w:color w:val="000000"/>
                          <w:spacing w:val="0"/>
                          <w:w w:val="100"/>
                          <w:position w:val="0"/>
                          <w:sz w:val="10"/>
                          <w:szCs w:val="10"/>
                          <w:lang w:val="zh-TW" w:eastAsia="zh-TW" w:bidi="zh-TW"/>
                        </w:rPr>
                        <w:t>国森，中国</w:t>
                      </w:r>
                    </w:p>
                    <w:p>
                      <w:pPr>
                        <w:pStyle w:val="5"/>
                        <w:keepNext w:val="0"/>
                        <w:keepLines w:val="0"/>
                        <w:widowControl w:val="0"/>
                        <w:shd w:val="clear" w:color="auto" w:fill="auto"/>
                        <w:bidi w:val="0"/>
                        <w:spacing w:before="0" w:after="0" w:line="180" w:lineRule="auto"/>
                        <w:ind w:left="0" w:right="0" w:firstLine="0"/>
                        <w:jc w:val="left"/>
                        <w:rPr>
                          <w:sz w:val="34"/>
                          <w:szCs w:val="34"/>
                        </w:rPr>
                      </w:pPr>
                      <w:r>
                        <w:rPr>
                          <w:rFonts w:ascii="Times New Roman" w:hAnsi="Times New Roman" w:eastAsia="Times New Roman" w:cs="Times New Roman"/>
                          <w:b/>
                          <w:bCs/>
                          <w:color w:val="000000"/>
                          <w:spacing w:val="0"/>
                          <w:w w:val="100"/>
                          <w:position w:val="0"/>
                          <w:sz w:val="17"/>
                          <w:szCs w:val="17"/>
                          <w:lang w:val="en-US" w:eastAsia="en-US" w:bidi="en-US"/>
                        </w:rPr>
                        <w:t xml:space="preserve">PAGE </w:t>
                      </w:r>
                      <w:r>
                        <w:rPr>
                          <w:rFonts w:ascii="Times New Roman" w:hAnsi="Times New Roman" w:eastAsia="Times New Roman" w:cs="Times New Roman"/>
                          <w:b/>
                          <w:bCs/>
                          <w:color w:val="000000"/>
                          <w:spacing w:val="0"/>
                          <w:w w:val="100"/>
                          <w:position w:val="0"/>
                          <w:sz w:val="34"/>
                          <w:szCs w:val="34"/>
                          <w:lang w:val="zh-TW" w:eastAsia="zh-TW" w:bidi="zh-TW"/>
                        </w:rPr>
                        <w:t>03/04</w:t>
                      </w:r>
                    </w:p>
                  </w:txbxContent>
                </v:textbox>
                <w10:wrap type="square"/>
              </v:shape>
            </w:pict>
          </mc:Fallback>
        </mc:AlternateContent>
      </w:r>
    </w:p>
    <w:p>
      <w:pPr>
        <w:pStyle w:val="21"/>
        <w:keepNext w:val="0"/>
        <w:keepLines w:val="0"/>
        <w:widowControl w:val="0"/>
        <w:shd w:val="clear" w:color="auto" w:fill="auto"/>
        <w:bidi w:val="0"/>
        <w:spacing w:before="0" w:after="0"/>
        <w:ind w:left="0" w:right="0"/>
        <w:jc w:val="both"/>
      </w:pPr>
      <w:r>
        <w:rPr>
          <w:color w:val="000000"/>
          <w:spacing w:val="0"/>
          <w:w w:val="100"/>
          <w:position w:val="0"/>
        </w:rPr>
        <w:t>有一种精神叫专注，有一种品质叫专业，有一个梦想，是想让这个世界多一份美好和便捷。 大连国森木工机械制造有限公司成立于</w:t>
      </w:r>
      <w:r>
        <w:rPr>
          <w:rFonts w:ascii="Times New Roman" w:hAnsi="Times New Roman" w:eastAsia="Times New Roman" w:cs="Times New Roman"/>
          <w:color w:val="000000"/>
          <w:spacing w:val="0"/>
          <w:w w:val="100"/>
          <w:position w:val="0"/>
          <w:sz w:val="15"/>
          <w:szCs w:val="15"/>
        </w:rPr>
        <w:t>1996</w:t>
      </w:r>
      <w:r>
        <w:rPr>
          <w:color w:val="000000"/>
          <w:spacing w:val="0"/>
          <w:w w:val="100"/>
          <w:position w:val="0"/>
        </w:rPr>
        <w:t>年，占地面积超</w:t>
      </w:r>
      <w:r>
        <w:rPr>
          <w:rFonts w:ascii="Times New Roman" w:hAnsi="Times New Roman" w:eastAsia="Times New Roman" w:cs="Times New Roman"/>
          <w:color w:val="000000"/>
          <w:spacing w:val="0"/>
          <w:w w:val="100"/>
          <w:position w:val="0"/>
          <w:sz w:val="15"/>
          <w:szCs w:val="15"/>
        </w:rPr>
        <w:t>2000</w:t>
      </w:r>
      <w:r>
        <w:rPr>
          <w:color w:val="000000"/>
          <w:spacing w:val="0"/>
          <w:w w:val="100"/>
          <w:position w:val="0"/>
        </w:rPr>
        <w:t>平方米，是一家集研发、 生产、销售</w:t>
      </w:r>
      <w:r>
        <w:rPr>
          <w:rFonts w:ascii="Times New Roman" w:hAnsi="Times New Roman" w:eastAsia="Times New Roman" w:cs="Times New Roman"/>
          <w:color w:val="000000"/>
          <w:spacing w:val="0"/>
          <w:w w:val="100"/>
          <w:position w:val="0"/>
          <w:sz w:val="15"/>
          <w:szCs w:val="15"/>
          <w:lang w:val="en-US" w:eastAsia="en-US" w:bidi="en-US"/>
        </w:rPr>
        <w:t>UV</w:t>
      </w:r>
      <w:r>
        <w:rPr>
          <w:color w:val="000000"/>
          <w:spacing w:val="0"/>
          <w:w w:val="100"/>
          <w:position w:val="0"/>
          <w:lang w:val="en-US" w:eastAsia="en-US" w:bidi="en-US"/>
        </w:rPr>
        <w:t>、</w:t>
      </w:r>
      <w:r>
        <w:rPr>
          <w:rFonts w:ascii="Times New Roman" w:hAnsi="Times New Roman" w:eastAsia="Times New Roman" w:cs="Times New Roman"/>
          <w:color w:val="000000"/>
          <w:spacing w:val="0"/>
          <w:w w:val="100"/>
          <w:position w:val="0"/>
          <w:sz w:val="15"/>
          <w:szCs w:val="15"/>
          <w:lang w:val="en-US" w:eastAsia="en-US" w:bidi="en-US"/>
        </w:rPr>
        <w:t>PU</w:t>
      </w:r>
      <w:r>
        <w:rPr>
          <w:color w:val="000000"/>
          <w:spacing w:val="0"/>
          <w:w w:val="100"/>
          <w:position w:val="0"/>
        </w:rPr>
        <w:t>及弗碳漆涂装生产线于一体的专业公司。</w:t>
      </w:r>
    </w:p>
    <w:p>
      <w:pPr>
        <w:pStyle w:val="21"/>
        <w:keepNext w:val="0"/>
        <w:keepLines w:val="0"/>
        <w:widowControl w:val="0"/>
        <w:shd w:val="clear" w:color="auto" w:fill="auto"/>
        <w:bidi w:val="0"/>
        <w:spacing w:before="0" w:after="0"/>
        <w:ind w:left="0" w:right="0"/>
        <w:jc w:val="both"/>
      </w:pPr>
      <w:r>
        <w:rPr>
          <w:color w:val="000000"/>
          <w:spacing w:val="0"/>
          <w:w w:val="100"/>
          <w:position w:val="0"/>
        </w:rPr>
        <w:t>美丽的海滨城市大连，给予了海陆空高效便捷的物流环境，赋予了大连国森海纳百川、锐意 进取的精神气魄。</w:t>
      </w:r>
    </w:p>
    <w:p>
      <w:pPr>
        <w:pStyle w:val="21"/>
        <w:keepNext w:val="0"/>
        <w:keepLines w:val="0"/>
        <w:widowControl w:val="0"/>
        <w:shd w:val="clear" w:color="auto" w:fill="auto"/>
        <w:bidi w:val="0"/>
        <w:spacing w:before="0" w:after="0"/>
        <w:ind w:left="0" w:right="0"/>
        <w:jc w:val="both"/>
      </w:pPr>
      <w:r>
        <w:rPr>
          <w:color w:val="000000"/>
          <w:spacing w:val="0"/>
          <w:w w:val="100"/>
          <w:position w:val="0"/>
        </w:rPr>
        <w:t>从创立那天起，大连国森一直秉承着</w:t>
      </w:r>
      <w:r>
        <w:rPr>
          <w:color w:val="000000"/>
          <w:spacing w:val="0"/>
          <w:w w:val="100"/>
          <w:position w:val="0"/>
          <w:lang w:val="zh-CN" w:eastAsia="zh-CN" w:bidi="zh-CN"/>
        </w:rPr>
        <w:t>“技术</w:t>
      </w:r>
      <w:r>
        <w:rPr>
          <w:color w:val="000000"/>
          <w:spacing w:val="0"/>
          <w:w w:val="100"/>
          <w:position w:val="0"/>
        </w:rPr>
        <w:t>精尖、产品质量过硬、售后服务优质”的经营理 念，致力于涂装生产线的研发与生产，同时专注于各种机械工业自动化的设计改造。以客户为中 心，以市场为导向，不断推出适应用户需求的新产品，大连国森赢得了广大用户的信赖，产品畅 销国内外。</w:t>
      </w:r>
      <w:r>
        <w:rPr>
          <w:rFonts w:ascii="Times New Roman" w:hAnsi="Times New Roman" w:eastAsia="Times New Roman" w:cs="Times New Roman"/>
          <w:color w:val="000000"/>
          <w:spacing w:val="0"/>
          <w:w w:val="100"/>
          <w:position w:val="0"/>
          <w:sz w:val="15"/>
          <w:szCs w:val="15"/>
        </w:rPr>
        <w:t>23</w:t>
      </w:r>
      <w:r>
        <w:rPr>
          <w:color w:val="000000"/>
          <w:spacing w:val="0"/>
          <w:w w:val="100"/>
          <w:position w:val="0"/>
        </w:rPr>
        <w:t>年间</w:t>
      </w:r>
      <w:r>
        <w:rPr>
          <w:rFonts w:ascii="Times New Roman" w:hAnsi="Times New Roman" w:eastAsia="Times New Roman" w:cs="Times New Roman"/>
          <w:color w:val="000000"/>
          <w:spacing w:val="0"/>
          <w:w w:val="100"/>
          <w:position w:val="0"/>
          <w:sz w:val="15"/>
          <w:szCs w:val="15"/>
          <w:lang w:val="en-US" w:eastAsia="en-US" w:bidi="en-US"/>
        </w:rPr>
        <w:t>(1996-2019)</w:t>
      </w:r>
      <w:r>
        <w:rPr>
          <w:rFonts w:ascii="Times New Roman" w:hAnsi="Times New Roman" w:eastAsia="Times New Roman" w:cs="Times New Roman"/>
          <w:color w:val="000000"/>
          <w:spacing w:val="0"/>
          <w:w w:val="100"/>
          <w:position w:val="0"/>
          <w:sz w:val="15"/>
          <w:szCs w:val="15"/>
        </w:rPr>
        <w:t>,</w:t>
      </w:r>
      <w:r>
        <w:rPr>
          <w:color w:val="000000"/>
          <w:spacing w:val="0"/>
          <w:w w:val="100"/>
          <w:position w:val="0"/>
        </w:rPr>
        <w:t>大连国森已幵发生产砂光机、往复喷涂机、叠式干燥机、精密 辐涂机、仿古浮雕钢刷机、抛光机、流平机、吸盘移载机等</w:t>
      </w:r>
      <w:r>
        <w:rPr>
          <w:rFonts w:ascii="Times New Roman" w:hAnsi="Times New Roman" w:eastAsia="Times New Roman" w:cs="Times New Roman"/>
          <w:color w:val="000000"/>
          <w:spacing w:val="0"/>
          <w:w w:val="100"/>
          <w:position w:val="0"/>
          <w:sz w:val="15"/>
          <w:szCs w:val="15"/>
        </w:rPr>
        <w:t>20</w:t>
      </w:r>
      <w:r>
        <w:rPr>
          <w:color w:val="000000"/>
          <w:spacing w:val="0"/>
          <w:w w:val="100"/>
          <w:position w:val="0"/>
        </w:rPr>
        <w:t>多个品种、</w:t>
      </w:r>
      <w:r>
        <w:rPr>
          <w:rFonts w:ascii="Times New Roman" w:hAnsi="Times New Roman" w:eastAsia="Times New Roman" w:cs="Times New Roman"/>
          <w:color w:val="000000"/>
          <w:spacing w:val="0"/>
          <w:w w:val="100"/>
          <w:position w:val="0"/>
          <w:sz w:val="15"/>
          <w:szCs w:val="15"/>
        </w:rPr>
        <w:t>74</w:t>
      </w:r>
      <w:r>
        <w:rPr>
          <w:color w:val="000000"/>
          <w:spacing w:val="0"/>
          <w:w w:val="100"/>
          <w:position w:val="0"/>
        </w:rPr>
        <w:t>个规格的实木地板、 实木复合地板、板式家具及装饰板的油漆表面涂装生产线全套设备。</w:t>
      </w:r>
    </w:p>
    <w:p>
      <w:pPr>
        <w:pStyle w:val="21"/>
        <w:keepNext w:val="0"/>
        <w:keepLines w:val="0"/>
        <w:widowControl w:val="0"/>
        <w:shd w:val="clear" w:color="auto" w:fill="auto"/>
        <w:bidi w:val="0"/>
        <w:spacing w:before="0" w:after="0"/>
        <w:ind w:left="0" w:right="0"/>
        <w:jc w:val="both"/>
      </w:pPr>
      <w:r>
        <w:rPr>
          <w:color w:val="000000"/>
          <w:spacing w:val="0"/>
          <w:w w:val="100"/>
          <w:position w:val="0"/>
        </w:rPr>
        <w:t>每一个细节，都能看到大连国森的专业性和创造性，每一个精微之处，都是大连国森工匠精 神的体现。大连国森不断积极推进产品规范化和标准化，</w:t>
      </w:r>
      <w:r>
        <w:rPr>
          <w:rFonts w:ascii="Times New Roman" w:hAnsi="Times New Roman" w:eastAsia="Times New Roman" w:cs="Times New Roman"/>
          <w:color w:val="000000"/>
          <w:spacing w:val="0"/>
          <w:w w:val="100"/>
          <w:position w:val="0"/>
          <w:sz w:val="15"/>
          <w:szCs w:val="15"/>
        </w:rPr>
        <w:t>2003</w:t>
      </w:r>
      <w:r>
        <w:rPr>
          <w:color w:val="000000"/>
          <w:spacing w:val="0"/>
          <w:w w:val="100"/>
          <w:position w:val="0"/>
        </w:rPr>
        <w:t>年通过</w:t>
      </w:r>
      <w:r>
        <w:rPr>
          <w:rFonts w:ascii="Times New Roman" w:hAnsi="Times New Roman" w:eastAsia="Times New Roman" w:cs="Times New Roman"/>
          <w:color w:val="000000"/>
          <w:spacing w:val="0"/>
          <w:w w:val="100"/>
          <w:position w:val="0"/>
          <w:sz w:val="15"/>
          <w:szCs w:val="15"/>
          <w:lang w:val="en-US" w:eastAsia="en-US" w:bidi="en-US"/>
        </w:rPr>
        <w:t>IS09001</w:t>
      </w:r>
      <w:r>
        <w:rPr>
          <w:color w:val="000000"/>
          <w:spacing w:val="0"/>
          <w:w w:val="100"/>
          <w:position w:val="0"/>
          <w:sz w:val="15"/>
          <w:szCs w:val="15"/>
          <w:lang w:val="en-US" w:eastAsia="en-US" w:bidi="en-US"/>
        </w:rPr>
        <w:t>：</w:t>
      </w:r>
      <w:r>
        <w:rPr>
          <w:rFonts w:ascii="Times New Roman" w:hAnsi="Times New Roman" w:eastAsia="Times New Roman" w:cs="Times New Roman"/>
          <w:color w:val="000000"/>
          <w:spacing w:val="0"/>
          <w:w w:val="100"/>
          <w:position w:val="0"/>
          <w:sz w:val="15"/>
          <w:szCs w:val="15"/>
          <w:lang w:val="en-US" w:eastAsia="en-US" w:bidi="en-US"/>
        </w:rPr>
        <w:t xml:space="preserve"> </w:t>
      </w:r>
      <w:r>
        <w:rPr>
          <w:rFonts w:ascii="Times New Roman" w:hAnsi="Times New Roman" w:eastAsia="Times New Roman" w:cs="Times New Roman"/>
          <w:color w:val="000000"/>
          <w:spacing w:val="0"/>
          <w:w w:val="100"/>
          <w:position w:val="0"/>
          <w:sz w:val="15"/>
          <w:szCs w:val="15"/>
        </w:rPr>
        <w:t>2000</w:t>
      </w:r>
      <w:r>
        <w:rPr>
          <w:color w:val="000000"/>
          <w:spacing w:val="0"/>
          <w:w w:val="100"/>
          <w:position w:val="0"/>
        </w:rPr>
        <w:t>质量管理体 系认证，</w:t>
      </w:r>
      <w:r>
        <w:rPr>
          <w:rFonts w:ascii="Times New Roman" w:hAnsi="Times New Roman" w:eastAsia="Times New Roman" w:cs="Times New Roman"/>
          <w:color w:val="000000"/>
          <w:spacing w:val="0"/>
          <w:w w:val="100"/>
          <w:position w:val="0"/>
          <w:sz w:val="15"/>
          <w:szCs w:val="15"/>
        </w:rPr>
        <w:t>2008</w:t>
      </w:r>
      <w:r>
        <w:rPr>
          <w:color w:val="000000"/>
          <w:spacing w:val="0"/>
          <w:w w:val="100"/>
          <w:position w:val="0"/>
        </w:rPr>
        <w:t>年通过进入欧洲市场的</w:t>
      </w:r>
      <w:r>
        <w:rPr>
          <w:rFonts w:ascii="Times New Roman" w:hAnsi="Times New Roman" w:eastAsia="Times New Roman" w:cs="Times New Roman"/>
          <w:color w:val="000000"/>
          <w:spacing w:val="0"/>
          <w:w w:val="100"/>
          <w:position w:val="0"/>
          <w:sz w:val="15"/>
          <w:szCs w:val="15"/>
          <w:lang w:val="en-US" w:eastAsia="en-US" w:bidi="en-US"/>
        </w:rPr>
        <w:t>CE</w:t>
      </w:r>
      <w:r>
        <w:rPr>
          <w:color w:val="000000"/>
          <w:spacing w:val="0"/>
          <w:w w:val="100"/>
          <w:position w:val="0"/>
        </w:rPr>
        <w:t>认证，提升了我国木工机械在国际市场的竞争力。</w:t>
      </w:r>
    </w:p>
    <w:p>
      <w:pPr>
        <w:pStyle w:val="21"/>
        <w:keepNext w:val="0"/>
        <w:keepLines w:val="0"/>
        <w:widowControl w:val="0"/>
        <w:shd w:val="clear" w:color="auto" w:fill="auto"/>
        <w:bidi w:val="0"/>
        <w:spacing w:before="0" w:after="0"/>
        <w:ind w:left="0" w:right="0"/>
        <w:jc w:val="both"/>
      </w:pPr>
      <w:r>
        <w:rPr>
          <w:color w:val="000000"/>
          <w:spacing w:val="0"/>
          <w:w w:val="100"/>
          <w:position w:val="0"/>
        </w:rPr>
        <w:t xml:space="preserve">全心全意为客户服务，不断创造新的价值体验，大连国森不仅能针对客户特点进行私家定制 生产规划、设备安装调试及操作指导，还可以为客户提供自动化生产的升级服务，打造更符合客 户生产特点的专业生产线。大连国森研制的全球首例曲面机在客户生产线成功应用，已顺利运转 </w:t>
      </w:r>
      <w:r>
        <w:rPr>
          <w:rFonts w:ascii="Times New Roman" w:hAnsi="Times New Roman" w:eastAsia="Times New Roman" w:cs="Times New Roman"/>
          <w:color w:val="000000"/>
          <w:spacing w:val="0"/>
          <w:w w:val="100"/>
          <w:position w:val="0"/>
          <w:sz w:val="15"/>
          <w:szCs w:val="15"/>
        </w:rPr>
        <w:t>2</w:t>
      </w:r>
      <w:r>
        <w:rPr>
          <w:color w:val="000000"/>
          <w:spacing w:val="0"/>
          <w:w w:val="100"/>
          <w:position w:val="0"/>
        </w:rPr>
        <w:t>年。</w:t>
      </w:r>
    </w:p>
    <w:p>
      <w:pPr>
        <w:pStyle w:val="21"/>
        <w:keepNext w:val="0"/>
        <w:keepLines w:val="0"/>
        <w:widowControl w:val="0"/>
        <w:shd w:val="clear" w:color="auto" w:fill="auto"/>
        <w:bidi w:val="0"/>
        <w:spacing w:before="0" w:after="0"/>
        <w:ind w:left="0" w:right="0"/>
        <w:jc w:val="both"/>
      </w:pPr>
      <w:r>
        <w:rPr>
          <w:color w:val="000000"/>
          <w:spacing w:val="0"/>
          <w:w w:val="100"/>
          <w:position w:val="0"/>
        </w:rPr>
        <w:t>回望历程，我们踏实稳健；放眼未来，我们勇攀高峰。</w:t>
      </w:r>
    </w:p>
    <w:p>
      <w:pPr>
        <w:pStyle w:val="21"/>
        <w:keepNext w:val="0"/>
        <w:keepLines w:val="0"/>
        <w:widowControl w:val="0"/>
        <w:shd w:val="clear" w:color="auto" w:fill="auto"/>
        <w:bidi w:val="0"/>
        <w:spacing w:before="0" w:after="0"/>
        <w:ind w:left="0" w:right="0"/>
        <w:jc w:val="both"/>
        <w:sectPr>
          <w:footerReference r:id="rId6" w:type="default"/>
          <w:footnotePr>
            <w:numFmt w:val="decimal"/>
          </w:footnotePr>
          <w:pgSz w:w="28348" w:h="10900" w:orient="landscape"/>
          <w:pgMar w:top="105" w:right="5113" w:bottom="105" w:left="17288" w:header="0" w:footer="3" w:gutter="0"/>
          <w:pgNumType w:start="3"/>
          <w:cols w:space="720" w:num="1"/>
          <w:rtlGutter w:val="0"/>
          <w:docGrid w:linePitch="360" w:charSpace="0"/>
        </w:sectPr>
      </w:pPr>
      <w:r>
        <w:rPr>
          <w:color w:val="000000"/>
          <w:spacing w:val="0"/>
          <w:w w:val="100"/>
          <w:position w:val="0"/>
        </w:rPr>
        <w:t>随着国内外市场持续幵拓、经营规模不断壮大，大连国森已授权旗下大连国丰电器制造有限 公司，针对自动化产品及工艺技术进行研发升级，再添精彩华章。</w:t>
      </w:r>
    </w:p>
    <w:p>
      <w:pPr>
        <w:pStyle w:val="11"/>
        <w:keepNext w:val="0"/>
        <w:keepLines w:val="0"/>
        <w:framePr w:w="5721" w:h="936" w:wrap="auto" w:vAnchor="margin" w:hAnchor="page" w:x="15154" w:y="1434"/>
        <w:widowControl w:val="0"/>
        <w:shd w:val="clear" w:color="auto" w:fill="auto"/>
        <w:bidi w:val="0"/>
        <w:spacing w:before="0" w:after="0" w:line="240" w:lineRule="auto"/>
        <w:ind w:left="0" w:right="0" w:firstLine="0"/>
        <w:jc w:val="both"/>
      </w:pPr>
      <w:r>
        <w:rPr>
          <w:spacing w:val="0"/>
          <w:position w:val="0"/>
          <w:lang w:val="en-US" w:eastAsia="en-US" w:bidi="en-US"/>
        </w:rPr>
        <w:t>PRODUCTORIENTED.COREOFCRAFT</w:t>
      </w:r>
    </w:p>
    <w:p>
      <w:pPr>
        <w:pStyle w:val="9"/>
        <w:keepNext/>
        <w:keepLines/>
        <w:framePr w:w="5721" w:h="936" w:wrap="auto" w:vAnchor="margin" w:hAnchor="page" w:x="15154" w:y="1434"/>
        <w:widowControl w:val="0"/>
        <w:shd w:val="clear" w:color="auto" w:fill="auto"/>
        <w:bidi w:val="0"/>
        <w:spacing w:before="0" w:after="0" w:line="240" w:lineRule="auto"/>
        <w:ind w:left="0" w:right="0" w:firstLine="0"/>
        <w:jc w:val="left"/>
      </w:pPr>
      <w:bookmarkStart w:id="3" w:name="bookmark5"/>
      <w:bookmarkStart w:id="4" w:name="bookmark3"/>
      <w:bookmarkStart w:id="5" w:name="bookmark4"/>
      <w:r>
        <w:rPr>
          <w:color w:val="000000"/>
          <w:spacing w:val="0"/>
          <w:w w:val="100"/>
          <w:position w:val="0"/>
          <w:sz w:val="24"/>
          <w:szCs w:val="24"/>
          <w:shd w:val="clear" w:color="auto" w:fill="auto"/>
        </w:rPr>
        <w:t>以产品为导向</w:t>
      </w:r>
      <w:r>
        <w:rPr>
          <w:color w:val="000000"/>
          <w:spacing w:val="0"/>
          <w:w w:val="100"/>
          <w:position w:val="0"/>
          <w:sz w:val="24"/>
          <w:szCs w:val="24"/>
          <w:shd w:val="clear" w:color="auto" w:fill="auto"/>
          <w:lang w:val="en-US" w:eastAsia="en-US" w:bidi="en-US"/>
        </w:rPr>
        <w:t>.</w:t>
      </w:r>
      <w:r>
        <w:rPr>
          <w:color w:val="000000"/>
          <w:spacing w:val="0"/>
          <w:w w:val="100"/>
          <w:position w:val="0"/>
          <w:sz w:val="24"/>
          <w:szCs w:val="24"/>
          <w:shd w:val="clear" w:color="auto" w:fill="auto"/>
        </w:rPr>
        <w:t>以工艺做核心</w:t>
      </w:r>
      <w:bookmarkEnd w:id="3"/>
      <w:bookmarkEnd w:id="4"/>
      <w:bookmarkEnd w:id="5"/>
    </w:p>
    <w:p>
      <w:pPr>
        <w:pStyle w:val="15"/>
        <w:keepNext w:val="0"/>
        <w:keepLines w:val="0"/>
        <w:framePr w:w="5740" w:h="740" w:wrap="auto" w:vAnchor="margin" w:hAnchor="page" w:x="15160" w:y="3215"/>
        <w:widowControl w:val="0"/>
        <w:shd w:val="clear" w:color="auto" w:fill="auto"/>
        <w:bidi w:val="0"/>
        <w:spacing w:before="0" w:after="0" w:line="245" w:lineRule="exact"/>
        <w:ind w:left="0" w:right="0" w:firstLine="280"/>
        <w:jc w:val="both"/>
      </w:pPr>
      <w:r>
        <w:rPr>
          <w:color w:val="000000"/>
          <w:spacing w:val="0"/>
          <w:w w:val="100"/>
          <w:position w:val="0"/>
        </w:rPr>
        <w:t>国森作为中国涂装行业的领军企业，成立二十三年来，为客户专属定制出</w:t>
      </w:r>
      <w:r>
        <w:rPr>
          <w:rFonts w:ascii="Times New Roman" w:hAnsi="Times New Roman" w:eastAsia="Times New Roman" w:cs="Times New Roman"/>
          <w:color w:val="000000"/>
          <w:spacing w:val="0"/>
          <w:w w:val="100"/>
          <w:position w:val="0"/>
          <w:sz w:val="16"/>
          <w:szCs w:val="16"/>
        </w:rPr>
        <w:t xml:space="preserve">1300 </w:t>
      </w:r>
      <w:r>
        <w:rPr>
          <w:color w:val="000000"/>
          <w:spacing w:val="0"/>
          <w:w w:val="100"/>
          <w:position w:val="0"/>
        </w:rPr>
        <w:t>余条自动化涂装生产线，压缩生产成本，使客户能更高效、更便捷、更节约的完成 生产任务。</w:t>
      </w:r>
    </w:p>
    <w:p>
      <w:pPr>
        <w:pStyle w:val="15"/>
        <w:keepNext w:val="0"/>
        <w:keepLines w:val="0"/>
        <w:framePr w:w="5740" w:h="504" w:wrap="auto" w:vAnchor="margin" w:hAnchor="page" w:x="15154" w:y="4511"/>
        <w:widowControl w:val="0"/>
        <w:shd w:val="clear" w:color="auto" w:fill="auto"/>
        <w:bidi w:val="0"/>
        <w:spacing w:before="0" w:after="0" w:line="242" w:lineRule="exact"/>
        <w:ind w:left="0" w:right="0" w:firstLine="260"/>
        <w:jc w:val="left"/>
      </w:pPr>
      <w:r>
        <w:rPr>
          <w:color w:val="000000"/>
          <w:spacing w:val="0"/>
          <w:w w:val="100"/>
          <w:position w:val="0"/>
        </w:rPr>
        <w:t>根据样板出具工艺测试报告，以更加合理、更加专业的角度，为客户配置专属 的自动化涂装生产方案。</w:t>
      </w:r>
    </w:p>
    <w:p>
      <w:pPr>
        <w:pStyle w:val="15"/>
        <w:keepNext w:val="0"/>
        <w:keepLines w:val="0"/>
        <w:framePr w:w="2854" w:h="209" w:wrap="auto" w:vAnchor="margin" w:hAnchor="page" w:x="15429" w:y="5538"/>
        <w:widowControl w:val="0"/>
        <w:shd w:val="clear" w:color="auto" w:fill="auto"/>
        <w:bidi w:val="0"/>
        <w:spacing w:before="0" w:after="0" w:line="240" w:lineRule="auto"/>
        <w:ind w:left="0" w:right="0" w:firstLine="0"/>
        <w:jc w:val="left"/>
      </w:pPr>
      <w:r>
        <w:rPr>
          <w:color w:val="000000"/>
          <w:spacing w:val="0"/>
          <w:w w:val="100"/>
          <w:position w:val="0"/>
        </w:rPr>
        <w:t>样板工艺测试范围：平面、曲面、异形面</w:t>
      </w:r>
    </w:p>
    <w:p>
      <w:pPr>
        <w:pStyle w:val="23"/>
        <w:keepNext/>
        <w:keepLines/>
        <w:framePr w:w="844" w:h="890" w:wrap="auto" w:vAnchor="margin" w:hAnchor="page" w:x="26216" w:y="1"/>
        <w:widowControl w:val="0"/>
        <w:shd w:val="clear" w:color="auto" w:fill="auto"/>
        <w:bidi w:val="0"/>
        <w:spacing w:before="0" w:after="0" w:line="240" w:lineRule="auto"/>
        <w:ind w:left="0" w:right="0" w:firstLine="0"/>
        <w:jc w:val="both"/>
      </w:pPr>
      <w:bookmarkStart w:id="6" w:name="bookmark6"/>
      <w:bookmarkStart w:id="7" w:name="bookmark7"/>
      <w:bookmarkStart w:id="8" w:name="bookmark8"/>
      <w:r>
        <w:rPr>
          <w:rFonts w:ascii="Times New Roman" w:hAnsi="Times New Roman" w:eastAsia="Times New Roman" w:cs="Times New Roman"/>
          <w:spacing w:val="0"/>
          <w:w w:val="100"/>
          <w:position w:val="0"/>
          <w:lang w:val="en-US" w:eastAsia="en-US" w:bidi="en-US"/>
        </w:rPr>
        <w:t>c®</w:t>
      </w:r>
      <w:bookmarkEnd w:id="6"/>
      <w:bookmarkEnd w:id="7"/>
      <w:bookmarkEnd w:id="8"/>
    </w:p>
    <w:p>
      <w:pPr>
        <w:pStyle w:val="7"/>
        <w:keepNext w:val="0"/>
        <w:keepLines w:val="0"/>
        <w:framePr w:w="844" w:h="890" w:wrap="auto" w:vAnchor="margin" w:hAnchor="page" w:x="26216" w:y="1"/>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bCs/>
          <w:color w:val="000000"/>
          <w:spacing w:val="0"/>
          <w:w w:val="100"/>
          <w:position w:val="0"/>
          <w:sz w:val="14"/>
          <w:szCs w:val="14"/>
          <w:lang w:val="en-US" w:eastAsia="en-US" w:bidi="en-US"/>
        </w:rPr>
        <w:t>GUOSEN</w:t>
      </w:r>
    </w:p>
    <w:p>
      <w:pPr>
        <w:pStyle w:val="7"/>
        <w:keepNext w:val="0"/>
        <w:keepLines w:val="0"/>
        <w:framePr w:w="5060" w:h="1224" w:wrap="auto" w:vAnchor="margin" w:hAnchor="page" w:x="22000" w:y="3234"/>
        <w:widowControl w:val="0"/>
        <w:shd w:val="clear" w:color="auto" w:fill="auto"/>
        <w:bidi w:val="0"/>
        <w:spacing w:before="0" w:after="0" w:line="336" w:lineRule="auto"/>
        <w:ind w:left="0" w:right="0" w:firstLine="260"/>
        <w:jc w:val="both"/>
      </w:pPr>
      <w:r>
        <w:rPr>
          <w:rFonts w:ascii="Times New Roman" w:hAnsi="Times New Roman" w:eastAsia="Times New Roman" w:cs="Times New Roman"/>
          <w:color w:val="000000"/>
          <w:spacing w:val="0"/>
          <w:w w:val="100"/>
          <w:position w:val="0"/>
          <w:lang w:val="en-US" w:eastAsia="en-US" w:bidi="en-US"/>
        </w:rPr>
        <w:t>As the leading company in China's coating industry, Guosen has established more than 1,300 automated coating production lines for customers in the past 23 years, which has reduced the production cost and enabled customers to complete production tasks more efficiently, conveniently and more economically.</w:t>
      </w:r>
    </w:p>
    <w:p>
      <w:pPr>
        <w:pStyle w:val="7"/>
        <w:keepNext w:val="0"/>
        <w:keepLines w:val="0"/>
        <w:framePr w:w="5047" w:h="753" w:wrap="auto" w:vAnchor="margin" w:hAnchor="page" w:x="22007" w:y="5178"/>
        <w:widowControl w:val="0"/>
        <w:shd w:val="clear" w:color="auto" w:fill="auto"/>
        <w:bidi w:val="0"/>
        <w:spacing w:before="0" w:after="0" w:line="341" w:lineRule="auto"/>
        <w:ind w:left="0" w:right="0" w:firstLine="260"/>
        <w:jc w:val="both"/>
      </w:pPr>
      <w:r>
        <w:rPr>
          <w:rFonts w:ascii="Times New Roman" w:hAnsi="Times New Roman" w:eastAsia="Times New Roman" w:cs="Times New Roman"/>
          <w:color w:val="000000"/>
          <w:spacing w:val="0"/>
          <w:w w:val="100"/>
          <w:position w:val="0"/>
          <w:lang w:val="en-US" w:eastAsia="en-US" w:bidi="en-US"/>
        </w:rPr>
        <w:t>According to the sample production process test report, the customer will be assigned a dedicated automated coating production solution in a more reasonable and professional perspective.</w:t>
      </w:r>
    </w:p>
    <w:p>
      <w:pPr>
        <w:pStyle w:val="7"/>
        <w:keepNext w:val="0"/>
        <w:keepLines w:val="0"/>
        <w:framePr w:w="4202" w:h="203" w:wrap="auto" w:vAnchor="margin" w:hAnchor="page" w:x="22282" w:y="6632"/>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Model process test range: plane, curved surface, profiled surface</w:t>
      </w:r>
    </w:p>
    <w:p>
      <w:pPr>
        <w:widowControl w:val="0"/>
        <w:spacing w:line="360" w:lineRule="exact"/>
      </w:pPr>
      <w:r>
        <w:drawing>
          <wp:anchor distT="0" distB="0" distL="0" distR="0" simplePos="0" relativeHeight="251659264" behindDoc="1" locked="0" layoutInCell="1" allowOverlap="1">
            <wp:simplePos x="0" y="0"/>
            <wp:positionH relativeFrom="page">
              <wp:posOffset>835660</wp:posOffset>
            </wp:positionH>
            <wp:positionV relativeFrom="margin">
              <wp:posOffset>178435</wp:posOffset>
            </wp:positionV>
            <wp:extent cx="7516495" cy="5078095"/>
            <wp:effectExtent l="0" t="0" r="0" b="0"/>
            <wp:wrapNone/>
            <wp:docPr id="29" name="Shape 29"/>
            <wp:cNvGraphicFramePr/>
            <a:graphic xmlns:a="http://schemas.openxmlformats.org/drawingml/2006/main">
              <a:graphicData uri="http://schemas.openxmlformats.org/drawingml/2006/picture">
                <pic:pic xmlns:pic="http://schemas.openxmlformats.org/drawingml/2006/picture">
                  <pic:nvPicPr>
                    <pic:cNvPr id="29" name="Shape 29"/>
                    <pic:cNvPicPr/>
                  </pic:nvPicPr>
                  <pic:blipFill>
                    <a:blip r:embed="rId33"/>
                    <a:stretch>
                      <a:fillRect/>
                    </a:stretch>
                  </pic:blipFill>
                  <pic:spPr>
                    <a:xfrm>
                      <a:off x="0" y="0"/>
                      <a:ext cx="7516495" cy="5078095"/>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9609455</wp:posOffset>
            </wp:positionH>
            <wp:positionV relativeFrom="margin">
              <wp:posOffset>4069080</wp:posOffset>
            </wp:positionV>
            <wp:extent cx="3535680" cy="1188720"/>
            <wp:effectExtent l="0" t="0" r="0" b="0"/>
            <wp:wrapNone/>
            <wp:docPr id="31" name="Shape 31"/>
            <wp:cNvGraphicFramePr/>
            <a:graphic xmlns:a="http://schemas.openxmlformats.org/drawingml/2006/main">
              <a:graphicData uri="http://schemas.openxmlformats.org/drawingml/2006/picture">
                <pic:pic xmlns:pic="http://schemas.openxmlformats.org/drawingml/2006/picture">
                  <pic:nvPicPr>
                    <pic:cNvPr id="31" name="Shape 31"/>
                    <pic:cNvPicPr/>
                  </pic:nvPicPr>
                  <pic:blipFill>
                    <a:blip r:embed="rId34"/>
                    <a:stretch>
                      <a:fillRect/>
                    </a:stretch>
                  </pic:blipFill>
                  <pic:spPr>
                    <a:xfrm>
                      <a:off x="0" y="0"/>
                      <a:ext cx="3535680" cy="1188720"/>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59" w:line="1" w:lineRule="exact"/>
      </w:pPr>
    </w:p>
    <w:p>
      <w:pPr>
        <w:widowControl w:val="0"/>
        <w:spacing w:line="1" w:lineRule="exact"/>
        <w:sectPr>
          <w:footerReference r:id="rId7" w:type="default"/>
          <w:footnotePr>
            <w:numFmt w:val="decimal"/>
          </w:footnotePr>
          <w:pgSz w:w="28348" w:h="10900" w:orient="landscape"/>
          <w:pgMar w:top="809" w:right="1290" w:bottom="1246" w:left="1316" w:header="381" w:footer="3" w:gutter="0"/>
          <w:pgNumType w:start="5"/>
          <w:cols w:space="720" w:num="1"/>
          <w:rtlGutter w:val="0"/>
          <w:docGrid w:linePitch="360" w:charSpace="0"/>
        </w:sectPr>
      </w:pPr>
    </w:p>
    <w:p>
      <w:pPr>
        <w:pStyle w:val="11"/>
        <w:keepNext w:val="0"/>
        <w:keepLines w:val="0"/>
        <w:framePr w:w="3705" w:h="1211" w:wrap="auto" w:vAnchor="margin" w:hAnchor="page" w:x="1297" w:y="165"/>
        <w:widowControl w:val="0"/>
        <w:pBdr>
          <w:bottom w:val="single" w:color="auto" w:sz="4" w:space="0"/>
        </w:pBdr>
        <w:shd w:val="clear" w:color="auto" w:fill="auto"/>
        <w:bidi w:val="0"/>
        <w:spacing w:before="0" w:after="160" w:line="240" w:lineRule="auto"/>
        <w:ind w:left="0" w:right="0" w:firstLine="0"/>
        <w:jc w:val="left"/>
      </w:pPr>
      <w:r>
        <w:rPr>
          <w:spacing w:val="0"/>
          <w:position w:val="0"/>
          <w:lang w:val="en-US" w:eastAsia="en-US" w:bidi="en-US"/>
        </w:rPr>
        <w:t>SINGLEROOERCOATER</w:t>
      </w:r>
    </w:p>
    <w:p>
      <w:pPr>
        <w:pStyle w:val="25"/>
        <w:keepNext/>
        <w:keepLines/>
        <w:framePr w:w="3705" w:h="1211" w:wrap="auto" w:vAnchor="margin" w:hAnchor="page" w:x="1297" w:y="165"/>
        <w:widowControl w:val="0"/>
        <w:shd w:val="clear" w:color="auto" w:fill="auto"/>
        <w:bidi w:val="0"/>
        <w:spacing w:before="0" w:after="0" w:line="240" w:lineRule="auto"/>
        <w:ind w:left="0" w:right="0" w:firstLine="0"/>
        <w:jc w:val="left"/>
      </w:pPr>
      <w:bookmarkStart w:id="9" w:name="bookmark9"/>
      <w:bookmarkStart w:id="10" w:name="bookmark11"/>
      <w:bookmarkStart w:id="11" w:name="bookmark10"/>
      <w:r>
        <w:rPr>
          <w:color w:val="000000"/>
          <w:spacing w:val="0"/>
          <w:w w:val="100"/>
          <w:position w:val="0"/>
          <w:lang w:val="zh-TW" w:eastAsia="zh-TW" w:bidi="zh-TW"/>
        </w:rPr>
        <w:t>精密单辐涂布机</w:t>
      </w:r>
      <w:bookmarkEnd w:id="9"/>
      <w:bookmarkEnd w:id="10"/>
      <w:bookmarkEnd w:id="11"/>
    </w:p>
    <w:p>
      <w:pPr>
        <w:pStyle w:val="19"/>
        <w:keepNext w:val="0"/>
        <w:keepLines w:val="0"/>
        <w:framePr w:w="818" w:h="183" w:wrap="auto" w:vAnchor="margin" w:hAnchor="page" w:x="26189" w:y="472"/>
        <w:widowControl w:val="0"/>
        <w:shd w:val="clear" w:color="auto" w:fill="auto"/>
        <w:bidi w:val="0"/>
        <w:spacing w:before="0" w:after="0" w:line="240" w:lineRule="auto"/>
        <w:ind w:left="0" w:right="0" w:firstLine="0"/>
        <w:jc w:val="both"/>
        <w:rPr>
          <w:sz w:val="14"/>
          <w:szCs w:val="14"/>
        </w:rPr>
      </w:pPr>
      <w:r>
        <w:rPr>
          <w:rFonts w:ascii="Times New Roman" w:hAnsi="Times New Roman" w:eastAsia="Times New Roman" w:cs="Times New Roman"/>
          <w:b/>
          <w:bCs/>
          <w:color w:val="000000"/>
          <w:spacing w:val="0"/>
          <w:w w:val="100"/>
          <w:position w:val="0"/>
          <w:sz w:val="14"/>
          <w:szCs w:val="14"/>
          <w:lang w:val="en-US" w:eastAsia="en-US" w:bidi="en-US"/>
        </w:rPr>
        <w:t>GUOSEN</w:t>
      </w:r>
    </w:p>
    <w:p>
      <w:pPr>
        <w:pStyle w:val="15"/>
        <w:keepNext w:val="0"/>
        <w:keepLines w:val="0"/>
        <w:framePr w:w="5053" w:h="4818" w:wrap="auto" w:vAnchor="margin" w:hAnchor="page" w:x="1297" w:y="3261"/>
        <w:widowControl w:val="0"/>
        <w:shd w:val="clear" w:color="auto" w:fill="auto"/>
        <w:bidi w:val="0"/>
        <w:spacing w:before="0" w:after="0"/>
        <w:ind w:left="240" w:right="0" w:hanging="240"/>
        <w:jc w:val="both"/>
      </w:pPr>
      <w:r>
        <w:rPr>
          <w:color w:val="2F5887"/>
          <w:spacing w:val="0"/>
          <w:w w:val="100"/>
          <w:position w:val="0"/>
          <w:lang w:val="en-US" w:eastAsia="en-US" w:bidi="en-US"/>
        </w:rPr>
        <w:t>■</w:t>
      </w:r>
      <w:r>
        <w:rPr>
          <w:color w:val="000000"/>
          <w:spacing w:val="0"/>
          <w:w w:val="100"/>
          <w:position w:val="0"/>
        </w:rPr>
        <w:t>本机专为平面板材表面涂漆而设计，由胶辐来涂布油漆，钢辐定量油 漆，油漆泵回收循环油漆；</w:t>
      </w:r>
    </w:p>
    <w:p>
      <w:pPr>
        <w:pStyle w:val="15"/>
        <w:keepNext w:val="0"/>
        <w:keepLines w:val="0"/>
        <w:framePr w:w="5053" w:h="4818" w:wrap="auto" w:vAnchor="margin" w:hAnchor="page" w:x="1297" w:y="3261"/>
        <w:widowControl w:val="0"/>
        <w:shd w:val="clear" w:color="auto" w:fill="auto"/>
        <w:bidi w:val="0"/>
        <w:spacing w:before="0" w:after="0"/>
        <w:ind w:left="0" w:right="0" w:firstLine="0"/>
        <w:jc w:val="left"/>
      </w:pPr>
      <w:r>
        <w:rPr>
          <w:color w:val="2F5887"/>
          <w:spacing w:val="0"/>
          <w:w w:val="100"/>
          <w:position w:val="0"/>
          <w:lang w:val="en-US" w:eastAsia="en-US" w:bidi="en-US"/>
        </w:rPr>
        <w:t>■</w:t>
      </w:r>
      <w:r>
        <w:rPr>
          <w:color w:val="000000"/>
          <w:spacing w:val="0"/>
          <w:w w:val="100"/>
          <w:position w:val="0"/>
        </w:rPr>
        <w:t>线速度</w:t>
      </w:r>
      <w:r>
        <w:rPr>
          <w:rFonts w:ascii="Times New Roman" w:hAnsi="Times New Roman" w:eastAsia="Times New Roman" w:cs="Times New Roman"/>
          <w:color w:val="000000"/>
          <w:spacing w:val="0"/>
          <w:w w:val="100"/>
          <w:position w:val="0"/>
          <w:sz w:val="16"/>
          <w:szCs w:val="16"/>
          <w:lang w:val="en-US" w:eastAsia="en-US" w:bidi="en-US"/>
        </w:rPr>
        <w:t>3-18</w:t>
      </w:r>
      <w:r>
        <w:rPr>
          <w:color w:val="000000"/>
          <w:spacing w:val="0"/>
          <w:w w:val="100"/>
          <w:position w:val="0"/>
        </w:rPr>
        <w:t>米/分钟，快拆式胶根，生产效率高；</w:t>
      </w:r>
    </w:p>
    <w:p>
      <w:pPr>
        <w:pStyle w:val="15"/>
        <w:keepNext w:val="0"/>
        <w:keepLines w:val="0"/>
        <w:framePr w:w="5053" w:h="4818" w:wrap="auto" w:vAnchor="margin" w:hAnchor="page" w:x="1297" w:y="3261"/>
        <w:widowControl w:val="0"/>
        <w:shd w:val="clear" w:color="auto" w:fill="auto"/>
        <w:bidi w:val="0"/>
        <w:spacing w:before="0" w:after="0"/>
        <w:ind w:left="0" w:right="0" w:firstLine="0"/>
        <w:jc w:val="left"/>
      </w:pPr>
      <w:r>
        <w:rPr>
          <w:color w:val="2F5887"/>
          <w:spacing w:val="0"/>
          <w:w w:val="100"/>
          <w:position w:val="0"/>
          <w:lang w:val="en-US" w:eastAsia="en-US" w:bidi="en-US"/>
        </w:rPr>
        <w:t>■</w:t>
      </w:r>
      <w:r>
        <w:rPr>
          <w:color w:val="000000"/>
          <w:spacing w:val="0"/>
          <w:w w:val="100"/>
          <w:position w:val="0"/>
        </w:rPr>
        <w:t>涂布量</w:t>
      </w:r>
      <w:r>
        <w:rPr>
          <w:rFonts w:ascii="Times New Roman" w:hAnsi="Times New Roman" w:eastAsia="Times New Roman" w:cs="Times New Roman"/>
          <w:color w:val="000000"/>
          <w:spacing w:val="0"/>
          <w:w w:val="100"/>
          <w:position w:val="0"/>
          <w:sz w:val="16"/>
          <w:szCs w:val="16"/>
          <w:lang w:val="en-US" w:eastAsia="en-US" w:bidi="en-US"/>
        </w:rPr>
        <w:t>8-30g,</w:t>
      </w:r>
      <w:r>
        <w:rPr>
          <w:color w:val="000000"/>
          <w:spacing w:val="0"/>
          <w:w w:val="100"/>
          <w:position w:val="0"/>
        </w:rPr>
        <w:t>可调节，漆膜薄而均匀，涂布效果好；</w:t>
      </w:r>
    </w:p>
    <w:p>
      <w:pPr>
        <w:pStyle w:val="15"/>
        <w:keepNext w:val="0"/>
        <w:keepLines w:val="0"/>
        <w:framePr w:w="5053" w:h="4818" w:wrap="auto" w:vAnchor="margin" w:hAnchor="page" w:x="1297" w:y="3261"/>
        <w:widowControl w:val="0"/>
        <w:shd w:val="clear" w:color="auto" w:fill="auto"/>
        <w:bidi w:val="0"/>
        <w:spacing w:before="0" w:after="0"/>
        <w:ind w:left="0" w:right="0" w:firstLine="0"/>
        <w:jc w:val="left"/>
      </w:pPr>
      <w:r>
        <w:rPr>
          <w:color w:val="2F5887"/>
          <w:spacing w:val="0"/>
          <w:w w:val="100"/>
          <w:position w:val="0"/>
          <w:lang w:val="en-US" w:eastAsia="en-US" w:bidi="en-US"/>
        </w:rPr>
        <w:t>■</w:t>
      </w:r>
      <w:r>
        <w:rPr>
          <w:color w:val="000000"/>
          <w:spacing w:val="0"/>
          <w:w w:val="100"/>
          <w:position w:val="0"/>
        </w:rPr>
        <w:t>进料调速、板面定厚、油漆加热，智能控制器，操作简单实用；</w:t>
      </w:r>
    </w:p>
    <w:p>
      <w:pPr>
        <w:pStyle w:val="15"/>
        <w:keepNext w:val="0"/>
        <w:keepLines w:val="0"/>
        <w:framePr w:w="5053" w:h="4818" w:wrap="auto" w:vAnchor="margin" w:hAnchor="page" w:x="1297" w:y="3261"/>
        <w:widowControl w:val="0"/>
        <w:shd w:val="clear" w:color="auto" w:fill="auto"/>
        <w:bidi w:val="0"/>
        <w:spacing w:before="0" w:after="0"/>
        <w:ind w:left="0" w:right="0" w:firstLine="0"/>
        <w:jc w:val="left"/>
      </w:pPr>
      <w:r>
        <w:rPr>
          <w:color w:val="2F5887"/>
          <w:spacing w:val="0"/>
          <w:w w:val="100"/>
          <w:position w:val="0"/>
          <w:lang w:val="en-US" w:eastAsia="en-US" w:bidi="en-US"/>
        </w:rPr>
        <w:t>■</w:t>
      </w:r>
      <w:r>
        <w:rPr>
          <w:color w:val="000000"/>
          <w:spacing w:val="0"/>
          <w:w w:val="100"/>
          <w:position w:val="0"/>
        </w:rPr>
        <w:t>钢辐胶辐可选配电机升降，胶辐紧急气动升起保护；</w:t>
      </w:r>
    </w:p>
    <w:p>
      <w:pPr>
        <w:pStyle w:val="15"/>
        <w:keepNext w:val="0"/>
        <w:keepLines w:val="0"/>
        <w:framePr w:w="5053" w:h="4818" w:wrap="auto" w:vAnchor="margin" w:hAnchor="page" w:x="1297" w:y="3261"/>
        <w:widowControl w:val="0"/>
        <w:shd w:val="clear" w:color="auto" w:fill="auto"/>
        <w:bidi w:val="0"/>
        <w:spacing w:before="0" w:after="400"/>
        <w:ind w:left="0" w:right="0" w:firstLine="0"/>
        <w:jc w:val="left"/>
      </w:pPr>
      <w:r>
        <w:rPr>
          <w:color w:val="2F5887"/>
          <w:spacing w:val="0"/>
          <w:w w:val="100"/>
          <w:position w:val="0"/>
          <w:lang w:val="en-US" w:eastAsia="en-US" w:bidi="en-US"/>
        </w:rPr>
        <w:t>■</w:t>
      </w:r>
      <w:r>
        <w:rPr>
          <w:color w:val="000000"/>
          <w:spacing w:val="0"/>
          <w:w w:val="100"/>
          <w:position w:val="0"/>
        </w:rPr>
        <w:t>联锁保护，三相五线制供电系统，操作安全。</w:t>
      </w:r>
    </w:p>
    <w:p>
      <w:pPr>
        <w:pStyle w:val="7"/>
        <w:keepNext w:val="0"/>
        <w:keepLines w:val="0"/>
        <w:framePr w:w="5053" w:h="4818" w:wrap="auto" w:vAnchor="margin" w:hAnchor="page" w:x="1297" w:y="3261"/>
        <w:widowControl w:val="0"/>
        <w:numPr>
          <w:ilvl w:val="0"/>
          <w:numId w:val="1"/>
        </w:numPr>
        <w:shd w:val="clear" w:color="auto" w:fill="auto"/>
        <w:tabs>
          <w:tab w:val="left" w:pos="295"/>
        </w:tabs>
        <w:bidi w:val="0"/>
        <w:spacing w:before="0" w:after="0"/>
        <w:ind w:left="0" w:right="0" w:firstLine="0"/>
        <w:jc w:val="left"/>
      </w:pPr>
      <w:bookmarkStart w:id="12" w:name="bookmark12"/>
      <w:bookmarkEnd w:id="12"/>
      <w:r>
        <w:rPr>
          <w:rFonts w:ascii="Times New Roman" w:hAnsi="Times New Roman" w:eastAsia="Times New Roman" w:cs="Times New Roman"/>
          <w:color w:val="000000"/>
          <w:spacing w:val="0"/>
          <w:w w:val="100"/>
          <w:position w:val="0"/>
          <w:lang w:val="en-US" w:eastAsia="en-US" w:bidi="en-US"/>
        </w:rPr>
        <w:t>This machine is specially designed for painting the surface of flat plates. It</w:t>
      </w:r>
    </w:p>
    <w:p>
      <w:pPr>
        <w:pStyle w:val="7"/>
        <w:keepNext w:val="0"/>
        <w:keepLines w:val="0"/>
        <w:framePr w:w="5053" w:h="4818" w:wrap="auto" w:vAnchor="margin" w:hAnchor="page" w:x="1297" w:y="3261"/>
        <w:widowControl w:val="0"/>
        <w:numPr>
          <w:ilvl w:val="0"/>
          <w:numId w:val="1"/>
        </w:numPr>
        <w:shd w:val="clear" w:color="auto" w:fill="auto"/>
        <w:tabs>
          <w:tab w:val="left" w:pos="301"/>
        </w:tabs>
        <w:bidi w:val="0"/>
        <w:spacing w:before="0" w:after="0" w:line="208" w:lineRule="exact"/>
        <w:ind w:left="0" w:right="0" w:firstLine="0"/>
        <w:jc w:val="left"/>
      </w:pPr>
      <w:bookmarkStart w:id="13" w:name="bookmark13"/>
      <w:bookmarkEnd w:id="13"/>
      <w:r>
        <w:rPr>
          <w:rFonts w:ascii="Times New Roman" w:hAnsi="Times New Roman" w:eastAsia="Times New Roman" w:cs="Times New Roman"/>
          <w:color w:val="000000"/>
          <w:spacing w:val="0"/>
          <w:w w:val="100"/>
          <w:position w:val="0"/>
          <w:lang w:val="en-US" w:eastAsia="en-US" w:bidi="en-US"/>
        </w:rPr>
        <w:t xml:space="preserve">is coated with paint by rubber roller, quantitative paint with steel roller, </w:t>
      </w:r>
      <w:r>
        <w:rPr>
          <w:rFonts w:ascii="宋体" w:hAnsi="宋体" w:eastAsia="宋体" w:cs="宋体"/>
          <w:color w:val="2F5887"/>
          <w:spacing w:val="0"/>
          <w:w w:val="100"/>
          <w:position w:val="0"/>
          <w:sz w:val="13"/>
          <w:szCs w:val="13"/>
          <w:lang w:val="zh-TW" w:eastAsia="zh-TW" w:bidi="zh-TW"/>
        </w:rPr>
        <w:t xml:space="preserve">口 </w:t>
      </w:r>
      <w:r>
        <w:rPr>
          <w:rFonts w:ascii="Times New Roman" w:hAnsi="Times New Roman" w:eastAsia="Times New Roman" w:cs="Times New Roman"/>
          <w:color w:val="000000"/>
          <w:spacing w:val="0"/>
          <w:w w:val="100"/>
          <w:position w:val="0"/>
          <w:lang w:val="en-US" w:eastAsia="en-US" w:bidi="en-US"/>
        </w:rPr>
        <w:t>and recycled paint for paint pump.</w:t>
      </w:r>
    </w:p>
    <w:p>
      <w:pPr>
        <w:pStyle w:val="7"/>
        <w:keepNext w:val="0"/>
        <w:keepLines w:val="0"/>
        <w:framePr w:w="5053" w:h="4818" w:wrap="auto" w:vAnchor="margin" w:hAnchor="page" w:x="1297" w:y="3261"/>
        <w:widowControl w:val="0"/>
        <w:shd w:val="clear" w:color="auto" w:fill="auto"/>
        <w:bidi w:val="0"/>
        <w:spacing w:before="0" w:after="0" w:line="208" w:lineRule="exact"/>
        <w:ind w:left="0" w:right="0" w:firstLine="300"/>
        <w:jc w:val="left"/>
      </w:pPr>
      <w:r>
        <w:rPr>
          <w:rFonts w:ascii="Times New Roman" w:hAnsi="Times New Roman" w:eastAsia="Times New Roman" w:cs="Times New Roman"/>
          <w:color w:val="000000"/>
          <w:spacing w:val="0"/>
          <w:w w:val="100"/>
          <w:position w:val="0"/>
          <w:lang w:val="en-US" w:eastAsia="en-US" w:bidi="en-US"/>
        </w:rPr>
        <w:t xml:space="preserve">Line speed 3-18 m </w:t>
      </w:r>
      <w:r>
        <w:rPr>
          <w:rFonts w:ascii="Times New Roman" w:hAnsi="Times New Roman" w:eastAsia="Times New Roman" w:cs="Times New Roman"/>
          <w:color w:val="000000"/>
          <w:spacing w:val="0"/>
          <w:w w:val="100"/>
          <w:position w:val="0"/>
          <w:lang w:val="zh-TW" w:eastAsia="zh-TW" w:bidi="zh-TW"/>
        </w:rPr>
        <w:t xml:space="preserve">/ </w:t>
      </w:r>
      <w:r>
        <w:rPr>
          <w:rFonts w:ascii="Times New Roman" w:hAnsi="Times New Roman" w:eastAsia="Times New Roman" w:cs="Times New Roman"/>
          <w:color w:val="000000"/>
          <w:spacing w:val="0"/>
          <w:w w:val="100"/>
          <w:position w:val="0"/>
          <w:lang w:val="en-US" w:eastAsia="en-US" w:bidi="en-US"/>
        </w:rPr>
        <w:t xml:space="preserve">min, quick release rubber roller, high production </w:t>
      </w:r>
      <w:r>
        <w:rPr>
          <w:rFonts w:ascii="宋体" w:hAnsi="宋体" w:eastAsia="宋体" w:cs="宋体"/>
          <w:color w:val="2F5887"/>
          <w:spacing w:val="0"/>
          <w:w w:val="100"/>
          <w:position w:val="0"/>
          <w:sz w:val="13"/>
          <w:szCs w:val="13"/>
          <w:lang w:val="zh-CN" w:eastAsia="zh-CN" w:bidi="zh-CN"/>
        </w:rPr>
        <w:t xml:space="preserve">口 </w:t>
      </w:r>
      <w:r>
        <w:rPr>
          <w:rFonts w:ascii="Times New Roman" w:hAnsi="Times New Roman" w:eastAsia="Times New Roman" w:cs="Times New Roman"/>
          <w:color w:val="000000"/>
          <w:spacing w:val="0"/>
          <w:w w:val="100"/>
          <w:position w:val="0"/>
          <w:lang w:val="en-US" w:eastAsia="en-US" w:bidi="en-US"/>
        </w:rPr>
        <w:t>efficiency;</w:t>
      </w:r>
    </w:p>
    <w:p>
      <w:pPr>
        <w:pStyle w:val="7"/>
        <w:keepNext w:val="0"/>
        <w:keepLines w:val="0"/>
        <w:framePr w:w="5053" w:h="4818" w:wrap="auto" w:vAnchor="margin" w:hAnchor="page" w:x="1297" w:y="3261"/>
        <w:widowControl w:val="0"/>
        <w:shd w:val="clear" w:color="auto" w:fill="auto"/>
        <w:bidi w:val="0"/>
        <w:spacing w:before="0" w:after="0" w:line="208" w:lineRule="exact"/>
        <w:ind w:left="0" w:right="0" w:firstLine="0"/>
        <w:jc w:val="left"/>
      </w:pPr>
      <w:r>
        <w:rPr>
          <w:rFonts w:ascii="宋体" w:hAnsi="宋体" w:eastAsia="宋体" w:cs="宋体"/>
          <w:color w:val="2F5887"/>
          <w:spacing w:val="0"/>
          <w:w w:val="100"/>
          <w:position w:val="0"/>
          <w:sz w:val="13"/>
          <w:szCs w:val="13"/>
          <w:lang w:val="zh-CN" w:eastAsia="zh-CN" w:bidi="zh-CN"/>
        </w:rPr>
        <w:t xml:space="preserve">口 </w:t>
      </w:r>
      <w:r>
        <w:rPr>
          <w:rFonts w:ascii="Times New Roman" w:hAnsi="Times New Roman" w:eastAsia="Times New Roman" w:cs="Times New Roman"/>
          <w:color w:val="000000"/>
          <w:spacing w:val="0"/>
          <w:w w:val="100"/>
          <w:position w:val="0"/>
          <w:lang w:val="en-US" w:eastAsia="en-US" w:bidi="en-US"/>
        </w:rPr>
        <w:t xml:space="preserve">The coating amount is 8-30g, which can be adjusted, the paint film is thin </w:t>
      </w:r>
      <w:r>
        <w:rPr>
          <w:rFonts w:ascii="宋体" w:hAnsi="宋体" w:eastAsia="宋体" w:cs="宋体"/>
          <w:color w:val="2F5887"/>
          <w:spacing w:val="0"/>
          <w:w w:val="100"/>
          <w:position w:val="0"/>
          <w:sz w:val="13"/>
          <w:szCs w:val="13"/>
          <w:lang w:val="zh-CN" w:eastAsia="zh-CN" w:bidi="zh-CN"/>
        </w:rPr>
        <w:t xml:space="preserve">口 </w:t>
      </w:r>
      <w:r>
        <w:rPr>
          <w:rFonts w:ascii="Times New Roman" w:hAnsi="Times New Roman" w:eastAsia="Times New Roman" w:cs="Times New Roman"/>
          <w:color w:val="000000"/>
          <w:spacing w:val="0"/>
          <w:w w:val="100"/>
          <w:position w:val="0"/>
          <w:lang w:val="en-US" w:eastAsia="en-US" w:bidi="en-US"/>
        </w:rPr>
        <w:t>and uniform, and the coating effect is good;</w:t>
      </w:r>
    </w:p>
    <w:p>
      <w:pPr>
        <w:pStyle w:val="7"/>
        <w:keepNext w:val="0"/>
        <w:keepLines w:val="0"/>
        <w:framePr w:w="5053" w:h="4818" w:wrap="auto" w:vAnchor="margin" w:hAnchor="page" w:x="1297" w:y="3261"/>
        <w:widowControl w:val="0"/>
        <w:shd w:val="clear" w:color="auto" w:fill="auto"/>
        <w:bidi w:val="0"/>
        <w:spacing w:before="0" w:after="0"/>
        <w:ind w:left="280" w:right="0" w:firstLine="20"/>
        <w:jc w:val="left"/>
      </w:pPr>
      <w:r>
        <w:rPr>
          <w:rFonts w:ascii="Times New Roman" w:hAnsi="Times New Roman" w:eastAsia="Times New Roman" w:cs="Times New Roman"/>
          <w:color w:val="000000"/>
          <w:spacing w:val="0"/>
          <w:w w:val="100"/>
          <w:position w:val="0"/>
          <w:lang w:val="en-US" w:eastAsia="en-US" w:bidi="en-US"/>
        </w:rPr>
        <w:t>Feed speed regulation, plate thickness, paint heating, intelligent controller, simple and practical operation;</w:t>
      </w:r>
    </w:p>
    <w:p>
      <w:pPr>
        <w:pStyle w:val="7"/>
        <w:keepNext w:val="0"/>
        <w:keepLines w:val="0"/>
        <w:framePr w:w="5053" w:h="4818" w:wrap="auto" w:vAnchor="margin" w:hAnchor="page" w:x="1297" w:y="3261"/>
        <w:widowControl w:val="0"/>
        <w:shd w:val="clear" w:color="auto" w:fill="auto"/>
        <w:bidi w:val="0"/>
        <w:spacing w:before="0" w:after="0"/>
        <w:ind w:left="280" w:right="0" w:firstLine="20"/>
        <w:jc w:val="left"/>
      </w:pPr>
      <w:r>
        <w:rPr>
          <w:rFonts w:ascii="Times New Roman" w:hAnsi="Times New Roman" w:eastAsia="Times New Roman" w:cs="Times New Roman"/>
          <w:color w:val="000000"/>
          <w:spacing w:val="0"/>
          <w:w w:val="100"/>
          <w:position w:val="0"/>
          <w:lang w:val="en-US" w:eastAsia="en-US" w:bidi="en-US"/>
        </w:rPr>
        <w:t>The steel roller rubber roller can be equipped with motor lifting and lifting, and the rubber roller is emergency pneumatic lifting protection; Interlock protection, three-phase five-wire power supply system, safe operation.</w:t>
      </w:r>
    </w:p>
    <w:p>
      <w:pPr>
        <w:pStyle w:val="21"/>
        <w:keepNext w:val="0"/>
        <w:keepLines w:val="0"/>
        <w:framePr w:w="3175" w:h="1885" w:wrap="auto" w:vAnchor="margin" w:hAnchor="page" w:x="15141" w:y="6010"/>
        <w:widowControl w:val="0"/>
        <w:shd w:val="clear" w:color="auto" w:fill="auto"/>
        <w:bidi w:val="0"/>
        <w:spacing w:before="0" w:after="0" w:line="209" w:lineRule="exact"/>
        <w:ind w:left="0" w:right="0" w:firstLine="0"/>
        <w:jc w:val="left"/>
        <w:rPr>
          <w:sz w:val="15"/>
          <w:szCs w:val="15"/>
        </w:rPr>
      </w:pPr>
      <w:r>
        <w:rPr>
          <w:color w:val="000000"/>
          <w:spacing w:val="0"/>
          <w:w w:val="100"/>
          <w:position w:val="0"/>
          <w:sz w:val="13"/>
          <w:szCs w:val="13"/>
        </w:rPr>
        <w:t>有效加工宽度：</w:t>
      </w:r>
      <w:r>
        <w:rPr>
          <w:rFonts w:ascii="Times New Roman" w:hAnsi="Times New Roman" w:eastAsia="Times New Roman" w:cs="Times New Roman"/>
          <w:color w:val="000000"/>
          <w:spacing w:val="0"/>
          <w:w w:val="100"/>
          <w:position w:val="0"/>
          <w:sz w:val="15"/>
          <w:szCs w:val="15"/>
          <w:lang w:val="en-US" w:eastAsia="en-US" w:bidi="en-US"/>
        </w:rPr>
        <w:t>1300mm</w:t>
      </w:r>
    </w:p>
    <w:p>
      <w:pPr>
        <w:pStyle w:val="7"/>
        <w:keepNext w:val="0"/>
        <w:keepLines w:val="0"/>
        <w:framePr w:w="3175" w:h="1885" w:wrap="auto" w:vAnchor="margin" w:hAnchor="page" w:x="15141" w:y="6010"/>
        <w:widowControl w:val="0"/>
        <w:shd w:val="clear" w:color="auto" w:fill="auto"/>
        <w:bidi w:val="0"/>
        <w:spacing w:before="0" w:after="0" w:line="209" w:lineRule="exact"/>
        <w:ind w:left="0" w:right="0" w:firstLine="0"/>
        <w:jc w:val="left"/>
      </w:pPr>
      <w:r>
        <w:rPr>
          <w:rFonts w:ascii="宋体" w:hAnsi="宋体" w:eastAsia="宋体" w:cs="宋体"/>
          <w:color w:val="000000"/>
          <w:spacing w:val="0"/>
          <w:w w:val="100"/>
          <w:position w:val="0"/>
          <w:sz w:val="13"/>
          <w:szCs w:val="13"/>
          <w:lang w:val="zh-TW" w:eastAsia="zh-TW" w:bidi="zh-TW"/>
        </w:rPr>
        <w:t>有效加工厚度</w:t>
      </w:r>
      <w:r>
        <w:rPr>
          <w:rFonts w:ascii="Times New Roman" w:hAnsi="Times New Roman" w:eastAsia="Times New Roman" w:cs="Times New Roman"/>
          <w:color w:val="000000"/>
          <w:spacing w:val="0"/>
          <w:w w:val="100"/>
          <w:position w:val="0"/>
          <w:lang w:val="en-US" w:eastAsia="en-US" w:bidi="en-US"/>
        </w:rPr>
        <w:t>:3-80mm</w:t>
      </w:r>
    </w:p>
    <w:p>
      <w:pPr>
        <w:pStyle w:val="7"/>
        <w:keepNext w:val="0"/>
        <w:keepLines w:val="0"/>
        <w:framePr w:w="3175" w:h="1885" w:wrap="auto" w:vAnchor="margin" w:hAnchor="page" w:x="15141" w:y="6010"/>
        <w:widowControl w:val="0"/>
        <w:shd w:val="clear" w:color="auto" w:fill="auto"/>
        <w:bidi w:val="0"/>
        <w:spacing w:before="0" w:after="0" w:line="209" w:lineRule="exact"/>
        <w:ind w:left="0" w:right="0" w:firstLine="0"/>
        <w:jc w:val="left"/>
      </w:pPr>
      <w:r>
        <w:rPr>
          <w:rFonts w:ascii="宋体" w:hAnsi="宋体" w:eastAsia="宋体" w:cs="宋体"/>
          <w:color w:val="000000"/>
          <w:spacing w:val="0"/>
          <w:w w:val="100"/>
          <w:position w:val="0"/>
          <w:sz w:val="13"/>
          <w:szCs w:val="13"/>
          <w:lang w:val="zh-TW" w:eastAsia="zh-TW" w:bidi="zh-TW"/>
        </w:rPr>
        <w:t>最小加工长度</w:t>
      </w:r>
      <w:r>
        <w:rPr>
          <w:rFonts w:ascii="Times New Roman" w:hAnsi="Times New Roman" w:eastAsia="Times New Roman" w:cs="Times New Roman"/>
          <w:color w:val="000000"/>
          <w:spacing w:val="0"/>
          <w:w w:val="100"/>
          <w:position w:val="0"/>
          <w:lang w:val="en-US" w:eastAsia="en-US" w:bidi="en-US"/>
        </w:rPr>
        <w:t>:300mm</w:t>
      </w:r>
    </w:p>
    <w:p>
      <w:pPr>
        <w:pStyle w:val="7"/>
        <w:keepNext w:val="0"/>
        <w:keepLines w:val="0"/>
        <w:framePr w:w="3175" w:h="1885" w:wrap="auto" w:vAnchor="margin" w:hAnchor="page" w:x="15141" w:y="6010"/>
        <w:widowControl w:val="0"/>
        <w:shd w:val="clear" w:color="auto" w:fill="auto"/>
        <w:bidi w:val="0"/>
        <w:spacing w:before="0" w:after="0" w:line="209" w:lineRule="exact"/>
        <w:ind w:left="0" w:right="0" w:firstLine="0"/>
        <w:jc w:val="left"/>
      </w:pPr>
      <w:r>
        <w:rPr>
          <w:rFonts w:ascii="宋体" w:hAnsi="宋体" w:eastAsia="宋体" w:cs="宋体"/>
          <w:color w:val="000000"/>
          <w:spacing w:val="0"/>
          <w:w w:val="100"/>
          <w:position w:val="0"/>
          <w:sz w:val="13"/>
          <w:szCs w:val="13"/>
          <w:lang w:val="zh-TW" w:eastAsia="zh-TW" w:bidi="zh-TW"/>
        </w:rPr>
        <w:t>输送速度</w:t>
      </w:r>
      <w:r>
        <w:rPr>
          <w:rFonts w:ascii="Times New Roman" w:hAnsi="Times New Roman" w:eastAsia="Times New Roman" w:cs="Times New Roman"/>
          <w:color w:val="000000"/>
          <w:spacing w:val="0"/>
          <w:w w:val="100"/>
          <w:position w:val="0"/>
          <w:lang w:val="en-US" w:eastAsia="en-US" w:bidi="en-US"/>
        </w:rPr>
        <w:t>:18m/min</w:t>
      </w:r>
    </w:p>
    <w:p>
      <w:pPr>
        <w:pStyle w:val="7"/>
        <w:keepNext w:val="0"/>
        <w:keepLines w:val="0"/>
        <w:framePr w:w="3175" w:h="1885" w:wrap="auto" w:vAnchor="margin" w:hAnchor="page" w:x="15141" w:y="6010"/>
        <w:widowControl w:val="0"/>
        <w:shd w:val="clear" w:color="auto" w:fill="auto"/>
        <w:bidi w:val="0"/>
        <w:spacing w:before="0" w:after="0" w:line="209" w:lineRule="exact"/>
        <w:ind w:left="0" w:right="0" w:firstLine="0"/>
        <w:jc w:val="left"/>
      </w:pPr>
      <w:r>
        <w:rPr>
          <w:rFonts w:ascii="宋体" w:hAnsi="宋体" w:eastAsia="宋体" w:cs="宋体"/>
          <w:color w:val="000000"/>
          <w:spacing w:val="0"/>
          <w:w w:val="100"/>
          <w:position w:val="0"/>
          <w:sz w:val="13"/>
          <w:szCs w:val="13"/>
          <w:lang w:val="zh-TW" w:eastAsia="zh-TW" w:bidi="zh-TW"/>
        </w:rPr>
        <w:t>输送功率：</w:t>
      </w:r>
      <w:r>
        <w:rPr>
          <w:rFonts w:ascii="Times New Roman" w:hAnsi="Times New Roman" w:eastAsia="Times New Roman" w:cs="Times New Roman"/>
          <w:color w:val="000000"/>
          <w:spacing w:val="0"/>
          <w:w w:val="100"/>
          <w:position w:val="0"/>
          <w:lang w:val="en-US" w:eastAsia="en-US" w:bidi="en-US"/>
        </w:rPr>
        <w:t>0.75kw</w:t>
      </w:r>
    </w:p>
    <w:p>
      <w:pPr>
        <w:pStyle w:val="7"/>
        <w:keepNext w:val="0"/>
        <w:keepLines w:val="0"/>
        <w:framePr w:w="3175" w:h="1885" w:wrap="auto" w:vAnchor="margin" w:hAnchor="page" w:x="15141" w:y="6010"/>
        <w:widowControl w:val="0"/>
        <w:shd w:val="clear" w:color="auto" w:fill="auto"/>
        <w:bidi w:val="0"/>
        <w:spacing w:before="0" w:after="0" w:line="209" w:lineRule="exact"/>
        <w:ind w:left="0" w:right="0" w:firstLine="0"/>
        <w:jc w:val="left"/>
      </w:pPr>
      <w:r>
        <w:rPr>
          <w:rFonts w:ascii="宋体" w:hAnsi="宋体" w:eastAsia="宋体" w:cs="宋体"/>
          <w:color w:val="000000"/>
          <w:spacing w:val="0"/>
          <w:w w:val="100"/>
          <w:position w:val="0"/>
          <w:sz w:val="13"/>
          <w:szCs w:val="13"/>
          <w:lang w:val="zh-TW" w:eastAsia="zh-TW" w:bidi="zh-TW"/>
        </w:rPr>
        <w:t>涂布轮功率/尺寸</w:t>
      </w:r>
      <w:r>
        <w:rPr>
          <w:rFonts w:ascii="Times New Roman" w:hAnsi="Times New Roman" w:eastAsia="Times New Roman" w:cs="Times New Roman"/>
          <w:color w:val="000000"/>
          <w:spacing w:val="0"/>
          <w:w w:val="100"/>
          <w:position w:val="0"/>
          <w:lang w:val="en-US" w:eastAsia="en-US" w:bidi="en-US"/>
        </w:rPr>
        <w:t>:0.75kw/W50*1500mm</w:t>
      </w:r>
    </w:p>
    <w:p>
      <w:pPr>
        <w:pStyle w:val="7"/>
        <w:keepNext w:val="0"/>
        <w:keepLines w:val="0"/>
        <w:framePr w:w="3175" w:h="1885" w:wrap="auto" w:vAnchor="margin" w:hAnchor="page" w:x="15141" w:y="6010"/>
        <w:widowControl w:val="0"/>
        <w:shd w:val="clear" w:color="auto" w:fill="auto"/>
        <w:bidi w:val="0"/>
        <w:spacing w:before="0" w:after="0" w:line="209" w:lineRule="exact"/>
        <w:ind w:left="0" w:right="0" w:firstLine="0"/>
        <w:jc w:val="left"/>
      </w:pPr>
      <w:r>
        <w:rPr>
          <w:rFonts w:ascii="宋体" w:hAnsi="宋体" w:eastAsia="宋体" w:cs="宋体"/>
          <w:color w:val="000000"/>
          <w:spacing w:val="0"/>
          <w:w w:val="100"/>
          <w:position w:val="0"/>
          <w:sz w:val="13"/>
          <w:szCs w:val="13"/>
          <w:lang w:val="zh-TW" w:eastAsia="zh-TW" w:bidi="zh-TW"/>
        </w:rPr>
        <w:t>均布轮功率/尺寸</w:t>
      </w:r>
      <w:r>
        <w:rPr>
          <w:rFonts w:ascii="Times New Roman" w:hAnsi="Times New Roman" w:eastAsia="Times New Roman" w:cs="Times New Roman"/>
          <w:color w:val="000000"/>
          <w:spacing w:val="0"/>
          <w:w w:val="100"/>
          <w:position w:val="0"/>
          <w:lang w:val="en-US" w:eastAsia="en-US" w:bidi="en-US"/>
        </w:rPr>
        <w:t>:0.37kw/O175*1500mm</w:t>
      </w:r>
    </w:p>
    <w:p>
      <w:pPr>
        <w:pStyle w:val="7"/>
        <w:keepNext w:val="0"/>
        <w:keepLines w:val="0"/>
        <w:framePr w:w="3175" w:h="1885" w:wrap="auto" w:vAnchor="margin" w:hAnchor="page" w:x="15141" w:y="6010"/>
        <w:widowControl w:val="0"/>
        <w:shd w:val="clear" w:color="auto" w:fill="auto"/>
        <w:bidi w:val="0"/>
        <w:spacing w:before="0" w:after="0" w:line="209" w:lineRule="exact"/>
        <w:ind w:left="0" w:right="0" w:firstLine="0"/>
        <w:jc w:val="left"/>
        <w:rPr>
          <w:sz w:val="13"/>
          <w:szCs w:val="13"/>
        </w:rPr>
      </w:pPr>
      <w:r>
        <w:rPr>
          <w:rFonts w:ascii="宋体" w:hAnsi="宋体" w:eastAsia="宋体" w:cs="宋体"/>
          <w:color w:val="000000"/>
          <w:spacing w:val="0"/>
          <w:w w:val="100"/>
          <w:position w:val="0"/>
          <w:sz w:val="13"/>
          <w:szCs w:val="13"/>
          <w:lang w:val="zh-TW" w:eastAsia="zh-TW" w:bidi="zh-TW"/>
        </w:rPr>
        <w:t>外形尺寸</w:t>
      </w:r>
      <w:r>
        <w:rPr>
          <w:rFonts w:ascii="宋体" w:hAnsi="宋体" w:eastAsia="宋体" w:cs="宋体"/>
          <w:color w:val="000000"/>
          <w:spacing w:val="0"/>
          <w:w w:val="100"/>
          <w:position w:val="0"/>
          <w:sz w:val="15"/>
          <w:szCs w:val="15"/>
          <w:lang w:val="en-US" w:eastAsia="en-US" w:bidi="en-US"/>
        </w:rPr>
        <w:t>（</w:t>
      </w:r>
      <w:r>
        <w:rPr>
          <w:rFonts w:ascii="Times New Roman" w:hAnsi="Times New Roman" w:eastAsia="Times New Roman" w:cs="Times New Roman"/>
          <w:color w:val="000000"/>
          <w:spacing w:val="0"/>
          <w:w w:val="100"/>
          <w:position w:val="0"/>
          <w:sz w:val="15"/>
          <w:szCs w:val="15"/>
          <w:lang w:val="en-US" w:eastAsia="en-US" w:bidi="en-US"/>
        </w:rPr>
        <w:t xml:space="preserve">L*W*H） :2000mm*2700mm*1700mm </w:t>
      </w:r>
      <w:r>
        <w:rPr>
          <w:rFonts w:ascii="宋体" w:hAnsi="宋体" w:eastAsia="宋体" w:cs="宋体"/>
          <w:color w:val="000000"/>
          <w:spacing w:val="0"/>
          <w:w w:val="100"/>
          <w:position w:val="0"/>
          <w:sz w:val="13"/>
          <w:szCs w:val="13"/>
          <w:lang w:val="zh-TW" w:eastAsia="zh-TW" w:bidi="zh-TW"/>
        </w:rPr>
        <w:t>重量：</w:t>
      </w:r>
    </w:p>
    <w:p>
      <w:pPr>
        <w:pStyle w:val="7"/>
        <w:keepNext w:val="0"/>
        <w:keepLines w:val="0"/>
        <w:framePr w:w="3476" w:h="1892" w:wrap="auto" w:vAnchor="margin" w:hAnchor="page" w:x="19277" w:y="6029"/>
        <w:widowControl w:val="0"/>
        <w:shd w:val="clear" w:color="auto" w:fill="auto"/>
        <w:bidi w:val="0"/>
        <w:spacing w:before="0" w:after="0" w:line="288" w:lineRule="auto"/>
        <w:ind w:left="0" w:right="0" w:firstLine="0"/>
        <w:jc w:val="left"/>
      </w:pPr>
      <w:r>
        <w:rPr>
          <w:rFonts w:ascii="Times New Roman" w:hAnsi="Times New Roman" w:eastAsia="Times New Roman" w:cs="Times New Roman"/>
          <w:color w:val="000000"/>
          <w:spacing w:val="0"/>
          <w:w w:val="100"/>
          <w:position w:val="0"/>
          <w:lang w:val="en-US" w:eastAsia="en-US" w:bidi="en-US"/>
        </w:rPr>
        <w:t>Effective processing width: 1300mm</w:t>
      </w:r>
    </w:p>
    <w:p>
      <w:pPr>
        <w:pStyle w:val="7"/>
        <w:keepNext w:val="0"/>
        <w:keepLines w:val="0"/>
        <w:framePr w:w="3476" w:h="1892" w:wrap="auto" w:vAnchor="margin" w:hAnchor="page" w:x="19277" w:y="6029"/>
        <w:widowControl w:val="0"/>
        <w:shd w:val="clear" w:color="auto" w:fill="auto"/>
        <w:bidi w:val="0"/>
        <w:spacing w:before="0" w:after="0" w:line="288" w:lineRule="auto"/>
        <w:ind w:left="0" w:right="0" w:firstLine="0"/>
        <w:jc w:val="left"/>
      </w:pPr>
      <w:r>
        <w:rPr>
          <w:rFonts w:ascii="Times New Roman" w:hAnsi="Times New Roman" w:eastAsia="Times New Roman" w:cs="Times New Roman"/>
          <w:color w:val="000000"/>
          <w:spacing w:val="0"/>
          <w:w w:val="100"/>
          <w:position w:val="0"/>
          <w:lang w:val="en-US" w:eastAsia="en-US" w:bidi="en-US"/>
        </w:rPr>
        <w:t>Effective processing thickness: 3-80mm</w:t>
      </w:r>
    </w:p>
    <w:p>
      <w:pPr>
        <w:pStyle w:val="7"/>
        <w:keepNext w:val="0"/>
        <w:keepLines w:val="0"/>
        <w:framePr w:w="3476" w:h="1892" w:wrap="auto" w:vAnchor="margin" w:hAnchor="page" w:x="19277" w:y="6029"/>
        <w:widowControl w:val="0"/>
        <w:shd w:val="clear" w:color="auto" w:fill="auto"/>
        <w:bidi w:val="0"/>
        <w:spacing w:before="0" w:after="0" w:line="288" w:lineRule="auto"/>
        <w:ind w:left="0" w:right="0" w:firstLine="0"/>
        <w:jc w:val="left"/>
      </w:pPr>
      <w:r>
        <w:rPr>
          <w:rFonts w:ascii="Times New Roman" w:hAnsi="Times New Roman" w:eastAsia="Times New Roman" w:cs="Times New Roman"/>
          <w:color w:val="000000"/>
          <w:spacing w:val="0"/>
          <w:w w:val="100"/>
          <w:position w:val="0"/>
          <w:lang w:val="en-US" w:eastAsia="en-US" w:bidi="en-US"/>
        </w:rPr>
        <w:t>Minimum processing length: 300mm</w:t>
      </w:r>
    </w:p>
    <w:p>
      <w:pPr>
        <w:pStyle w:val="7"/>
        <w:keepNext w:val="0"/>
        <w:keepLines w:val="0"/>
        <w:framePr w:w="3476" w:h="1892" w:wrap="auto" w:vAnchor="margin" w:hAnchor="page" w:x="19277" w:y="6029"/>
        <w:widowControl w:val="0"/>
        <w:shd w:val="clear" w:color="auto" w:fill="auto"/>
        <w:bidi w:val="0"/>
        <w:spacing w:before="0" w:after="0" w:line="288" w:lineRule="auto"/>
        <w:ind w:left="0" w:right="0" w:firstLine="0"/>
        <w:jc w:val="left"/>
      </w:pPr>
      <w:r>
        <w:rPr>
          <w:rFonts w:ascii="Times New Roman" w:hAnsi="Times New Roman" w:eastAsia="Times New Roman" w:cs="Times New Roman"/>
          <w:color w:val="000000"/>
          <w:spacing w:val="0"/>
          <w:w w:val="100"/>
          <w:position w:val="0"/>
          <w:lang w:val="en-US" w:eastAsia="en-US" w:bidi="en-US"/>
        </w:rPr>
        <w:t>Conveying speed: 18m/min</w:t>
      </w:r>
    </w:p>
    <w:p>
      <w:pPr>
        <w:pStyle w:val="7"/>
        <w:keepNext w:val="0"/>
        <w:keepLines w:val="0"/>
        <w:framePr w:w="3476" w:h="1892" w:wrap="auto" w:vAnchor="margin" w:hAnchor="page" w:x="19277" w:y="6029"/>
        <w:widowControl w:val="0"/>
        <w:shd w:val="clear" w:color="auto" w:fill="auto"/>
        <w:bidi w:val="0"/>
        <w:spacing w:before="0" w:after="0" w:line="288" w:lineRule="auto"/>
        <w:ind w:left="0" w:right="0" w:firstLine="0"/>
        <w:jc w:val="left"/>
      </w:pPr>
      <w:r>
        <w:rPr>
          <w:rFonts w:ascii="Times New Roman" w:hAnsi="Times New Roman" w:eastAsia="Times New Roman" w:cs="Times New Roman"/>
          <w:color w:val="000000"/>
          <w:spacing w:val="0"/>
          <w:w w:val="100"/>
          <w:position w:val="0"/>
          <w:lang w:val="en-US" w:eastAsia="en-US" w:bidi="en-US"/>
        </w:rPr>
        <w:t>Transmission power: 0.75kw</w:t>
      </w:r>
    </w:p>
    <w:p>
      <w:pPr>
        <w:pStyle w:val="7"/>
        <w:keepNext w:val="0"/>
        <w:keepLines w:val="0"/>
        <w:framePr w:w="3476" w:h="1892" w:wrap="auto" w:vAnchor="margin" w:hAnchor="page" w:x="19277" w:y="6029"/>
        <w:widowControl w:val="0"/>
        <w:shd w:val="clear" w:color="auto" w:fill="auto"/>
        <w:bidi w:val="0"/>
        <w:spacing w:before="0" w:after="0" w:line="288" w:lineRule="auto"/>
        <w:ind w:left="0" w:right="0" w:firstLine="0"/>
        <w:jc w:val="left"/>
      </w:pPr>
      <w:r>
        <w:rPr>
          <w:rFonts w:ascii="Times New Roman" w:hAnsi="Times New Roman" w:eastAsia="Times New Roman" w:cs="Times New Roman"/>
          <w:color w:val="000000"/>
          <w:spacing w:val="0"/>
          <w:w w:val="100"/>
          <w:position w:val="0"/>
          <w:lang w:val="en-US" w:eastAsia="en-US" w:bidi="en-US"/>
        </w:rPr>
        <w:t xml:space="preserve">Coating wheel power/ size: 0.75kw </w:t>
      </w:r>
      <w:r>
        <w:rPr>
          <w:rFonts w:ascii="Times New Roman" w:hAnsi="Times New Roman" w:eastAsia="Times New Roman" w:cs="Times New Roman"/>
          <w:color w:val="000000"/>
          <w:spacing w:val="0"/>
          <w:w w:val="100"/>
          <w:position w:val="0"/>
          <w:lang w:val="zh-TW" w:eastAsia="zh-TW" w:bidi="zh-TW"/>
        </w:rPr>
        <w:t xml:space="preserve">/ </w:t>
      </w:r>
      <w:r>
        <w:rPr>
          <w:rFonts w:ascii="Times New Roman" w:hAnsi="Times New Roman" w:eastAsia="Times New Roman" w:cs="Times New Roman"/>
          <w:color w:val="000000"/>
          <w:spacing w:val="0"/>
          <w:w w:val="100"/>
          <w:position w:val="0"/>
          <w:lang w:val="en-US" w:eastAsia="en-US" w:bidi="en-US"/>
        </w:rPr>
        <w:t xml:space="preserve">0250 * 1500mm Uniform wheel power </w:t>
      </w:r>
      <w:r>
        <w:rPr>
          <w:rFonts w:ascii="Times New Roman" w:hAnsi="Times New Roman" w:eastAsia="Times New Roman" w:cs="Times New Roman"/>
          <w:color w:val="000000"/>
          <w:spacing w:val="0"/>
          <w:w w:val="100"/>
          <w:position w:val="0"/>
          <w:lang w:val="zh-TW" w:eastAsia="zh-TW" w:bidi="zh-TW"/>
        </w:rPr>
        <w:t xml:space="preserve">/ </w:t>
      </w:r>
      <w:r>
        <w:rPr>
          <w:rFonts w:ascii="Times New Roman" w:hAnsi="Times New Roman" w:eastAsia="Times New Roman" w:cs="Times New Roman"/>
          <w:color w:val="000000"/>
          <w:spacing w:val="0"/>
          <w:w w:val="100"/>
          <w:position w:val="0"/>
          <w:lang w:val="en-US" w:eastAsia="en-US" w:bidi="en-US"/>
        </w:rPr>
        <w:t xml:space="preserve">size: 0.37kw </w:t>
      </w:r>
      <w:r>
        <w:rPr>
          <w:rFonts w:ascii="Times New Roman" w:hAnsi="Times New Roman" w:eastAsia="Times New Roman" w:cs="Times New Roman"/>
          <w:color w:val="000000"/>
          <w:spacing w:val="0"/>
          <w:w w:val="100"/>
          <w:position w:val="0"/>
          <w:lang w:val="zh-TW" w:eastAsia="zh-TW" w:bidi="zh-TW"/>
        </w:rPr>
        <w:t xml:space="preserve">/ </w:t>
      </w:r>
      <w:r>
        <w:rPr>
          <w:rFonts w:ascii="Times New Roman" w:hAnsi="Times New Roman" w:eastAsia="Times New Roman" w:cs="Times New Roman"/>
          <w:color w:val="000000"/>
          <w:spacing w:val="0"/>
          <w:w w:val="100"/>
          <w:position w:val="0"/>
          <w:lang w:val="en-US" w:eastAsia="en-US" w:bidi="en-US"/>
        </w:rPr>
        <w:t>0175 * 1500mm Dimensions (L*W*H): 2000mm*2700mm*1700mm weight:</w:t>
      </w:r>
    </w:p>
    <w:p>
      <w:pPr>
        <w:pStyle w:val="5"/>
        <w:keepNext w:val="0"/>
        <w:keepLines w:val="0"/>
        <w:framePr w:w="1414" w:h="406" w:wrap="auto" w:vAnchor="margin" w:hAnchor="page" w:x="25607" w:y="8510"/>
        <w:widowControl w:val="0"/>
        <w:shd w:val="clear" w:color="auto" w:fill="auto"/>
        <w:bidi w:val="0"/>
        <w:spacing w:before="0" w:after="0" w:line="240" w:lineRule="auto"/>
        <w:ind w:left="0" w:right="0" w:firstLine="0"/>
        <w:jc w:val="left"/>
        <w:rPr>
          <w:sz w:val="34"/>
          <w:szCs w:val="34"/>
        </w:rPr>
      </w:pPr>
      <w:r>
        <w:rPr>
          <w:rFonts w:ascii="Times New Roman" w:hAnsi="Times New Roman" w:eastAsia="Times New Roman" w:cs="Times New Roman"/>
          <w:b/>
          <w:bCs/>
          <w:color w:val="000000"/>
          <w:spacing w:val="0"/>
          <w:w w:val="100"/>
          <w:position w:val="0"/>
          <w:sz w:val="17"/>
          <w:szCs w:val="17"/>
          <w:lang w:val="en-US" w:eastAsia="en-US" w:bidi="en-US"/>
        </w:rPr>
        <w:t xml:space="preserve">PAGE </w:t>
      </w:r>
      <w:r>
        <w:rPr>
          <w:rFonts w:ascii="Times New Roman" w:hAnsi="Times New Roman" w:eastAsia="Times New Roman" w:cs="Times New Roman"/>
          <w:b/>
          <w:bCs/>
          <w:color w:val="000000"/>
          <w:spacing w:val="0"/>
          <w:w w:val="100"/>
          <w:position w:val="0"/>
          <w:sz w:val="34"/>
          <w:szCs w:val="34"/>
          <w:lang w:val="en-US" w:eastAsia="en-US" w:bidi="en-US"/>
        </w:rPr>
        <w:t>07/08</w:t>
      </w:r>
    </w:p>
    <w:p>
      <w:pPr>
        <w:widowControl w:val="0"/>
        <w:spacing w:line="360" w:lineRule="exact"/>
      </w:pPr>
      <w:r>
        <w:drawing>
          <wp:anchor distT="0" distB="132715" distL="12700" distR="4445" simplePos="0" relativeHeight="251659264" behindDoc="1" locked="0" layoutInCell="1" allowOverlap="1">
            <wp:simplePos x="0" y="0"/>
            <wp:positionH relativeFrom="page">
              <wp:posOffset>16642080</wp:posOffset>
            </wp:positionH>
            <wp:positionV relativeFrom="margin">
              <wp:posOffset>0</wp:posOffset>
            </wp:positionV>
            <wp:extent cx="506095" cy="280670"/>
            <wp:effectExtent l="0" t="0" r="0" b="0"/>
            <wp:wrapNone/>
            <wp:docPr id="35" name="Shape 35"/>
            <wp:cNvGraphicFramePr/>
            <a:graphic xmlns:a="http://schemas.openxmlformats.org/drawingml/2006/main">
              <a:graphicData uri="http://schemas.openxmlformats.org/drawingml/2006/picture">
                <pic:pic xmlns:pic="http://schemas.openxmlformats.org/drawingml/2006/picture">
                  <pic:nvPicPr>
                    <pic:cNvPr id="35" name="Shape 35"/>
                    <pic:cNvPicPr/>
                  </pic:nvPicPr>
                  <pic:blipFill>
                    <a:blip r:embed="rId35"/>
                    <a:stretch>
                      <a:fillRect/>
                    </a:stretch>
                  </pic:blipFill>
                  <pic:spPr>
                    <a:xfrm>
                      <a:off x="0" y="0"/>
                      <a:ext cx="506095" cy="280670"/>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4326890</wp:posOffset>
            </wp:positionH>
            <wp:positionV relativeFrom="margin">
              <wp:posOffset>1213485</wp:posOffset>
            </wp:positionV>
            <wp:extent cx="4316095" cy="3883025"/>
            <wp:effectExtent l="0" t="0" r="0" b="0"/>
            <wp:wrapNone/>
            <wp:docPr id="37" name="Shape 37"/>
            <wp:cNvGraphicFramePr/>
            <a:graphic xmlns:a="http://schemas.openxmlformats.org/drawingml/2006/main">
              <a:graphicData uri="http://schemas.openxmlformats.org/drawingml/2006/picture">
                <pic:pic xmlns:pic="http://schemas.openxmlformats.org/drawingml/2006/picture">
                  <pic:nvPicPr>
                    <pic:cNvPr id="37" name="Shape 37"/>
                    <pic:cNvPicPr/>
                  </pic:nvPicPr>
                  <pic:blipFill>
                    <a:blip r:embed="rId36"/>
                    <a:stretch>
                      <a:fillRect/>
                    </a:stretch>
                  </pic:blipFill>
                  <pic:spPr>
                    <a:xfrm>
                      <a:off x="0" y="0"/>
                      <a:ext cx="4316095" cy="3883025"/>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9622155</wp:posOffset>
            </wp:positionH>
            <wp:positionV relativeFrom="margin">
              <wp:posOffset>1292860</wp:posOffset>
            </wp:positionV>
            <wp:extent cx="2480945" cy="1657985"/>
            <wp:effectExtent l="0" t="0" r="0" b="0"/>
            <wp:wrapNone/>
            <wp:docPr id="39" name="Shape 39"/>
            <wp:cNvGraphicFramePr/>
            <a:graphic xmlns:a="http://schemas.openxmlformats.org/drawingml/2006/main">
              <a:graphicData uri="http://schemas.openxmlformats.org/drawingml/2006/picture">
                <pic:pic xmlns:pic="http://schemas.openxmlformats.org/drawingml/2006/picture">
                  <pic:nvPicPr>
                    <pic:cNvPr id="39" name="Shape 39"/>
                    <pic:cNvPicPr/>
                  </pic:nvPicPr>
                  <pic:blipFill>
                    <a:blip r:embed="rId37"/>
                    <a:stretch>
                      <a:fillRect/>
                    </a:stretch>
                  </pic:blipFill>
                  <pic:spPr>
                    <a:xfrm>
                      <a:off x="0" y="0"/>
                      <a:ext cx="2480945" cy="1657985"/>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12165965</wp:posOffset>
            </wp:positionH>
            <wp:positionV relativeFrom="margin">
              <wp:posOffset>1288415</wp:posOffset>
            </wp:positionV>
            <wp:extent cx="5352415" cy="1664335"/>
            <wp:effectExtent l="0" t="0" r="0" b="0"/>
            <wp:wrapNone/>
            <wp:docPr id="41" name="Shape 41"/>
            <wp:cNvGraphicFramePr/>
            <a:graphic xmlns:a="http://schemas.openxmlformats.org/drawingml/2006/main">
              <a:graphicData uri="http://schemas.openxmlformats.org/drawingml/2006/picture">
                <pic:pic xmlns:pic="http://schemas.openxmlformats.org/drawingml/2006/picture">
                  <pic:nvPicPr>
                    <pic:cNvPr id="41" name="Shape 41"/>
                    <pic:cNvPicPr/>
                  </pic:nvPicPr>
                  <pic:blipFill>
                    <a:blip r:embed="rId38"/>
                    <a:stretch>
                      <a:fillRect/>
                    </a:stretch>
                  </pic:blipFill>
                  <pic:spPr>
                    <a:xfrm>
                      <a:off x="0" y="0"/>
                      <a:ext cx="5352415" cy="1664335"/>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14697075</wp:posOffset>
            </wp:positionH>
            <wp:positionV relativeFrom="margin">
              <wp:posOffset>2947035</wp:posOffset>
            </wp:positionV>
            <wp:extent cx="3298190" cy="2200910"/>
            <wp:effectExtent l="0" t="0" r="0" b="0"/>
            <wp:wrapNone/>
            <wp:docPr id="43" name="Shape 43"/>
            <wp:cNvGraphicFramePr/>
            <a:graphic xmlns:a="http://schemas.openxmlformats.org/drawingml/2006/main">
              <a:graphicData uri="http://schemas.openxmlformats.org/drawingml/2006/picture">
                <pic:pic xmlns:pic="http://schemas.openxmlformats.org/drawingml/2006/picture">
                  <pic:nvPicPr>
                    <pic:cNvPr id="43" name="Shape 43"/>
                    <pic:cNvPicPr/>
                  </pic:nvPicPr>
                  <pic:blipFill>
                    <a:blip r:embed="rId39"/>
                    <a:stretch>
                      <a:fillRect/>
                    </a:stretch>
                  </pic:blipFill>
                  <pic:spPr>
                    <a:xfrm>
                      <a:off x="0" y="0"/>
                      <a:ext cx="3298190" cy="2200910"/>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34" w:line="1" w:lineRule="exact"/>
      </w:pPr>
    </w:p>
    <w:p>
      <w:pPr>
        <w:widowControl w:val="0"/>
        <w:spacing w:line="1" w:lineRule="exact"/>
        <w:sectPr>
          <w:footerReference r:id="rId8" w:type="default"/>
          <w:footnotePr>
            <w:numFmt w:val="decimal"/>
          </w:footnotePr>
          <w:pgSz w:w="28348" w:h="10900" w:orient="landscape"/>
          <w:pgMar w:top="1065" w:right="7" w:bottom="721" w:left="1296" w:header="637" w:footer="293" w:gutter="0"/>
          <w:pgNumType w:start="5"/>
          <w:cols w:space="720" w:num="1"/>
          <w:rtlGutter w:val="0"/>
          <w:docGrid w:linePitch="360" w:charSpace="0"/>
        </w:sectPr>
      </w:pPr>
    </w:p>
    <w:p>
      <w:pPr>
        <w:pStyle w:val="11"/>
        <w:keepNext w:val="0"/>
        <w:keepLines w:val="0"/>
        <w:framePr w:w="3980" w:h="1250" w:wrap="auto" w:vAnchor="margin" w:hAnchor="page" w:x="1297" w:y="1"/>
        <w:widowControl w:val="0"/>
        <w:pBdr>
          <w:bottom w:val="single" w:color="auto" w:sz="4" w:space="0"/>
        </w:pBdr>
        <w:shd w:val="clear" w:color="auto" w:fill="auto"/>
        <w:bidi w:val="0"/>
        <w:spacing w:before="0" w:after="220" w:line="240" w:lineRule="auto"/>
        <w:ind w:left="0" w:right="0" w:firstLine="0"/>
        <w:jc w:val="left"/>
      </w:pPr>
      <w:r>
        <w:rPr>
          <w:spacing w:val="0"/>
          <w:position w:val="0"/>
          <w:lang w:val="en-US" w:eastAsia="en-US" w:bidi="en-US"/>
        </w:rPr>
        <w:t>DOUBLEROLLERCOATER</w:t>
      </w:r>
    </w:p>
    <w:p>
      <w:pPr>
        <w:pStyle w:val="25"/>
        <w:keepNext/>
        <w:keepLines/>
        <w:framePr w:w="3980" w:h="1250" w:wrap="auto" w:vAnchor="margin" w:hAnchor="page" w:x="1297" w:y="1"/>
        <w:widowControl w:val="0"/>
        <w:shd w:val="clear" w:color="auto" w:fill="auto"/>
        <w:bidi w:val="0"/>
        <w:spacing w:before="0" w:after="0" w:line="240" w:lineRule="auto"/>
        <w:ind w:left="0" w:right="0" w:firstLine="0"/>
        <w:jc w:val="left"/>
      </w:pPr>
      <w:bookmarkStart w:id="14" w:name="bookmark16"/>
      <w:bookmarkStart w:id="15" w:name="bookmark15"/>
      <w:bookmarkStart w:id="16" w:name="bookmark14"/>
      <w:r>
        <w:rPr>
          <w:color w:val="000000"/>
          <w:spacing w:val="0"/>
          <w:w w:val="100"/>
          <w:position w:val="0"/>
          <w:lang w:val="zh-TW" w:eastAsia="zh-TW" w:bidi="zh-TW"/>
        </w:rPr>
        <w:t>精密双報涂布机</w:t>
      </w:r>
      <w:bookmarkEnd w:id="14"/>
      <w:bookmarkEnd w:id="15"/>
      <w:bookmarkEnd w:id="16"/>
    </w:p>
    <w:p>
      <w:pPr>
        <w:pStyle w:val="15"/>
        <w:keepNext w:val="0"/>
        <w:keepLines w:val="0"/>
        <w:framePr w:w="7056" w:h="4418" w:wrap="auto" w:vAnchor="margin" w:hAnchor="page" w:x="1290" w:y="3509"/>
        <w:widowControl w:val="0"/>
        <w:shd w:val="clear" w:color="auto" w:fill="auto"/>
        <w:bidi w:val="0"/>
        <w:spacing w:before="0" w:after="60" w:line="244" w:lineRule="exact"/>
        <w:ind w:left="0" w:right="0" w:firstLine="0"/>
        <w:jc w:val="left"/>
      </w:pPr>
      <w:r>
        <w:rPr>
          <w:color w:val="2F5887"/>
          <w:spacing w:val="0"/>
          <w:w w:val="100"/>
          <w:position w:val="0"/>
          <w:lang w:val="en-US" w:eastAsia="en-US" w:bidi="en-US"/>
        </w:rPr>
        <w:t>■</w:t>
      </w:r>
      <w:r>
        <w:rPr>
          <w:color w:val="000000"/>
          <w:spacing w:val="0"/>
          <w:w w:val="100"/>
          <w:position w:val="0"/>
        </w:rPr>
        <w:t>本机专为平面板材表面涂漆而设计，由胶辐来涂布油漆，钢辐定量油漆，油漆泵回收循环油漆；</w:t>
      </w:r>
    </w:p>
    <w:p>
      <w:pPr>
        <w:pStyle w:val="15"/>
        <w:keepNext w:val="0"/>
        <w:keepLines w:val="0"/>
        <w:framePr w:w="7056" w:h="4418" w:wrap="auto" w:vAnchor="margin" w:hAnchor="page" w:x="1290" w:y="3509"/>
        <w:widowControl w:val="0"/>
        <w:shd w:val="clear" w:color="auto" w:fill="auto"/>
        <w:bidi w:val="0"/>
        <w:spacing w:before="0" w:after="60" w:line="244" w:lineRule="exact"/>
        <w:ind w:left="0" w:right="0" w:firstLine="0"/>
        <w:jc w:val="left"/>
      </w:pPr>
      <w:r>
        <w:rPr>
          <w:color w:val="2F5887"/>
          <w:spacing w:val="0"/>
          <w:w w:val="100"/>
          <w:position w:val="0"/>
          <w:lang w:val="en-US" w:eastAsia="en-US" w:bidi="en-US"/>
        </w:rPr>
        <w:t>■</w:t>
      </w:r>
      <w:r>
        <w:rPr>
          <w:color w:val="000000"/>
          <w:spacing w:val="0"/>
          <w:w w:val="100"/>
          <w:position w:val="0"/>
        </w:rPr>
        <w:t>线速度</w:t>
      </w:r>
      <w:r>
        <w:rPr>
          <w:rFonts w:ascii="Times New Roman" w:hAnsi="Times New Roman" w:eastAsia="Times New Roman" w:cs="Times New Roman"/>
          <w:color w:val="000000"/>
          <w:spacing w:val="0"/>
          <w:w w:val="100"/>
          <w:position w:val="0"/>
          <w:sz w:val="16"/>
          <w:szCs w:val="16"/>
          <w:lang w:val="en-US" w:eastAsia="en-US" w:bidi="en-US"/>
        </w:rPr>
        <w:t>3-18</w:t>
      </w:r>
      <w:r>
        <w:rPr>
          <w:color w:val="000000"/>
          <w:spacing w:val="0"/>
          <w:w w:val="100"/>
          <w:position w:val="0"/>
        </w:rPr>
        <w:t>米/分钟，快拆式胶辐，生产效率高；</w:t>
      </w:r>
    </w:p>
    <w:p>
      <w:pPr>
        <w:pStyle w:val="15"/>
        <w:keepNext w:val="0"/>
        <w:keepLines w:val="0"/>
        <w:framePr w:w="7056" w:h="4418" w:wrap="auto" w:vAnchor="margin" w:hAnchor="page" w:x="1290" w:y="3509"/>
        <w:widowControl w:val="0"/>
        <w:numPr>
          <w:ilvl w:val="0"/>
          <w:numId w:val="2"/>
        </w:numPr>
        <w:shd w:val="clear" w:color="auto" w:fill="auto"/>
        <w:tabs>
          <w:tab w:val="left" w:pos="301"/>
        </w:tabs>
        <w:bidi w:val="0"/>
        <w:spacing w:before="0" w:after="60" w:line="244" w:lineRule="exact"/>
        <w:ind w:left="0" w:right="0" w:firstLine="0"/>
        <w:jc w:val="left"/>
      </w:pPr>
      <w:bookmarkStart w:id="17" w:name="bookmark17"/>
      <w:bookmarkEnd w:id="17"/>
      <w:r>
        <w:rPr>
          <w:color w:val="000000"/>
          <w:spacing w:val="0"/>
          <w:w w:val="100"/>
          <w:position w:val="0"/>
        </w:rPr>
        <w:t>涂布量</w:t>
      </w:r>
      <w:r>
        <w:rPr>
          <w:rFonts w:ascii="Times New Roman" w:hAnsi="Times New Roman" w:eastAsia="Times New Roman" w:cs="Times New Roman"/>
          <w:color w:val="000000"/>
          <w:spacing w:val="0"/>
          <w:w w:val="100"/>
          <w:position w:val="0"/>
          <w:sz w:val="16"/>
          <w:szCs w:val="16"/>
          <w:lang w:val="en-US" w:eastAsia="en-US" w:bidi="en-US"/>
        </w:rPr>
        <w:t>8-30g,</w:t>
      </w:r>
      <w:r>
        <w:rPr>
          <w:color w:val="000000"/>
          <w:spacing w:val="0"/>
          <w:w w:val="100"/>
          <w:position w:val="0"/>
        </w:rPr>
        <w:t>可调节，漆膜薄而均匀，涂布效果好；</w:t>
      </w:r>
    </w:p>
    <w:p>
      <w:pPr>
        <w:pStyle w:val="15"/>
        <w:keepNext w:val="0"/>
        <w:keepLines w:val="0"/>
        <w:framePr w:w="7056" w:h="4418" w:wrap="auto" w:vAnchor="margin" w:hAnchor="page" w:x="1290" w:y="3509"/>
        <w:widowControl w:val="0"/>
        <w:numPr>
          <w:ilvl w:val="0"/>
          <w:numId w:val="2"/>
        </w:numPr>
        <w:shd w:val="clear" w:color="auto" w:fill="auto"/>
        <w:tabs>
          <w:tab w:val="left" w:pos="301"/>
        </w:tabs>
        <w:bidi w:val="0"/>
        <w:spacing w:before="0" w:after="60" w:line="244" w:lineRule="exact"/>
        <w:ind w:left="0" w:right="0" w:firstLine="0"/>
        <w:jc w:val="left"/>
      </w:pPr>
      <w:bookmarkStart w:id="18" w:name="bookmark18"/>
      <w:bookmarkEnd w:id="18"/>
      <w:r>
        <w:rPr>
          <w:color w:val="000000"/>
          <w:spacing w:val="0"/>
          <w:w w:val="100"/>
          <w:position w:val="0"/>
        </w:rPr>
        <w:t>进料调速、板面定厚、油漆加热，智能控制器，操作简单实用；</w:t>
      </w:r>
    </w:p>
    <w:p>
      <w:pPr>
        <w:pStyle w:val="15"/>
        <w:keepNext w:val="0"/>
        <w:keepLines w:val="0"/>
        <w:framePr w:w="7056" w:h="4418" w:wrap="auto" w:vAnchor="margin" w:hAnchor="page" w:x="1290" w:y="3509"/>
        <w:widowControl w:val="0"/>
        <w:shd w:val="clear" w:color="auto" w:fill="auto"/>
        <w:bidi w:val="0"/>
        <w:spacing w:before="0" w:after="60" w:line="244" w:lineRule="exact"/>
        <w:ind w:left="0" w:right="0" w:firstLine="0"/>
        <w:jc w:val="left"/>
      </w:pPr>
      <w:r>
        <w:rPr>
          <w:color w:val="2F5887"/>
          <w:spacing w:val="0"/>
          <w:w w:val="100"/>
          <w:position w:val="0"/>
          <w:lang w:val="en-US" w:eastAsia="en-US" w:bidi="en-US"/>
        </w:rPr>
        <w:t>■</w:t>
      </w:r>
      <w:r>
        <w:rPr>
          <w:color w:val="000000"/>
          <w:spacing w:val="0"/>
          <w:w w:val="100"/>
          <w:position w:val="0"/>
        </w:rPr>
        <w:t>钢辐胶辐可选配电机升降，胶辐紧急气动升起保护；</w:t>
      </w:r>
    </w:p>
    <w:p>
      <w:pPr>
        <w:pStyle w:val="15"/>
        <w:keepNext w:val="0"/>
        <w:keepLines w:val="0"/>
        <w:framePr w:w="7056" w:h="4418" w:wrap="auto" w:vAnchor="margin" w:hAnchor="page" w:x="1290" w:y="3509"/>
        <w:widowControl w:val="0"/>
        <w:numPr>
          <w:ilvl w:val="0"/>
          <w:numId w:val="2"/>
        </w:numPr>
        <w:shd w:val="clear" w:color="auto" w:fill="auto"/>
        <w:tabs>
          <w:tab w:val="left" w:pos="301"/>
        </w:tabs>
        <w:bidi w:val="0"/>
        <w:spacing w:before="0" w:after="400" w:line="244" w:lineRule="exact"/>
        <w:ind w:left="0" w:right="0" w:firstLine="0"/>
        <w:jc w:val="left"/>
      </w:pPr>
      <w:bookmarkStart w:id="19" w:name="bookmark19"/>
      <w:bookmarkEnd w:id="19"/>
      <w:r>
        <w:rPr>
          <w:color w:val="000000"/>
          <w:spacing w:val="0"/>
          <w:w w:val="100"/>
          <w:position w:val="0"/>
        </w:rPr>
        <w:t>联锁保护，三相五线制供电系统，操作安全。</w:t>
      </w:r>
    </w:p>
    <w:p>
      <w:pPr>
        <w:pStyle w:val="7"/>
        <w:keepNext w:val="0"/>
        <w:keepLines w:val="0"/>
        <w:framePr w:w="7056" w:h="4418" w:wrap="auto" w:vAnchor="margin" w:hAnchor="page" w:x="1290" w:y="3509"/>
        <w:widowControl w:val="0"/>
        <w:numPr>
          <w:ilvl w:val="0"/>
          <w:numId w:val="3"/>
        </w:numPr>
        <w:shd w:val="clear" w:color="auto" w:fill="auto"/>
        <w:tabs>
          <w:tab w:val="left" w:pos="288"/>
        </w:tabs>
        <w:bidi w:val="0"/>
        <w:spacing w:before="0" w:after="0" w:line="341" w:lineRule="auto"/>
        <w:ind w:left="0" w:right="0" w:firstLine="0"/>
        <w:jc w:val="left"/>
      </w:pPr>
      <w:bookmarkStart w:id="20" w:name="bookmark20"/>
      <w:bookmarkEnd w:id="20"/>
      <w:r>
        <w:rPr>
          <w:rFonts w:ascii="Times New Roman" w:hAnsi="Times New Roman" w:eastAsia="Times New Roman" w:cs="Times New Roman"/>
          <w:color w:val="000000"/>
          <w:spacing w:val="0"/>
          <w:w w:val="100"/>
          <w:position w:val="0"/>
          <w:lang w:val="en-US" w:eastAsia="en-US" w:bidi="en-US"/>
        </w:rPr>
        <w:t>This machine is specially designed for painting the surface of flat plates. It is coated with paint by rubber</w:t>
      </w:r>
    </w:p>
    <w:p>
      <w:pPr>
        <w:pStyle w:val="7"/>
        <w:keepNext w:val="0"/>
        <w:keepLines w:val="0"/>
        <w:framePr w:w="7056" w:h="4418" w:wrap="auto" w:vAnchor="margin" w:hAnchor="page" w:x="1290" w:y="3509"/>
        <w:widowControl w:val="0"/>
        <w:numPr>
          <w:ilvl w:val="0"/>
          <w:numId w:val="3"/>
        </w:numPr>
        <w:shd w:val="clear" w:color="auto" w:fill="auto"/>
        <w:tabs>
          <w:tab w:val="left" w:pos="301"/>
        </w:tabs>
        <w:bidi w:val="0"/>
        <w:spacing w:before="0" w:after="0" w:line="341" w:lineRule="auto"/>
        <w:ind w:left="0" w:right="0" w:firstLine="0"/>
        <w:jc w:val="left"/>
      </w:pPr>
      <w:bookmarkStart w:id="21" w:name="bookmark21"/>
      <w:bookmarkEnd w:id="21"/>
      <w:r>
        <w:rPr>
          <w:rFonts w:ascii="Times New Roman" w:hAnsi="Times New Roman" w:eastAsia="Times New Roman" w:cs="Times New Roman"/>
          <w:color w:val="000000"/>
          <w:spacing w:val="0"/>
          <w:w w:val="100"/>
          <w:position w:val="0"/>
          <w:lang w:val="en-US" w:eastAsia="en-US" w:bidi="en-US"/>
        </w:rPr>
        <w:t>roller, quantitative paint with steel roller, and recycled paint for paint pump;</w:t>
      </w:r>
    </w:p>
    <w:p>
      <w:pPr>
        <w:pStyle w:val="7"/>
        <w:keepNext w:val="0"/>
        <w:keepLines w:val="0"/>
        <w:framePr w:w="7056" w:h="4418" w:wrap="auto" w:vAnchor="margin" w:hAnchor="page" w:x="1290" w:y="3509"/>
        <w:widowControl w:val="0"/>
        <w:numPr>
          <w:ilvl w:val="0"/>
          <w:numId w:val="3"/>
        </w:numPr>
        <w:shd w:val="clear" w:color="auto" w:fill="auto"/>
        <w:tabs>
          <w:tab w:val="left" w:pos="301"/>
        </w:tabs>
        <w:bidi w:val="0"/>
        <w:spacing w:before="0" w:after="0" w:line="341" w:lineRule="auto"/>
        <w:ind w:left="0" w:right="0" w:firstLine="0"/>
        <w:jc w:val="left"/>
      </w:pPr>
      <w:bookmarkStart w:id="22" w:name="bookmark22"/>
      <w:bookmarkEnd w:id="22"/>
      <w:r>
        <w:rPr>
          <w:rFonts w:ascii="Times New Roman" w:hAnsi="Times New Roman" w:eastAsia="Times New Roman" w:cs="Times New Roman"/>
          <w:color w:val="000000"/>
          <w:spacing w:val="0"/>
          <w:w w:val="100"/>
          <w:position w:val="0"/>
          <w:lang w:val="en-US" w:eastAsia="en-US" w:bidi="en-US"/>
        </w:rPr>
        <w:t xml:space="preserve">Line speed 3-18 m </w:t>
      </w:r>
      <w:r>
        <w:rPr>
          <w:rFonts w:ascii="Times New Roman" w:hAnsi="Times New Roman" w:eastAsia="Times New Roman" w:cs="Times New Roman"/>
          <w:color w:val="000000"/>
          <w:spacing w:val="0"/>
          <w:w w:val="100"/>
          <w:position w:val="0"/>
          <w:lang w:val="zh-TW" w:eastAsia="zh-TW" w:bidi="zh-TW"/>
        </w:rPr>
        <w:t xml:space="preserve">/ </w:t>
      </w:r>
      <w:r>
        <w:rPr>
          <w:rFonts w:ascii="Times New Roman" w:hAnsi="Times New Roman" w:eastAsia="Times New Roman" w:cs="Times New Roman"/>
          <w:color w:val="000000"/>
          <w:spacing w:val="0"/>
          <w:w w:val="100"/>
          <w:position w:val="0"/>
          <w:lang w:val="en-US" w:eastAsia="en-US" w:bidi="en-US"/>
        </w:rPr>
        <w:t>min, quick release rubber roller, high production efficiency;</w:t>
      </w:r>
    </w:p>
    <w:p>
      <w:pPr>
        <w:pStyle w:val="7"/>
        <w:keepNext w:val="0"/>
        <w:keepLines w:val="0"/>
        <w:framePr w:w="7056" w:h="4418" w:wrap="auto" w:vAnchor="margin" w:hAnchor="page" w:x="1290" w:y="3509"/>
        <w:widowControl w:val="0"/>
        <w:numPr>
          <w:ilvl w:val="0"/>
          <w:numId w:val="3"/>
        </w:numPr>
        <w:shd w:val="clear" w:color="auto" w:fill="auto"/>
        <w:tabs>
          <w:tab w:val="left" w:pos="288"/>
        </w:tabs>
        <w:bidi w:val="0"/>
        <w:spacing w:before="0" w:after="0" w:line="341" w:lineRule="auto"/>
        <w:ind w:left="280" w:right="0" w:hanging="280"/>
        <w:jc w:val="left"/>
      </w:pPr>
      <w:bookmarkStart w:id="23" w:name="bookmark23"/>
      <w:bookmarkEnd w:id="23"/>
      <w:r>
        <w:rPr>
          <w:rFonts w:ascii="Times New Roman" w:hAnsi="Times New Roman" w:eastAsia="Times New Roman" w:cs="Times New Roman"/>
          <w:color w:val="000000"/>
          <w:spacing w:val="0"/>
          <w:w w:val="100"/>
          <w:position w:val="0"/>
          <w:lang w:val="en-US" w:eastAsia="en-US" w:bidi="en-US"/>
        </w:rPr>
        <w:t>The coating amount is 8-30g, which can be adjusted, the paint film is thin and uniform, and the coating effect is good;</w:t>
      </w:r>
    </w:p>
    <w:p>
      <w:pPr>
        <w:pStyle w:val="7"/>
        <w:keepNext w:val="0"/>
        <w:keepLines w:val="0"/>
        <w:framePr w:w="7056" w:h="4418" w:wrap="auto" w:vAnchor="margin" w:hAnchor="page" w:x="1290" w:y="3509"/>
        <w:widowControl w:val="0"/>
        <w:numPr>
          <w:ilvl w:val="0"/>
          <w:numId w:val="3"/>
        </w:numPr>
        <w:shd w:val="clear" w:color="auto" w:fill="auto"/>
        <w:tabs>
          <w:tab w:val="left" w:pos="301"/>
        </w:tabs>
        <w:bidi w:val="0"/>
        <w:spacing w:before="0" w:after="0" w:line="341" w:lineRule="auto"/>
        <w:ind w:left="280" w:right="0" w:hanging="280"/>
        <w:jc w:val="left"/>
      </w:pPr>
      <w:bookmarkStart w:id="24" w:name="bookmark24"/>
      <w:bookmarkEnd w:id="24"/>
      <w:r>
        <w:rPr>
          <w:rFonts w:ascii="Times New Roman" w:hAnsi="Times New Roman" w:eastAsia="Times New Roman" w:cs="Times New Roman"/>
          <w:color w:val="000000"/>
          <w:spacing w:val="0"/>
          <w:w w:val="100"/>
          <w:position w:val="0"/>
          <w:lang w:val="en-US" w:eastAsia="en-US" w:bidi="en-US"/>
        </w:rPr>
        <w:t>Feed speed regulation, plate thickness, paint heating, intelligent controller, simple and practical operation;</w:t>
      </w:r>
    </w:p>
    <w:p>
      <w:pPr>
        <w:pStyle w:val="7"/>
        <w:keepNext w:val="0"/>
        <w:keepLines w:val="0"/>
        <w:framePr w:w="7056" w:h="4418" w:wrap="auto" w:vAnchor="margin" w:hAnchor="page" w:x="1290" w:y="3509"/>
        <w:widowControl w:val="0"/>
        <w:numPr>
          <w:ilvl w:val="0"/>
          <w:numId w:val="3"/>
        </w:numPr>
        <w:shd w:val="clear" w:color="auto" w:fill="auto"/>
        <w:tabs>
          <w:tab w:val="left" w:pos="275"/>
        </w:tabs>
        <w:bidi w:val="0"/>
        <w:spacing w:before="0" w:after="60" w:line="341" w:lineRule="auto"/>
        <w:ind w:left="280" w:right="0" w:hanging="280"/>
        <w:jc w:val="left"/>
      </w:pPr>
      <w:bookmarkStart w:id="25" w:name="bookmark25"/>
      <w:bookmarkEnd w:id="25"/>
      <w:r>
        <w:rPr>
          <w:rFonts w:ascii="Times New Roman" w:hAnsi="Times New Roman" w:eastAsia="Times New Roman" w:cs="Times New Roman"/>
          <w:color w:val="000000"/>
          <w:spacing w:val="0"/>
          <w:w w:val="100"/>
          <w:position w:val="0"/>
          <w:lang w:val="en-US" w:eastAsia="en-US" w:bidi="en-US"/>
        </w:rPr>
        <w:t>The steel roller rubber roller can be equipped with motor lifting and lifting, and the rubber roller is emergency pneumatic lifting protection;</w:t>
      </w:r>
    </w:p>
    <w:p>
      <w:pPr>
        <w:pStyle w:val="19"/>
        <w:keepNext w:val="0"/>
        <w:keepLines w:val="0"/>
        <w:framePr w:w="818" w:h="183" w:wrap="auto" w:vAnchor="margin" w:hAnchor="page" w:x="26131" w:y="302"/>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bCs/>
          <w:color w:val="000000"/>
          <w:spacing w:val="0"/>
          <w:w w:val="100"/>
          <w:position w:val="0"/>
          <w:sz w:val="14"/>
          <w:szCs w:val="14"/>
          <w:lang w:val="en-US" w:eastAsia="en-US" w:bidi="en-US"/>
        </w:rPr>
        <w:t>GUOSEN</w:t>
      </w:r>
    </w:p>
    <w:p>
      <w:pPr>
        <w:pStyle w:val="21"/>
        <w:keepNext w:val="0"/>
        <w:keepLines w:val="0"/>
        <w:framePr w:w="3174" w:h="1892" w:wrap="auto" w:vAnchor="margin" w:hAnchor="page" w:x="15082" w:y="5846"/>
        <w:widowControl w:val="0"/>
        <w:shd w:val="clear" w:color="auto" w:fill="auto"/>
        <w:bidi w:val="0"/>
        <w:spacing w:before="0" w:after="0" w:line="216" w:lineRule="exact"/>
        <w:ind w:left="0" w:right="0" w:firstLine="0"/>
        <w:jc w:val="left"/>
        <w:rPr>
          <w:sz w:val="15"/>
          <w:szCs w:val="15"/>
        </w:rPr>
      </w:pPr>
      <w:r>
        <w:rPr>
          <w:color w:val="000000"/>
          <w:spacing w:val="0"/>
          <w:w w:val="100"/>
          <w:position w:val="0"/>
          <w:sz w:val="13"/>
          <w:szCs w:val="13"/>
        </w:rPr>
        <w:t>有效加工宽度：</w:t>
      </w:r>
      <w:r>
        <w:rPr>
          <w:rFonts w:ascii="Times New Roman" w:hAnsi="Times New Roman" w:eastAsia="Times New Roman" w:cs="Times New Roman"/>
          <w:color w:val="000000"/>
          <w:spacing w:val="0"/>
          <w:w w:val="100"/>
          <w:position w:val="0"/>
          <w:sz w:val="15"/>
          <w:szCs w:val="15"/>
          <w:lang w:val="en-US" w:eastAsia="en-US" w:bidi="en-US"/>
        </w:rPr>
        <w:t>1300mm</w:t>
      </w:r>
    </w:p>
    <w:p>
      <w:pPr>
        <w:pStyle w:val="7"/>
        <w:keepNext w:val="0"/>
        <w:keepLines w:val="0"/>
        <w:framePr w:w="3174" w:h="1892" w:wrap="auto" w:vAnchor="margin" w:hAnchor="page" w:x="15082" w:y="5846"/>
        <w:widowControl w:val="0"/>
        <w:shd w:val="clear" w:color="auto" w:fill="auto"/>
        <w:bidi w:val="0"/>
        <w:spacing w:before="0" w:after="0" w:line="216" w:lineRule="exact"/>
        <w:ind w:left="0" w:right="0" w:firstLine="0"/>
        <w:jc w:val="left"/>
      </w:pPr>
      <w:r>
        <w:rPr>
          <w:rFonts w:ascii="宋体" w:hAnsi="宋体" w:eastAsia="宋体" w:cs="宋体"/>
          <w:color w:val="000000"/>
          <w:spacing w:val="0"/>
          <w:w w:val="100"/>
          <w:position w:val="0"/>
          <w:sz w:val="13"/>
          <w:szCs w:val="13"/>
          <w:lang w:val="zh-TW" w:eastAsia="zh-TW" w:bidi="zh-TW"/>
        </w:rPr>
        <w:t>有效加工厚度</w:t>
      </w:r>
      <w:r>
        <w:rPr>
          <w:rFonts w:ascii="Times New Roman" w:hAnsi="Times New Roman" w:eastAsia="Times New Roman" w:cs="Times New Roman"/>
          <w:color w:val="000000"/>
          <w:spacing w:val="0"/>
          <w:w w:val="100"/>
          <w:position w:val="0"/>
          <w:lang w:val="en-US" w:eastAsia="en-US" w:bidi="en-US"/>
        </w:rPr>
        <w:t>:3-80mm</w:t>
      </w:r>
    </w:p>
    <w:p>
      <w:pPr>
        <w:pStyle w:val="7"/>
        <w:keepNext w:val="0"/>
        <w:keepLines w:val="0"/>
        <w:framePr w:w="3174" w:h="1892" w:wrap="auto" w:vAnchor="margin" w:hAnchor="page" w:x="15082" w:y="5846"/>
        <w:widowControl w:val="0"/>
        <w:shd w:val="clear" w:color="auto" w:fill="auto"/>
        <w:bidi w:val="0"/>
        <w:spacing w:before="0" w:after="0" w:line="216" w:lineRule="exact"/>
        <w:ind w:left="0" w:right="0" w:firstLine="0"/>
        <w:jc w:val="left"/>
      </w:pPr>
      <w:r>
        <w:rPr>
          <w:rFonts w:ascii="宋体" w:hAnsi="宋体" w:eastAsia="宋体" w:cs="宋体"/>
          <w:color w:val="000000"/>
          <w:spacing w:val="0"/>
          <w:w w:val="100"/>
          <w:position w:val="0"/>
          <w:sz w:val="13"/>
          <w:szCs w:val="13"/>
          <w:lang w:val="zh-TW" w:eastAsia="zh-TW" w:bidi="zh-TW"/>
        </w:rPr>
        <w:t>最小加工长度</w:t>
      </w:r>
      <w:r>
        <w:rPr>
          <w:rFonts w:ascii="Times New Roman" w:hAnsi="Times New Roman" w:eastAsia="Times New Roman" w:cs="Times New Roman"/>
          <w:color w:val="000000"/>
          <w:spacing w:val="0"/>
          <w:w w:val="100"/>
          <w:position w:val="0"/>
          <w:lang w:val="en-US" w:eastAsia="en-US" w:bidi="en-US"/>
        </w:rPr>
        <w:t>:300mm</w:t>
      </w:r>
    </w:p>
    <w:p>
      <w:pPr>
        <w:pStyle w:val="7"/>
        <w:keepNext w:val="0"/>
        <w:keepLines w:val="0"/>
        <w:framePr w:w="3174" w:h="1892" w:wrap="auto" w:vAnchor="margin" w:hAnchor="page" w:x="15082" w:y="5846"/>
        <w:widowControl w:val="0"/>
        <w:shd w:val="clear" w:color="auto" w:fill="auto"/>
        <w:bidi w:val="0"/>
        <w:spacing w:before="0" w:after="0" w:line="216" w:lineRule="exact"/>
        <w:ind w:left="0" w:right="0" w:firstLine="0"/>
        <w:jc w:val="left"/>
      </w:pPr>
      <w:r>
        <w:rPr>
          <w:rFonts w:ascii="宋体" w:hAnsi="宋体" w:eastAsia="宋体" w:cs="宋体"/>
          <w:color w:val="000000"/>
          <w:spacing w:val="0"/>
          <w:w w:val="100"/>
          <w:position w:val="0"/>
          <w:sz w:val="13"/>
          <w:szCs w:val="13"/>
          <w:lang w:val="zh-TW" w:eastAsia="zh-TW" w:bidi="zh-TW"/>
        </w:rPr>
        <w:t>输送速度</w:t>
      </w:r>
      <w:r>
        <w:rPr>
          <w:rFonts w:ascii="Times New Roman" w:hAnsi="Times New Roman" w:eastAsia="Times New Roman" w:cs="Times New Roman"/>
          <w:color w:val="000000"/>
          <w:spacing w:val="0"/>
          <w:w w:val="100"/>
          <w:position w:val="0"/>
          <w:lang w:val="en-US" w:eastAsia="en-US" w:bidi="en-US"/>
        </w:rPr>
        <w:t>:18m/min</w:t>
      </w:r>
    </w:p>
    <w:p>
      <w:pPr>
        <w:pStyle w:val="7"/>
        <w:keepNext w:val="0"/>
        <w:keepLines w:val="0"/>
        <w:framePr w:w="3174" w:h="1892" w:wrap="auto" w:vAnchor="margin" w:hAnchor="page" w:x="15082" w:y="5846"/>
        <w:widowControl w:val="0"/>
        <w:shd w:val="clear" w:color="auto" w:fill="auto"/>
        <w:bidi w:val="0"/>
        <w:spacing w:before="0" w:after="0" w:line="216" w:lineRule="exact"/>
        <w:ind w:left="0" w:right="0" w:firstLine="0"/>
        <w:jc w:val="left"/>
      </w:pPr>
      <w:r>
        <w:rPr>
          <w:rFonts w:ascii="宋体" w:hAnsi="宋体" w:eastAsia="宋体" w:cs="宋体"/>
          <w:color w:val="000000"/>
          <w:spacing w:val="0"/>
          <w:w w:val="100"/>
          <w:position w:val="0"/>
          <w:sz w:val="13"/>
          <w:szCs w:val="13"/>
          <w:lang w:val="zh-TW" w:eastAsia="zh-TW" w:bidi="zh-TW"/>
        </w:rPr>
        <w:t>输送功率：</w:t>
      </w:r>
      <w:r>
        <w:rPr>
          <w:rFonts w:ascii="Times New Roman" w:hAnsi="Times New Roman" w:eastAsia="Times New Roman" w:cs="Times New Roman"/>
          <w:color w:val="000000"/>
          <w:spacing w:val="0"/>
          <w:w w:val="100"/>
          <w:position w:val="0"/>
          <w:lang w:val="en-US" w:eastAsia="en-US" w:bidi="en-US"/>
        </w:rPr>
        <w:t>0.75kw</w:t>
      </w:r>
    </w:p>
    <w:p>
      <w:pPr>
        <w:pStyle w:val="7"/>
        <w:keepNext w:val="0"/>
        <w:keepLines w:val="0"/>
        <w:framePr w:w="3174" w:h="1892" w:wrap="auto" w:vAnchor="margin" w:hAnchor="page" w:x="15082" w:y="5846"/>
        <w:widowControl w:val="0"/>
        <w:shd w:val="clear" w:color="auto" w:fill="auto"/>
        <w:bidi w:val="0"/>
        <w:spacing w:before="0" w:after="0" w:line="216" w:lineRule="exact"/>
        <w:ind w:left="0" w:right="0" w:firstLine="0"/>
        <w:jc w:val="left"/>
      </w:pPr>
      <w:r>
        <w:rPr>
          <w:rFonts w:ascii="宋体" w:hAnsi="宋体" w:eastAsia="宋体" w:cs="宋体"/>
          <w:color w:val="000000"/>
          <w:spacing w:val="0"/>
          <w:w w:val="100"/>
          <w:position w:val="0"/>
          <w:sz w:val="13"/>
          <w:szCs w:val="13"/>
          <w:lang w:val="zh-TW" w:eastAsia="zh-TW" w:bidi="zh-TW"/>
        </w:rPr>
        <w:t>涂布轮功率/尺寸</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0.75kw/0250*1500mm</w:t>
      </w:r>
    </w:p>
    <w:p>
      <w:pPr>
        <w:pStyle w:val="7"/>
        <w:keepNext w:val="0"/>
        <w:keepLines w:val="0"/>
        <w:framePr w:w="3174" w:h="1892" w:wrap="auto" w:vAnchor="margin" w:hAnchor="page" w:x="15082" w:y="5846"/>
        <w:widowControl w:val="0"/>
        <w:shd w:val="clear" w:color="auto" w:fill="auto"/>
        <w:bidi w:val="0"/>
        <w:spacing w:before="0" w:after="0" w:line="216" w:lineRule="exact"/>
        <w:ind w:left="0" w:right="0" w:firstLine="0"/>
        <w:jc w:val="left"/>
      </w:pPr>
      <w:r>
        <w:rPr>
          <w:rFonts w:ascii="宋体" w:hAnsi="宋体" w:eastAsia="宋体" w:cs="宋体"/>
          <w:color w:val="000000"/>
          <w:spacing w:val="0"/>
          <w:w w:val="100"/>
          <w:position w:val="0"/>
          <w:sz w:val="13"/>
          <w:szCs w:val="13"/>
          <w:lang w:val="zh-TW" w:eastAsia="zh-TW" w:bidi="zh-TW"/>
        </w:rPr>
        <w:t>均布轮功率/尺寸</w:t>
      </w:r>
      <w:r>
        <w:rPr>
          <w:rFonts w:ascii="Times New Roman" w:hAnsi="Times New Roman" w:eastAsia="Times New Roman" w:cs="Times New Roman"/>
          <w:color w:val="000000"/>
          <w:spacing w:val="0"/>
          <w:w w:val="100"/>
          <w:position w:val="0"/>
          <w:lang w:val="en-US" w:eastAsia="en-US" w:bidi="en-US"/>
        </w:rPr>
        <w:t>:0.37kw/ei75*1500mm</w:t>
      </w:r>
    </w:p>
    <w:p>
      <w:pPr>
        <w:pStyle w:val="7"/>
        <w:keepNext w:val="0"/>
        <w:keepLines w:val="0"/>
        <w:framePr w:w="3174" w:h="1892" w:wrap="auto" w:vAnchor="margin" w:hAnchor="page" w:x="15082" w:y="5846"/>
        <w:widowControl w:val="0"/>
        <w:shd w:val="clear" w:color="auto" w:fill="auto"/>
        <w:bidi w:val="0"/>
        <w:spacing w:before="0" w:after="0" w:line="216" w:lineRule="exact"/>
        <w:ind w:left="0" w:right="0" w:firstLine="0"/>
        <w:jc w:val="left"/>
        <w:rPr>
          <w:sz w:val="13"/>
          <w:szCs w:val="13"/>
        </w:rPr>
      </w:pPr>
      <w:r>
        <w:rPr>
          <w:rFonts w:ascii="宋体" w:hAnsi="宋体" w:eastAsia="宋体" w:cs="宋体"/>
          <w:color w:val="000000"/>
          <w:spacing w:val="0"/>
          <w:w w:val="100"/>
          <w:position w:val="0"/>
          <w:sz w:val="13"/>
          <w:szCs w:val="13"/>
          <w:lang w:val="zh-TW" w:eastAsia="zh-TW" w:bidi="zh-TW"/>
        </w:rPr>
        <w:t>外形尺寸</w:t>
      </w:r>
      <w:r>
        <w:rPr>
          <w:rFonts w:ascii="宋体" w:hAnsi="宋体" w:eastAsia="宋体" w:cs="宋体"/>
          <w:color w:val="000000"/>
          <w:spacing w:val="0"/>
          <w:w w:val="100"/>
          <w:position w:val="0"/>
          <w:sz w:val="15"/>
          <w:szCs w:val="15"/>
          <w:lang w:val="en-US" w:eastAsia="en-US" w:bidi="en-US"/>
        </w:rPr>
        <w:t>（</w:t>
      </w:r>
      <w:r>
        <w:rPr>
          <w:rFonts w:ascii="Times New Roman" w:hAnsi="Times New Roman" w:eastAsia="Times New Roman" w:cs="Times New Roman"/>
          <w:color w:val="000000"/>
          <w:spacing w:val="0"/>
          <w:w w:val="100"/>
          <w:position w:val="0"/>
          <w:sz w:val="15"/>
          <w:szCs w:val="15"/>
          <w:lang w:val="en-US" w:eastAsia="en-US" w:bidi="en-US"/>
        </w:rPr>
        <w:t xml:space="preserve">L*W*H） :2000mm*2700mm*1700mm </w:t>
      </w:r>
      <w:r>
        <w:rPr>
          <w:rFonts w:ascii="宋体" w:hAnsi="宋体" w:eastAsia="宋体" w:cs="宋体"/>
          <w:color w:val="000000"/>
          <w:spacing w:val="0"/>
          <w:w w:val="100"/>
          <w:position w:val="0"/>
          <w:sz w:val="13"/>
          <w:szCs w:val="13"/>
          <w:lang w:val="zh-TW" w:eastAsia="zh-TW" w:bidi="zh-TW"/>
        </w:rPr>
        <w:t>重量：</w:t>
      </w:r>
    </w:p>
    <w:p>
      <w:pPr>
        <w:pStyle w:val="7"/>
        <w:keepNext w:val="0"/>
        <w:keepLines w:val="0"/>
        <w:framePr w:w="3476" w:h="1892" w:wrap="auto" w:vAnchor="margin" w:hAnchor="page" w:x="19218" w:y="5872"/>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Effective processing width: 1300mm</w:t>
      </w:r>
    </w:p>
    <w:p>
      <w:pPr>
        <w:pStyle w:val="7"/>
        <w:keepNext w:val="0"/>
        <w:keepLines w:val="0"/>
        <w:framePr w:w="3476" w:h="1892" w:wrap="auto" w:vAnchor="margin" w:hAnchor="page" w:x="19218" w:y="5872"/>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Effective processing thickness: 3-80m'rn</w:t>
      </w:r>
    </w:p>
    <w:p>
      <w:pPr>
        <w:pStyle w:val="7"/>
        <w:keepNext w:val="0"/>
        <w:keepLines w:val="0"/>
        <w:framePr w:w="3476" w:h="1892" w:wrap="auto" w:vAnchor="margin" w:hAnchor="page" w:x="19218" w:y="5872"/>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Minimum processing length: 300mm</w:t>
      </w:r>
    </w:p>
    <w:p>
      <w:pPr>
        <w:pStyle w:val="7"/>
        <w:keepNext w:val="0"/>
        <w:keepLines w:val="0"/>
        <w:framePr w:w="3476" w:h="1892" w:wrap="auto" w:vAnchor="margin" w:hAnchor="page" w:x="19218" w:y="5872"/>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Conveying speed: 18m/min</w:t>
      </w:r>
    </w:p>
    <w:p>
      <w:pPr>
        <w:pStyle w:val="7"/>
        <w:keepNext w:val="0"/>
        <w:keepLines w:val="0"/>
        <w:framePr w:w="3476" w:h="1892" w:wrap="auto" w:vAnchor="margin" w:hAnchor="page" w:x="19218" w:y="5872"/>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Transmission power: 0.75kw</w:t>
      </w:r>
    </w:p>
    <w:p>
      <w:pPr>
        <w:pStyle w:val="7"/>
        <w:keepNext w:val="0"/>
        <w:keepLines w:val="0"/>
        <w:framePr w:w="3476" w:h="1892" w:wrap="auto" w:vAnchor="margin" w:hAnchor="page" w:x="19218" w:y="5872"/>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 xml:space="preserve">Coating wheel power/ size: 0.75kw </w:t>
      </w:r>
      <w:r>
        <w:rPr>
          <w:rFonts w:ascii="Times New Roman" w:hAnsi="Times New Roman" w:eastAsia="Times New Roman" w:cs="Times New Roman"/>
          <w:color w:val="000000"/>
          <w:spacing w:val="0"/>
          <w:w w:val="100"/>
          <w:position w:val="0"/>
          <w:lang w:val="zh-TW" w:eastAsia="zh-TW" w:bidi="zh-TW"/>
        </w:rPr>
        <w:t xml:space="preserve">/ </w:t>
      </w:r>
      <w:r>
        <w:rPr>
          <w:rFonts w:ascii="Times New Roman" w:hAnsi="Times New Roman" w:eastAsia="Times New Roman" w:cs="Times New Roman"/>
          <w:color w:val="000000"/>
          <w:spacing w:val="0"/>
          <w:w w:val="100"/>
          <w:position w:val="0"/>
          <w:lang w:val="en-US" w:eastAsia="en-US" w:bidi="en-US"/>
        </w:rPr>
        <w:t xml:space="preserve">0250 * 1500mm Uniform wheel power / size: 0.37kw </w:t>
      </w:r>
      <w:r>
        <w:rPr>
          <w:rFonts w:ascii="Times New Roman" w:hAnsi="Times New Roman" w:eastAsia="Times New Roman" w:cs="Times New Roman"/>
          <w:color w:val="000000"/>
          <w:spacing w:val="0"/>
          <w:w w:val="100"/>
          <w:position w:val="0"/>
          <w:lang w:val="zh-TW" w:eastAsia="zh-TW" w:bidi="zh-TW"/>
        </w:rPr>
        <w:t xml:space="preserve">/ </w:t>
      </w:r>
      <w:r>
        <w:rPr>
          <w:rFonts w:ascii="Times New Roman" w:hAnsi="Times New Roman" w:eastAsia="Times New Roman" w:cs="Times New Roman"/>
          <w:color w:val="000000"/>
          <w:spacing w:val="0"/>
          <w:w w:val="100"/>
          <w:position w:val="0"/>
          <w:lang w:val="en-US" w:eastAsia="en-US" w:bidi="en-US"/>
        </w:rPr>
        <w:t>0175 * 1500mm Dimensions (L*W*H): 2000mm*2700mm*1700mm weight:</w:t>
      </w:r>
    </w:p>
    <w:p>
      <w:pPr>
        <w:widowControl w:val="0"/>
        <w:spacing w:line="360" w:lineRule="exact"/>
      </w:pPr>
      <w:r>
        <w:drawing>
          <wp:anchor distT="0" distB="0" distL="0" distR="0" simplePos="0" relativeHeight="251659264" behindDoc="1" locked="0" layoutInCell="1" allowOverlap="1">
            <wp:simplePos x="0" y="0"/>
            <wp:positionH relativeFrom="page">
              <wp:posOffset>6363335</wp:posOffset>
            </wp:positionH>
            <wp:positionV relativeFrom="margin">
              <wp:posOffset>2178050</wp:posOffset>
            </wp:positionV>
            <wp:extent cx="1981200" cy="2792095"/>
            <wp:effectExtent l="0" t="0" r="0" b="0"/>
            <wp:wrapNone/>
            <wp:docPr id="45" name="Shape 45"/>
            <wp:cNvGraphicFramePr/>
            <a:graphic xmlns:a="http://schemas.openxmlformats.org/drawingml/2006/main">
              <a:graphicData uri="http://schemas.openxmlformats.org/drawingml/2006/picture">
                <pic:pic xmlns:pic="http://schemas.openxmlformats.org/drawingml/2006/picture">
                  <pic:nvPicPr>
                    <pic:cNvPr id="45" name="Shape 45"/>
                    <pic:cNvPicPr/>
                  </pic:nvPicPr>
                  <pic:blipFill>
                    <a:blip r:embed="rId40"/>
                    <a:stretch>
                      <a:fillRect/>
                    </a:stretch>
                  </pic:blipFill>
                  <pic:spPr>
                    <a:xfrm>
                      <a:off x="0" y="0"/>
                      <a:ext cx="1981200" cy="2792095"/>
                    </a:xfrm>
                    <a:prstGeom prst="rect">
                      <a:avLst/>
                    </a:prstGeom>
                  </pic:spPr>
                </pic:pic>
              </a:graphicData>
            </a:graphic>
          </wp:anchor>
        </w:drawing>
      </w:r>
      <w:r>
        <w:drawing>
          <wp:anchor distT="99695" distB="0" distL="0" distR="0" simplePos="0" relativeHeight="251659264" behindDoc="1" locked="0" layoutInCell="1" allowOverlap="1">
            <wp:simplePos x="0" y="0"/>
            <wp:positionH relativeFrom="page">
              <wp:posOffset>10636250</wp:posOffset>
            </wp:positionH>
            <wp:positionV relativeFrom="margin">
              <wp:posOffset>290830</wp:posOffset>
            </wp:positionV>
            <wp:extent cx="6516370" cy="3376930"/>
            <wp:effectExtent l="0" t="0" r="0" b="0"/>
            <wp:wrapNone/>
            <wp:docPr id="47" name="Shape 47"/>
            <wp:cNvGraphicFramePr/>
            <a:graphic xmlns:a="http://schemas.openxmlformats.org/drawingml/2006/main">
              <a:graphicData uri="http://schemas.openxmlformats.org/drawingml/2006/picture">
                <pic:pic xmlns:pic="http://schemas.openxmlformats.org/drawingml/2006/picture">
                  <pic:nvPicPr>
                    <pic:cNvPr id="47" name="Shape 47"/>
                    <pic:cNvPicPr/>
                  </pic:nvPicPr>
                  <pic:blipFill>
                    <a:blip r:embed="rId41"/>
                    <a:stretch>
                      <a:fillRect/>
                    </a:stretch>
                  </pic:blipFill>
                  <pic:spPr>
                    <a:xfrm>
                      <a:off x="0" y="0"/>
                      <a:ext cx="6516370" cy="3376930"/>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16289020</wp:posOffset>
            </wp:positionH>
            <wp:positionV relativeFrom="margin">
              <wp:posOffset>3674110</wp:posOffset>
            </wp:positionV>
            <wp:extent cx="682625" cy="140335"/>
            <wp:effectExtent l="0" t="0" r="0" b="0"/>
            <wp:wrapNone/>
            <wp:docPr id="49" name="Shape 49"/>
            <wp:cNvGraphicFramePr/>
            <a:graphic xmlns:a="http://schemas.openxmlformats.org/drawingml/2006/main">
              <a:graphicData uri="http://schemas.openxmlformats.org/drawingml/2006/picture">
                <pic:pic xmlns:pic="http://schemas.openxmlformats.org/drawingml/2006/picture">
                  <pic:nvPicPr>
                    <pic:cNvPr id="49" name="Shape 49"/>
                    <pic:cNvPicPr/>
                  </pic:nvPicPr>
                  <pic:blipFill>
                    <a:blip r:embed="rId42"/>
                    <a:stretch>
                      <a:fillRect/>
                    </a:stretch>
                  </pic:blipFill>
                  <pic:spPr>
                    <a:xfrm>
                      <a:off x="0" y="0"/>
                      <a:ext cx="682625" cy="140335"/>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15744190</wp:posOffset>
            </wp:positionH>
            <wp:positionV relativeFrom="margin">
              <wp:posOffset>3840480</wp:posOffset>
            </wp:positionV>
            <wp:extent cx="1377950" cy="975360"/>
            <wp:effectExtent l="0" t="0" r="0" b="0"/>
            <wp:wrapNone/>
            <wp:docPr id="51" name="Shape 51"/>
            <wp:cNvGraphicFramePr/>
            <a:graphic xmlns:a="http://schemas.openxmlformats.org/drawingml/2006/main">
              <a:graphicData uri="http://schemas.openxmlformats.org/drawingml/2006/picture">
                <pic:pic xmlns:pic="http://schemas.openxmlformats.org/drawingml/2006/picture">
                  <pic:nvPicPr>
                    <pic:cNvPr id="51" name="Shape 51"/>
                    <pic:cNvPicPr/>
                  </pic:nvPicPr>
                  <pic:blipFill>
                    <a:blip r:embed="rId43"/>
                    <a:stretch>
                      <a:fillRect/>
                    </a:stretch>
                  </pic:blipFill>
                  <pic:spPr>
                    <a:xfrm>
                      <a:off x="0" y="0"/>
                      <a:ext cx="1377950" cy="975360"/>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16525875</wp:posOffset>
            </wp:positionH>
            <wp:positionV relativeFrom="margin">
              <wp:posOffset>4813300</wp:posOffset>
            </wp:positionV>
            <wp:extent cx="304800" cy="164465"/>
            <wp:effectExtent l="0" t="0" r="0" b="0"/>
            <wp:wrapNone/>
            <wp:docPr id="53" name="Shape 53"/>
            <wp:cNvGraphicFramePr/>
            <a:graphic xmlns:a="http://schemas.openxmlformats.org/drawingml/2006/main">
              <a:graphicData uri="http://schemas.openxmlformats.org/drawingml/2006/picture">
                <pic:pic xmlns:pic="http://schemas.openxmlformats.org/drawingml/2006/picture">
                  <pic:nvPicPr>
                    <pic:cNvPr id="53" name="Shape 53"/>
                    <pic:cNvPicPr/>
                  </pic:nvPicPr>
                  <pic:blipFill>
                    <a:blip r:embed="rId44"/>
                    <a:stretch>
                      <a:fillRect/>
                    </a:stretch>
                  </pic:blipFill>
                  <pic:spPr>
                    <a:xfrm>
                      <a:off x="0" y="0"/>
                      <a:ext cx="304800" cy="164465"/>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66" w:line="1" w:lineRule="exact"/>
      </w:pPr>
    </w:p>
    <w:p>
      <w:pPr>
        <w:widowControl w:val="0"/>
        <w:spacing w:line="1" w:lineRule="exact"/>
        <w:sectPr>
          <w:footerReference r:id="rId9" w:type="default"/>
          <w:footnotePr>
            <w:numFmt w:val="decimal"/>
          </w:footnotePr>
          <w:pgSz w:w="28348" w:h="10900" w:orient="landscape"/>
          <w:pgMar w:top="1228" w:right="1335" w:bottom="1259" w:left="1289" w:header="800" w:footer="3" w:gutter="0"/>
          <w:pgNumType w:start="10"/>
          <w:cols w:space="720" w:num="1"/>
          <w:rtlGutter w:val="0"/>
          <w:docGrid w:linePitch="360" w:charSpace="0"/>
        </w:sectPr>
      </w:pPr>
    </w:p>
    <w:p>
      <w:pPr>
        <w:widowControl w:val="0"/>
        <w:spacing w:line="1" w:lineRule="exact"/>
      </w:pPr>
      <w:r>
        <mc:AlternateContent>
          <mc:Choice Requires="wps">
            <w:drawing>
              <wp:anchor distT="107950" distB="0" distL="114300" distR="13448030" simplePos="0" relativeHeight="251660288" behindDoc="0" locked="0" layoutInCell="1" allowOverlap="1">
                <wp:simplePos x="0" y="0"/>
                <wp:positionH relativeFrom="page">
                  <wp:posOffset>822960</wp:posOffset>
                </wp:positionH>
                <wp:positionV relativeFrom="paragraph">
                  <wp:posOffset>120650</wp:posOffset>
                </wp:positionV>
                <wp:extent cx="2955290" cy="802005"/>
                <wp:effectExtent l="0" t="0" r="0" b="0"/>
                <wp:wrapTopAndBottom/>
                <wp:docPr id="57" name="Shape 57"/>
                <wp:cNvGraphicFramePr/>
                <a:graphic xmlns:a="http://schemas.openxmlformats.org/drawingml/2006/main">
                  <a:graphicData uri="http://schemas.microsoft.com/office/word/2010/wordprocessingShape">
                    <wps:wsp>
                      <wps:cNvSpPr txBox="1"/>
                      <wps:spPr>
                        <a:xfrm>
                          <a:off x="0" y="0"/>
                          <a:ext cx="2955290" cy="802005"/>
                        </a:xfrm>
                        <a:prstGeom prst="rect">
                          <a:avLst/>
                        </a:prstGeom>
                        <a:noFill/>
                      </wps:spPr>
                      <wps:txbx>
                        <w:txbxContent>
                          <w:p>
                            <w:pPr>
                              <w:pStyle w:val="11"/>
                              <w:keepNext w:val="0"/>
                              <w:keepLines w:val="0"/>
                              <w:widowControl w:val="0"/>
                              <w:shd w:val="clear" w:color="auto" w:fill="auto"/>
                              <w:bidi w:val="0"/>
                              <w:spacing w:before="160" w:after="300" w:line="240" w:lineRule="auto"/>
                              <w:ind w:left="0" w:right="0" w:firstLine="0"/>
                              <w:jc w:val="left"/>
                            </w:pPr>
                            <w:r>
                              <w:rPr>
                                <w:spacing w:val="0"/>
                                <w:position w:val="0"/>
                                <w:lang w:val="en-US" w:eastAsia="en-US" w:bidi="en-US"/>
                              </w:rPr>
                              <w:t>FILLER MACHINE</w:t>
                            </w:r>
                          </w:p>
                          <w:p>
                            <w:pPr>
                              <w:pStyle w:val="5"/>
                              <w:keepNext w:val="0"/>
                              <w:keepLines w:val="0"/>
                              <w:widowControl w:val="0"/>
                              <w:shd w:val="clear" w:color="auto" w:fill="auto"/>
                              <w:bidi w:val="0"/>
                              <w:spacing w:before="0" w:after="0" w:line="240" w:lineRule="auto"/>
                              <w:ind w:left="0" w:right="0" w:firstLine="0"/>
                              <w:jc w:val="left"/>
                              <w:rPr>
                                <w:sz w:val="34"/>
                                <w:szCs w:val="34"/>
                              </w:rPr>
                            </w:pPr>
                            <w:r>
                              <w:rPr>
                                <w:rFonts w:ascii="宋体" w:hAnsi="宋体" w:eastAsia="宋体" w:cs="宋体"/>
                                <w:color w:val="000000"/>
                                <w:spacing w:val="0"/>
                                <w:w w:val="100"/>
                                <w:position w:val="0"/>
                                <w:sz w:val="34"/>
                                <w:szCs w:val="34"/>
                                <w:lang w:val="zh-TW" w:eastAsia="zh-TW" w:bidi="zh-TW"/>
                              </w:rPr>
                              <w:t>腻子机</w:t>
                            </w:r>
                          </w:p>
                        </w:txbxContent>
                      </wps:txbx>
                      <wps:bodyPr lIns="0" tIns="0" rIns="0" bIns="0">
                        <a:noAutofit/>
                      </wps:bodyPr>
                    </wps:wsp>
                  </a:graphicData>
                </a:graphic>
              </wp:anchor>
            </w:drawing>
          </mc:Choice>
          <mc:Fallback>
            <w:pict>
              <v:shape id="Shape 57" o:spid="_x0000_s1026" o:spt="202" type="#_x0000_t202" style="position:absolute;left:0pt;margin-left:64.8pt;margin-top:9.5pt;height:63.15pt;width:232.7pt;mso-position-horizontal-relative:page;mso-wrap-distance-bottom:0pt;mso-wrap-distance-top:8.5pt;z-index:251660288;mso-width-relative:page;mso-height-relative:page;" filled="f" stroked="f" coordsize="21600,21600" o:gfxdata="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r+ACO1gAAAAoBAAAPAAAA&#10;AAAAAAEAIAAAACIAAABkcnMvZG93bnJldi54bWxQSwECFAAUAAAACACHTuJACSa4VqUBAABmAwAA&#10;DgAAAAAAAAABACAAAAAlAQAAZHJzL2Uyb0RvYy54bWxQSwUGAAAAAAYABgBZAQAAPAUAAAAA&#10;">
                <v:fill on="f" focussize="0,0"/>
                <v:stroke on="f"/>
                <v:imagedata o:title=""/>
                <o:lock v:ext="edit" aspectratio="f"/>
                <v:textbox inset="0mm,0mm,0mm,0mm">
                  <w:txbxContent>
                    <w:p>
                      <w:pPr>
                        <w:pStyle w:val="11"/>
                        <w:keepNext w:val="0"/>
                        <w:keepLines w:val="0"/>
                        <w:widowControl w:val="0"/>
                        <w:shd w:val="clear" w:color="auto" w:fill="auto"/>
                        <w:bidi w:val="0"/>
                        <w:spacing w:before="160" w:after="300" w:line="240" w:lineRule="auto"/>
                        <w:ind w:left="0" w:right="0" w:firstLine="0"/>
                        <w:jc w:val="left"/>
                      </w:pPr>
                      <w:r>
                        <w:rPr>
                          <w:spacing w:val="0"/>
                          <w:position w:val="0"/>
                          <w:lang w:val="en-US" w:eastAsia="en-US" w:bidi="en-US"/>
                        </w:rPr>
                        <w:t>FILLER MACHINE</w:t>
                      </w:r>
                    </w:p>
                    <w:p>
                      <w:pPr>
                        <w:pStyle w:val="5"/>
                        <w:keepNext w:val="0"/>
                        <w:keepLines w:val="0"/>
                        <w:widowControl w:val="0"/>
                        <w:shd w:val="clear" w:color="auto" w:fill="auto"/>
                        <w:bidi w:val="0"/>
                        <w:spacing w:before="0" w:after="0" w:line="240" w:lineRule="auto"/>
                        <w:ind w:left="0" w:right="0" w:firstLine="0"/>
                        <w:jc w:val="left"/>
                        <w:rPr>
                          <w:sz w:val="34"/>
                          <w:szCs w:val="34"/>
                        </w:rPr>
                      </w:pPr>
                      <w:r>
                        <w:rPr>
                          <w:rFonts w:ascii="宋体" w:hAnsi="宋体" w:eastAsia="宋体" w:cs="宋体"/>
                          <w:color w:val="000000"/>
                          <w:spacing w:val="0"/>
                          <w:w w:val="100"/>
                          <w:position w:val="0"/>
                          <w:sz w:val="34"/>
                          <w:szCs w:val="34"/>
                          <w:lang w:val="zh-TW" w:eastAsia="zh-TW" w:bidi="zh-TW"/>
                        </w:rPr>
                        <w:t>腻子机</w:t>
                      </w:r>
                    </w:p>
                  </w:txbxContent>
                </v:textbox>
                <w10:wrap type="topAndBottom"/>
              </v:shape>
            </w:pict>
          </mc:Fallback>
        </mc:AlternateContent>
      </w:r>
      <w:r>
        <w:drawing>
          <wp:anchor distT="0" distB="631825" distL="15895955" distR="119380" simplePos="0" relativeHeight="251660288" behindDoc="0" locked="0" layoutInCell="1" allowOverlap="1">
            <wp:simplePos x="0" y="0"/>
            <wp:positionH relativeFrom="page">
              <wp:posOffset>16604615</wp:posOffset>
            </wp:positionH>
            <wp:positionV relativeFrom="paragraph">
              <wp:posOffset>12700</wp:posOffset>
            </wp:positionV>
            <wp:extent cx="506095" cy="280670"/>
            <wp:effectExtent l="0" t="0" r="0" b="0"/>
            <wp:wrapTopAndBottom/>
            <wp:docPr id="59" name="Shape 59"/>
            <wp:cNvGraphicFramePr/>
            <a:graphic xmlns:a="http://schemas.openxmlformats.org/drawingml/2006/main">
              <a:graphicData uri="http://schemas.openxmlformats.org/drawingml/2006/picture">
                <pic:pic xmlns:pic="http://schemas.openxmlformats.org/drawingml/2006/picture">
                  <pic:nvPicPr>
                    <pic:cNvPr id="59" name="Shape 59"/>
                    <pic:cNvPicPr/>
                  </pic:nvPicPr>
                  <pic:blipFill>
                    <a:blip r:embed="rId45"/>
                    <a:stretch>
                      <a:fillRect/>
                    </a:stretch>
                  </pic:blipFill>
                  <pic:spPr>
                    <a:xfrm>
                      <a:off x="0" y="0"/>
                      <a:ext cx="506095" cy="280670"/>
                    </a:xfrm>
                    <a:prstGeom prst="rect">
                      <a:avLst/>
                    </a:prstGeom>
                  </pic:spPr>
                </pic:pic>
              </a:graphicData>
            </a:graphic>
          </wp:anchor>
        </w:drawing>
      </w:r>
      <w:r>
        <mc:AlternateContent>
          <mc:Choice Requires="wps">
            <w:drawing>
              <wp:anchor distT="0" distB="0" distL="0" distR="0" simplePos="0" relativeHeight="251661312" behindDoc="0" locked="0" layoutInCell="1" allowOverlap="1">
                <wp:simplePos x="0" y="0"/>
                <wp:positionH relativeFrom="page">
                  <wp:posOffset>16591915</wp:posOffset>
                </wp:positionH>
                <wp:positionV relativeFrom="paragraph">
                  <wp:posOffset>311785</wp:posOffset>
                </wp:positionV>
                <wp:extent cx="519430" cy="116205"/>
                <wp:effectExtent l="0" t="0" r="0" b="0"/>
                <wp:wrapNone/>
                <wp:docPr id="61" name="Shape 61"/>
                <wp:cNvGraphicFramePr/>
                <a:graphic xmlns:a="http://schemas.openxmlformats.org/drawingml/2006/main">
                  <a:graphicData uri="http://schemas.microsoft.com/office/word/2010/wordprocessingShape">
                    <wps:wsp>
                      <wps:cNvSpPr txBox="1"/>
                      <wps:spPr>
                        <a:xfrm>
                          <a:off x="0" y="0"/>
                          <a:ext cx="519430" cy="116205"/>
                        </a:xfrm>
                        <a:prstGeom prst="rect">
                          <a:avLst/>
                        </a:prstGeom>
                        <a:noFill/>
                      </wps:spPr>
                      <wps:txbx>
                        <w:txbxContent>
                          <w:p>
                            <w:pPr>
                              <w:pStyle w:val="19"/>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bCs/>
                                <w:color w:val="000000"/>
                                <w:spacing w:val="0"/>
                                <w:w w:val="100"/>
                                <w:position w:val="0"/>
                                <w:sz w:val="14"/>
                                <w:szCs w:val="14"/>
                                <w:lang w:val="en-US" w:eastAsia="en-US" w:bidi="en-US"/>
                              </w:rPr>
                              <w:t>GUOSEN</w:t>
                            </w:r>
                          </w:p>
                        </w:txbxContent>
                      </wps:txbx>
                      <wps:bodyPr lIns="0" tIns="0" rIns="0" bIns="0">
                        <a:noAutofit/>
                      </wps:bodyPr>
                    </wps:wsp>
                  </a:graphicData>
                </a:graphic>
              </wp:anchor>
            </w:drawing>
          </mc:Choice>
          <mc:Fallback>
            <w:pict>
              <v:shape id="Shape 61" o:spid="_x0000_s1026" o:spt="202" type="#_x0000_t202" style="position:absolute;left:0pt;margin-left:1306.45pt;margin-top:24.55pt;height:9.15pt;width:40.9pt;mso-position-horizontal-relative:page;z-index:251661312;mso-width-relative:page;mso-height-relative:page;" filled="f" stroked="f" coordsize="21600,21600" o:gfxdata="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rddLl2gAAAAsBAAAP&#10;AAAAAAAAAAEAIAAAACIAAABkcnMvZG93bnJldi54bWxQSwECFAAUAAAACACHTuJA8g5dMaQBAABl&#10;AwAADgAAAAAAAAABACAAAAApAQAAZHJzL2Uyb0RvYy54bWxQSwUGAAAAAAYABgBZAQAAPwUAAAAA&#10;">
                <v:fill on="f" focussize="0,0"/>
                <v:stroke on="f"/>
                <v:imagedata o:title=""/>
                <o:lock v:ext="edit" aspectratio="f"/>
                <v:textbox inset="0mm,0mm,0mm,0mm">
                  <w:txbxContent>
                    <w:p>
                      <w:pPr>
                        <w:pStyle w:val="19"/>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bCs/>
                          <w:color w:val="000000"/>
                          <w:spacing w:val="0"/>
                          <w:w w:val="100"/>
                          <w:position w:val="0"/>
                          <w:sz w:val="14"/>
                          <w:szCs w:val="14"/>
                          <w:lang w:val="en-US" w:eastAsia="en-US" w:bidi="en-US"/>
                        </w:rPr>
                        <w:t>GUOSEN</w:t>
                      </w:r>
                    </w:p>
                  </w:txbxContent>
                </v:textbox>
              </v:shape>
            </w:pict>
          </mc:Fallback>
        </mc:AlternateContent>
      </w:r>
      <w:r>
        <w:drawing>
          <wp:anchor distT="0" distB="0" distL="114300" distR="114300" simplePos="0" relativeHeight="251660288" behindDoc="0" locked="0" layoutInCell="1" allowOverlap="1">
            <wp:simplePos x="0" y="0"/>
            <wp:positionH relativeFrom="page">
              <wp:posOffset>5806440</wp:posOffset>
            </wp:positionH>
            <wp:positionV relativeFrom="paragraph">
              <wp:posOffset>3528695</wp:posOffset>
            </wp:positionV>
            <wp:extent cx="2548255" cy="1572895"/>
            <wp:effectExtent l="0" t="0" r="0" b="0"/>
            <wp:wrapSquare wrapText="bothSides"/>
            <wp:docPr id="63" name="Shape 63"/>
            <wp:cNvGraphicFramePr/>
            <a:graphic xmlns:a="http://schemas.openxmlformats.org/drawingml/2006/main">
              <a:graphicData uri="http://schemas.openxmlformats.org/drawingml/2006/picture">
                <pic:pic xmlns:pic="http://schemas.openxmlformats.org/drawingml/2006/picture">
                  <pic:nvPicPr>
                    <pic:cNvPr id="63" name="Shape 63"/>
                    <pic:cNvPicPr/>
                  </pic:nvPicPr>
                  <pic:blipFill>
                    <a:blip r:embed="rId46"/>
                    <a:stretch>
                      <a:fillRect/>
                    </a:stretch>
                  </pic:blipFill>
                  <pic:spPr>
                    <a:xfrm>
                      <a:off x="0" y="0"/>
                      <a:ext cx="2548255" cy="1572895"/>
                    </a:xfrm>
                    <a:prstGeom prst="rect">
                      <a:avLst/>
                    </a:prstGeom>
                  </pic:spPr>
                </pic:pic>
              </a:graphicData>
            </a:graphic>
          </wp:anchor>
        </w:drawing>
      </w:r>
      <w:r>
        <w:drawing>
          <wp:anchor distT="0" distB="0" distL="114300" distR="114300" simplePos="0" relativeHeight="251660288" behindDoc="0" locked="0" layoutInCell="1" allowOverlap="1">
            <wp:simplePos x="0" y="0"/>
            <wp:positionH relativeFrom="page">
              <wp:posOffset>9912985</wp:posOffset>
            </wp:positionH>
            <wp:positionV relativeFrom="paragraph">
              <wp:posOffset>627380</wp:posOffset>
            </wp:positionV>
            <wp:extent cx="8083550" cy="4705985"/>
            <wp:effectExtent l="0" t="0" r="0" b="0"/>
            <wp:wrapSquare wrapText="bothSides"/>
            <wp:docPr id="65" name="Shape 65"/>
            <wp:cNvGraphicFramePr/>
            <a:graphic xmlns:a="http://schemas.openxmlformats.org/drawingml/2006/main">
              <a:graphicData uri="http://schemas.openxmlformats.org/drawingml/2006/picture">
                <pic:pic xmlns:pic="http://schemas.openxmlformats.org/drawingml/2006/picture">
                  <pic:nvPicPr>
                    <pic:cNvPr id="65" name="Shape 65"/>
                    <pic:cNvPicPr/>
                  </pic:nvPicPr>
                  <pic:blipFill>
                    <a:blip r:embed="rId47"/>
                    <a:stretch>
                      <a:fillRect/>
                    </a:stretch>
                  </pic:blipFill>
                  <pic:spPr>
                    <a:xfrm>
                      <a:off x="0" y="0"/>
                      <a:ext cx="8083550" cy="4705985"/>
                    </a:xfrm>
                    <a:prstGeom prst="rect">
                      <a:avLst/>
                    </a:prstGeom>
                  </pic:spPr>
                </pic:pic>
              </a:graphicData>
            </a:graphic>
          </wp:anchor>
        </w:drawing>
      </w:r>
    </w:p>
    <w:p>
      <w:pPr>
        <w:pStyle w:val="15"/>
        <w:keepNext w:val="0"/>
        <w:keepLines w:val="0"/>
        <w:widowControl w:val="0"/>
        <w:numPr>
          <w:ilvl w:val="0"/>
          <w:numId w:val="4"/>
        </w:numPr>
        <w:shd w:val="clear" w:color="auto" w:fill="auto"/>
        <w:tabs>
          <w:tab w:val="left" w:pos="324"/>
        </w:tabs>
        <w:bidi w:val="0"/>
        <w:spacing w:before="0" w:after="120" w:line="240" w:lineRule="auto"/>
        <w:ind w:left="0" w:right="0" w:firstLine="0"/>
        <w:jc w:val="left"/>
      </w:pPr>
      <w:bookmarkStart w:id="26" w:name="bookmark26"/>
      <w:bookmarkEnd w:id="26"/>
      <w:r>
        <w:rPr>
          <w:color w:val="000000"/>
          <w:spacing w:val="0"/>
          <w:w w:val="100"/>
          <w:position w:val="0"/>
        </w:rPr>
        <w:t>本机专为平面板材表面涂布</w:t>
      </w:r>
      <w:r>
        <w:rPr>
          <w:rFonts w:ascii="Times New Roman" w:hAnsi="Times New Roman" w:eastAsia="Times New Roman" w:cs="Times New Roman"/>
          <w:color w:val="000000"/>
          <w:spacing w:val="0"/>
          <w:w w:val="100"/>
          <w:position w:val="0"/>
          <w:sz w:val="16"/>
          <w:szCs w:val="16"/>
          <w:lang w:val="en-US" w:eastAsia="en-US" w:bidi="en-US"/>
        </w:rPr>
        <w:t>uv</w:t>
      </w:r>
      <w:r>
        <w:rPr>
          <w:color w:val="000000"/>
          <w:spacing w:val="0"/>
          <w:w w:val="100"/>
          <w:position w:val="0"/>
        </w:rPr>
        <w:t>腻子漆而设计，由胶辐来涂布腻子漆、钢辐定量腻子漆，一组钢辐逆向碾压腻子漆，油漆泵回收循环油漆;</w:t>
      </w:r>
    </w:p>
    <w:p>
      <w:pPr>
        <w:pStyle w:val="15"/>
        <w:keepNext w:val="0"/>
        <w:keepLines w:val="0"/>
        <w:widowControl w:val="0"/>
        <w:numPr>
          <w:ilvl w:val="0"/>
          <w:numId w:val="4"/>
        </w:numPr>
        <w:shd w:val="clear" w:color="auto" w:fill="auto"/>
        <w:tabs>
          <w:tab w:val="left" w:pos="324"/>
        </w:tabs>
        <w:bidi w:val="0"/>
        <w:spacing w:before="0" w:after="120" w:line="240" w:lineRule="auto"/>
        <w:ind w:left="0" w:right="0" w:firstLine="0"/>
        <w:jc w:val="left"/>
      </w:pPr>
      <w:bookmarkStart w:id="27" w:name="bookmark27"/>
      <w:bookmarkEnd w:id="27"/>
      <w:r>
        <w:rPr>
          <w:color w:val="000000"/>
          <w:spacing w:val="0"/>
          <w:w w:val="100"/>
          <w:position w:val="0"/>
        </w:rPr>
        <w:t>线速度</w:t>
      </w:r>
      <w:r>
        <w:rPr>
          <w:rFonts w:ascii="Times New Roman" w:hAnsi="Times New Roman" w:eastAsia="Times New Roman" w:cs="Times New Roman"/>
          <w:color w:val="000000"/>
          <w:spacing w:val="0"/>
          <w:w w:val="100"/>
          <w:position w:val="0"/>
          <w:sz w:val="16"/>
          <w:szCs w:val="16"/>
        </w:rPr>
        <w:t>2-18</w:t>
      </w:r>
      <w:r>
        <w:rPr>
          <w:color w:val="000000"/>
          <w:spacing w:val="0"/>
          <w:w w:val="100"/>
          <w:position w:val="0"/>
        </w:rPr>
        <w:t>米/分钟，快拆式胶辐，生产效率高；</w:t>
      </w:r>
    </w:p>
    <w:p>
      <w:pPr>
        <w:pStyle w:val="15"/>
        <w:keepNext w:val="0"/>
        <w:keepLines w:val="0"/>
        <w:widowControl w:val="0"/>
        <w:numPr>
          <w:ilvl w:val="0"/>
          <w:numId w:val="4"/>
        </w:numPr>
        <w:shd w:val="clear" w:color="auto" w:fill="auto"/>
        <w:tabs>
          <w:tab w:val="left" w:pos="324"/>
        </w:tabs>
        <w:bidi w:val="0"/>
        <w:spacing w:before="0" w:after="120" w:line="240" w:lineRule="auto"/>
        <w:ind w:left="0" w:right="0" w:firstLine="0"/>
        <w:jc w:val="left"/>
      </w:pPr>
      <w:bookmarkStart w:id="28" w:name="bookmark28"/>
      <w:bookmarkEnd w:id="28"/>
      <w:r>
        <w:rPr>
          <w:color w:val="000000"/>
          <w:spacing w:val="0"/>
          <w:w w:val="100"/>
          <w:position w:val="0"/>
        </w:rPr>
        <w:t>涂布量</w:t>
      </w:r>
      <w:r>
        <w:rPr>
          <w:rFonts w:ascii="Times New Roman" w:hAnsi="Times New Roman" w:eastAsia="Times New Roman" w:cs="Times New Roman"/>
          <w:color w:val="000000"/>
          <w:spacing w:val="0"/>
          <w:w w:val="100"/>
          <w:position w:val="0"/>
          <w:sz w:val="16"/>
          <w:szCs w:val="16"/>
          <w:lang w:val="en-US" w:eastAsia="en-US" w:bidi="en-US"/>
        </w:rPr>
        <w:t>8-30g,</w:t>
      </w:r>
      <w:r>
        <w:rPr>
          <w:color w:val="000000"/>
          <w:spacing w:val="0"/>
          <w:w w:val="100"/>
          <w:position w:val="0"/>
        </w:rPr>
        <w:t>可调节，漆膜薄而均匀，涂布效果好；</w:t>
      </w:r>
    </w:p>
    <w:p>
      <w:pPr>
        <w:pStyle w:val="15"/>
        <w:keepNext w:val="0"/>
        <w:keepLines w:val="0"/>
        <w:widowControl w:val="0"/>
        <w:numPr>
          <w:ilvl w:val="0"/>
          <w:numId w:val="4"/>
        </w:numPr>
        <w:shd w:val="clear" w:color="auto" w:fill="auto"/>
        <w:tabs>
          <w:tab w:val="left" w:pos="331"/>
        </w:tabs>
        <w:bidi w:val="0"/>
        <w:spacing w:before="0" w:after="120" w:line="240" w:lineRule="auto"/>
        <w:ind w:left="0" w:right="0" w:firstLine="0"/>
        <w:jc w:val="left"/>
      </w:pPr>
      <w:bookmarkStart w:id="29" w:name="bookmark29"/>
      <w:bookmarkEnd w:id="29"/>
      <w:r>
        <w:rPr>
          <w:color w:val="000000"/>
          <w:spacing w:val="0"/>
          <w:w w:val="100"/>
          <w:position w:val="0"/>
        </w:rPr>
        <w:t>进料调速、板面定厚、油漆加热、智能控制器、操作简单实用；</w:t>
      </w:r>
    </w:p>
    <w:p>
      <w:pPr>
        <w:pStyle w:val="15"/>
        <w:keepNext w:val="0"/>
        <w:keepLines w:val="0"/>
        <w:widowControl w:val="0"/>
        <w:numPr>
          <w:ilvl w:val="0"/>
          <w:numId w:val="4"/>
        </w:numPr>
        <w:shd w:val="clear" w:color="auto" w:fill="auto"/>
        <w:tabs>
          <w:tab w:val="left" w:pos="337"/>
        </w:tabs>
        <w:bidi w:val="0"/>
        <w:spacing w:before="0" w:after="680" w:line="240" w:lineRule="auto"/>
        <w:ind w:left="0" w:right="0" w:firstLine="0"/>
        <w:jc w:val="left"/>
      </w:pPr>
      <w:bookmarkStart w:id="30" w:name="bookmark30"/>
      <w:bookmarkEnd w:id="30"/>
      <w:r>
        <w:rPr>
          <w:color w:val="000000"/>
          <w:spacing w:val="0"/>
          <w:w w:val="100"/>
          <w:position w:val="0"/>
        </w:rPr>
        <w:t>钢辐胶辐可选配电机升降，胶辐紧急启动升起保护，联锁保护，三相五线制供电系统，操作安全。</w:t>
      </w:r>
    </w:p>
    <w:p>
      <w:pPr>
        <w:pStyle w:val="7"/>
        <w:keepNext w:val="0"/>
        <w:keepLines w:val="0"/>
        <w:widowControl w:val="0"/>
        <w:numPr>
          <w:ilvl w:val="0"/>
          <w:numId w:val="5"/>
        </w:numPr>
        <w:shd w:val="clear" w:color="auto" w:fill="auto"/>
        <w:tabs>
          <w:tab w:val="left" w:pos="331"/>
        </w:tabs>
        <w:bidi w:val="0"/>
        <w:spacing w:before="0" w:after="0" w:line="334" w:lineRule="auto"/>
        <w:ind w:left="300" w:right="0" w:hanging="300"/>
        <w:jc w:val="left"/>
      </w:pPr>
      <w:bookmarkStart w:id="31" w:name="bookmark31"/>
      <w:bookmarkEnd w:id="31"/>
      <w:r>
        <w:rPr>
          <w:rFonts w:ascii="Times New Roman" w:hAnsi="Times New Roman" w:eastAsia="Times New Roman" w:cs="Times New Roman"/>
          <w:color w:val="000000"/>
          <w:spacing w:val="0"/>
          <w:w w:val="100"/>
          <w:position w:val="0"/>
          <w:lang w:val="en-US" w:eastAsia="en-US" w:bidi="en-US"/>
        </w:rPr>
        <w:t>This machine is specially designed for coating the surface of flat plate with UV putty paint. It is coated with putty paint, steel roller quantitative putty paint, a set of steel roller reverse crushing putty paint, and</w:t>
      </w:r>
    </w:p>
    <w:p>
      <w:pPr>
        <w:pStyle w:val="7"/>
        <w:keepNext w:val="0"/>
        <w:keepLines w:val="0"/>
        <w:widowControl w:val="0"/>
        <w:numPr>
          <w:ilvl w:val="0"/>
          <w:numId w:val="5"/>
        </w:numPr>
        <w:shd w:val="clear" w:color="auto" w:fill="auto"/>
        <w:tabs>
          <w:tab w:val="left" w:pos="331"/>
        </w:tabs>
        <w:bidi w:val="0"/>
        <w:spacing w:before="0" w:after="0" w:line="334" w:lineRule="auto"/>
        <w:ind w:left="0" w:right="0" w:firstLine="0"/>
        <w:jc w:val="left"/>
      </w:pPr>
      <w:bookmarkStart w:id="32" w:name="bookmark32"/>
      <w:bookmarkEnd w:id="32"/>
      <w:r>
        <w:rPr>
          <w:rFonts w:ascii="Times New Roman" w:hAnsi="Times New Roman" w:eastAsia="Times New Roman" w:cs="Times New Roman"/>
          <w:color w:val="000000"/>
          <w:spacing w:val="0"/>
          <w:w w:val="100"/>
          <w:position w:val="0"/>
          <w:lang w:val="en-US" w:eastAsia="en-US" w:bidi="en-US"/>
        </w:rPr>
        <w:t>paint pump to recycle circulating paint;</w:t>
      </w:r>
    </w:p>
    <w:p>
      <w:pPr>
        <w:pStyle w:val="7"/>
        <w:keepNext w:val="0"/>
        <w:keepLines w:val="0"/>
        <w:widowControl w:val="0"/>
        <w:numPr>
          <w:ilvl w:val="0"/>
          <w:numId w:val="5"/>
        </w:numPr>
        <w:shd w:val="clear" w:color="auto" w:fill="auto"/>
        <w:tabs>
          <w:tab w:val="left" w:pos="331"/>
        </w:tabs>
        <w:bidi w:val="0"/>
        <w:spacing w:before="0" w:after="0" w:line="334" w:lineRule="auto"/>
        <w:ind w:left="0" w:right="0" w:firstLine="0"/>
        <w:jc w:val="left"/>
      </w:pPr>
      <w:bookmarkStart w:id="33" w:name="bookmark33"/>
      <w:bookmarkEnd w:id="33"/>
      <w:r>
        <w:rPr>
          <w:rFonts w:ascii="Times New Roman" w:hAnsi="Times New Roman" w:eastAsia="Times New Roman" w:cs="Times New Roman"/>
          <w:color w:val="000000"/>
          <w:spacing w:val="0"/>
          <w:w w:val="100"/>
          <w:position w:val="0"/>
          <w:lang w:val="en-US" w:eastAsia="en-US" w:bidi="en-US"/>
        </w:rPr>
        <w:t xml:space="preserve">Line speed 2-18 m </w:t>
      </w:r>
      <w:r>
        <w:rPr>
          <w:rFonts w:ascii="Times New Roman" w:hAnsi="Times New Roman" w:eastAsia="Times New Roman" w:cs="Times New Roman"/>
          <w:color w:val="000000"/>
          <w:spacing w:val="0"/>
          <w:w w:val="100"/>
          <w:position w:val="0"/>
          <w:lang w:val="zh-TW" w:eastAsia="zh-TW" w:bidi="zh-TW"/>
        </w:rPr>
        <w:t xml:space="preserve">/ </w:t>
      </w:r>
      <w:r>
        <w:rPr>
          <w:rFonts w:ascii="Times New Roman" w:hAnsi="Times New Roman" w:eastAsia="Times New Roman" w:cs="Times New Roman"/>
          <w:color w:val="000000"/>
          <w:spacing w:val="0"/>
          <w:w w:val="100"/>
          <w:position w:val="0"/>
          <w:lang w:val="en-US" w:eastAsia="en-US" w:bidi="en-US"/>
        </w:rPr>
        <w:t>min, quick release rubber roller, high production efficiency;</w:t>
      </w:r>
    </w:p>
    <w:p>
      <w:pPr>
        <w:pStyle w:val="7"/>
        <w:keepNext w:val="0"/>
        <w:keepLines w:val="0"/>
        <w:widowControl w:val="0"/>
        <w:numPr>
          <w:ilvl w:val="0"/>
          <w:numId w:val="5"/>
        </w:numPr>
        <w:shd w:val="clear" w:color="auto" w:fill="auto"/>
        <w:tabs>
          <w:tab w:val="left" w:pos="331"/>
        </w:tabs>
        <w:bidi w:val="0"/>
        <w:spacing w:before="0" w:after="0" w:line="334" w:lineRule="auto"/>
        <w:ind w:left="0" w:right="0" w:firstLine="0"/>
        <w:jc w:val="left"/>
      </w:pPr>
      <w:bookmarkStart w:id="34" w:name="bookmark34"/>
      <w:bookmarkEnd w:id="34"/>
      <w:r>
        <w:rPr>
          <w:rFonts w:ascii="Times New Roman" w:hAnsi="Times New Roman" w:eastAsia="Times New Roman" w:cs="Times New Roman"/>
          <w:color w:val="000000"/>
          <w:spacing w:val="0"/>
          <w:w w:val="100"/>
          <w:position w:val="0"/>
          <w:lang w:val="en-US" w:eastAsia="en-US" w:bidi="en-US"/>
        </w:rPr>
        <w:t>The coating amount is 8-30g, which can be adjusted, the paint film is thin and uniform, and the coating</w:t>
      </w:r>
    </w:p>
    <w:p>
      <w:pPr>
        <w:pStyle w:val="7"/>
        <w:keepNext w:val="0"/>
        <w:keepLines w:val="0"/>
        <w:widowControl w:val="0"/>
        <w:numPr>
          <w:ilvl w:val="0"/>
          <w:numId w:val="5"/>
        </w:numPr>
        <w:shd w:val="clear" w:color="auto" w:fill="auto"/>
        <w:tabs>
          <w:tab w:val="left" w:pos="331"/>
        </w:tabs>
        <w:bidi w:val="0"/>
        <w:spacing w:before="0" w:after="0" w:line="334" w:lineRule="auto"/>
        <w:ind w:left="0" w:right="0" w:firstLine="0"/>
        <w:jc w:val="left"/>
      </w:pPr>
      <w:bookmarkStart w:id="35" w:name="bookmark35"/>
      <w:bookmarkEnd w:id="35"/>
      <w:r>
        <w:rPr>
          <w:rFonts w:ascii="Times New Roman" w:hAnsi="Times New Roman" w:eastAsia="Times New Roman" w:cs="Times New Roman"/>
          <w:color w:val="000000"/>
          <w:spacing w:val="0"/>
          <w:w w:val="100"/>
          <w:position w:val="0"/>
          <w:lang w:val="en-US" w:eastAsia="en-US" w:bidi="en-US"/>
        </w:rPr>
        <w:t>effect is good;</w:t>
      </w:r>
    </w:p>
    <w:p>
      <w:pPr>
        <w:pStyle w:val="7"/>
        <w:keepNext w:val="0"/>
        <w:keepLines w:val="0"/>
        <w:widowControl w:val="0"/>
        <w:shd w:val="clear" w:color="auto" w:fill="auto"/>
        <w:bidi w:val="0"/>
        <w:spacing w:before="0" w:after="0" w:line="334" w:lineRule="auto"/>
        <w:ind w:left="300" w:right="0" w:firstLine="20"/>
        <w:jc w:val="left"/>
      </w:pPr>
      <w:r>
        <w:rPr>
          <w:rFonts w:ascii="Times New Roman" w:hAnsi="Times New Roman" w:eastAsia="Times New Roman" w:cs="Times New Roman"/>
          <w:color w:val="000000"/>
          <w:spacing w:val="0"/>
          <w:w w:val="100"/>
          <w:position w:val="0"/>
          <w:lang w:val="en-US" w:eastAsia="en-US" w:bidi="en-US"/>
        </w:rPr>
        <w:t>Feed speed regulation, plate thickness, paint heating, intelligent controller, simple and practical operation;</w:t>
      </w:r>
    </w:p>
    <w:p>
      <w:pPr>
        <w:pStyle w:val="7"/>
        <w:keepNext w:val="0"/>
        <w:keepLines w:val="0"/>
        <w:widowControl w:val="0"/>
        <w:shd w:val="clear" w:color="auto" w:fill="auto"/>
        <w:bidi w:val="0"/>
        <w:spacing w:before="0" w:after="60" w:line="334" w:lineRule="auto"/>
        <w:ind w:left="300" w:right="0" w:firstLine="20"/>
        <w:jc w:val="left"/>
        <w:sectPr>
          <w:footerReference r:id="rId10" w:type="default"/>
          <w:footnotePr>
            <w:numFmt w:val="decimal"/>
          </w:footnotePr>
          <w:pgSz w:w="28348" w:h="10900" w:orient="landscape"/>
          <w:pgMar w:top="1058" w:right="17359" w:bottom="1244" w:left="1296" w:header="630" w:footer="3" w:gutter="0"/>
          <w:cols w:space="720" w:num="1"/>
          <w:rtlGutter w:val="0"/>
          <w:docGrid w:linePitch="360" w:charSpace="0"/>
        </w:sectPr>
      </w:pPr>
      <w:r>
        <w:rPr>
          <w:rFonts w:ascii="Times New Roman" w:hAnsi="Times New Roman" w:eastAsia="Times New Roman" w:cs="Times New Roman"/>
          <w:color w:val="000000"/>
          <w:spacing w:val="0"/>
          <w:w w:val="100"/>
          <w:position w:val="0"/>
          <w:lang w:val="en-US" w:eastAsia="en-US" w:bidi="en-US"/>
        </w:rPr>
        <w:t>The steel roller rubber roller can be equipped with motor lifting, rubber roller emergency start-up protection, interlock protection, three-phase five-wire power supply system, and safe operation.</w:t>
      </w:r>
    </w:p>
    <w:p>
      <w:pPr>
        <w:pStyle w:val="11"/>
        <w:keepNext w:val="0"/>
        <w:keepLines w:val="0"/>
        <w:framePr w:w="3298" w:h="1238" w:wrap="auto" w:vAnchor="margin" w:hAnchor="page" w:x="1305" w:y="1"/>
        <w:widowControl w:val="0"/>
        <w:pBdr>
          <w:bottom w:val="single" w:color="auto" w:sz="4" w:space="0"/>
        </w:pBdr>
        <w:shd w:val="clear" w:color="auto" w:fill="auto"/>
        <w:bidi w:val="0"/>
        <w:spacing w:before="0" w:after="200" w:line="240" w:lineRule="auto"/>
        <w:ind w:left="0" w:right="0" w:firstLine="0"/>
        <w:jc w:val="left"/>
      </w:pPr>
      <w:r>
        <w:rPr>
          <w:spacing w:val="0"/>
          <w:position w:val="0"/>
          <w:lang w:val="en-US" w:eastAsia="en-US" w:bidi="en-US"/>
        </w:rPr>
        <w:t>UV CURING MACHINE</w:t>
      </w:r>
    </w:p>
    <w:p>
      <w:pPr>
        <w:pStyle w:val="25"/>
        <w:keepNext/>
        <w:keepLines/>
        <w:framePr w:w="3298" w:h="1238" w:wrap="auto" w:vAnchor="margin" w:hAnchor="page" w:x="1305" w:y="1"/>
        <w:widowControl w:val="0"/>
        <w:shd w:val="clear" w:color="auto" w:fill="auto"/>
        <w:bidi w:val="0"/>
        <w:spacing w:before="0" w:after="0" w:line="240" w:lineRule="auto"/>
        <w:ind w:left="0" w:right="0" w:firstLine="0"/>
        <w:jc w:val="left"/>
      </w:pPr>
      <w:bookmarkStart w:id="36" w:name="bookmark37"/>
      <w:bookmarkStart w:id="37" w:name="bookmark36"/>
      <w:bookmarkStart w:id="38" w:name="bookmark38"/>
      <w:r>
        <w:rPr>
          <w:color w:val="000000"/>
          <w:spacing w:val="0"/>
          <w:w w:val="100"/>
          <w:position w:val="0"/>
          <w:lang w:val="zh-TW" w:eastAsia="zh-TW" w:bidi="zh-TW"/>
        </w:rPr>
        <w:t>双灯</w:t>
      </w:r>
      <w:r>
        <w:rPr>
          <w:rFonts w:ascii="Times New Roman" w:hAnsi="Times New Roman" w:eastAsia="Times New Roman" w:cs="Times New Roman"/>
          <w:color w:val="000000"/>
          <w:spacing w:val="0"/>
          <w:w w:val="100"/>
          <w:position w:val="0"/>
          <w:sz w:val="54"/>
          <w:szCs w:val="54"/>
          <w:lang w:val="en-US" w:eastAsia="en-US" w:bidi="en-US"/>
        </w:rPr>
        <w:t>uv</w:t>
      </w:r>
      <w:r>
        <w:rPr>
          <w:color w:val="000000"/>
          <w:spacing w:val="0"/>
          <w:w w:val="100"/>
          <w:position w:val="0"/>
          <w:lang w:val="zh-TW" w:eastAsia="zh-TW" w:bidi="zh-TW"/>
        </w:rPr>
        <w:t>固化机</w:t>
      </w:r>
      <w:bookmarkEnd w:id="36"/>
      <w:bookmarkEnd w:id="37"/>
      <w:bookmarkEnd w:id="38"/>
    </w:p>
    <w:p>
      <w:pPr>
        <w:pStyle w:val="7"/>
        <w:keepNext w:val="0"/>
        <w:keepLines w:val="0"/>
        <w:framePr w:w="821" w:h="180" w:wrap="auto" w:vAnchor="margin" w:hAnchor="page" w:x="26131" w:y="296"/>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bCs/>
          <w:color w:val="000000"/>
          <w:spacing w:val="0"/>
          <w:w w:val="100"/>
          <w:position w:val="0"/>
          <w:sz w:val="14"/>
          <w:szCs w:val="14"/>
          <w:lang w:val="en-US" w:eastAsia="en-US" w:bidi="en-US"/>
        </w:rPr>
        <w:t>GUOSEN</w:t>
      </w:r>
    </w:p>
    <w:p>
      <w:pPr>
        <w:pStyle w:val="15"/>
        <w:keepNext w:val="0"/>
        <w:keepLines w:val="0"/>
        <w:framePr w:w="2657" w:h="216" w:wrap="auto" w:vAnchor="margin" w:hAnchor="page" w:x="1305" w:y="2679"/>
        <w:widowControl w:val="0"/>
        <w:shd w:val="clear" w:color="auto" w:fill="auto"/>
        <w:bidi w:val="0"/>
        <w:spacing w:before="0" w:after="0" w:line="240" w:lineRule="auto"/>
        <w:ind w:left="0" w:right="0" w:firstLine="0"/>
        <w:jc w:val="left"/>
      </w:pPr>
      <w:r>
        <w:rPr>
          <w:color w:val="2F5887"/>
          <w:spacing w:val="0"/>
          <w:w w:val="100"/>
          <w:position w:val="0"/>
          <w:lang w:val="en-US" w:eastAsia="en-US" w:bidi="en-US"/>
        </w:rPr>
        <w:t xml:space="preserve">■ </w:t>
      </w:r>
      <w:r>
        <w:rPr>
          <w:color w:val="000000"/>
          <w:spacing w:val="0"/>
          <w:w w:val="100"/>
          <w:position w:val="0"/>
        </w:rPr>
        <w:t>本机专门</w:t>
      </w:r>
      <w:r>
        <w:rPr>
          <w:rFonts w:ascii="Times New Roman" w:hAnsi="Times New Roman" w:eastAsia="Times New Roman" w:cs="Times New Roman"/>
          <w:color w:val="000000"/>
          <w:spacing w:val="0"/>
          <w:w w:val="100"/>
          <w:position w:val="0"/>
          <w:sz w:val="16"/>
          <w:szCs w:val="16"/>
          <w:lang w:val="en-US" w:eastAsia="en-US" w:bidi="en-US"/>
        </w:rPr>
        <w:t>uv</w:t>
      </w:r>
      <w:r>
        <w:rPr>
          <w:color w:val="000000"/>
          <w:spacing w:val="0"/>
          <w:w w:val="100"/>
          <w:position w:val="0"/>
        </w:rPr>
        <w:t>漆的表面固化而设计;</w:t>
      </w:r>
    </w:p>
    <w:p>
      <w:pPr>
        <w:pStyle w:val="15"/>
        <w:keepNext w:val="0"/>
        <w:keepLines w:val="0"/>
        <w:framePr w:w="5645" w:h="216" w:wrap="auto" w:vAnchor="margin" w:hAnchor="page" w:x="1651" w:y="2989"/>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sz w:val="16"/>
          <w:szCs w:val="16"/>
          <w:lang w:val="en-US" w:eastAsia="en-US" w:bidi="en-US"/>
        </w:rPr>
        <w:t>UV</w:t>
      </w:r>
      <w:r>
        <w:rPr>
          <w:color w:val="000000"/>
          <w:spacing w:val="0"/>
          <w:w w:val="100"/>
          <w:position w:val="0"/>
        </w:rPr>
        <w:t>干燥系统主要由四部分组成：</w:t>
      </w:r>
      <w:r>
        <w:rPr>
          <w:rFonts w:ascii="Times New Roman" w:hAnsi="Times New Roman" w:eastAsia="Times New Roman" w:cs="Times New Roman"/>
          <w:color w:val="000000"/>
          <w:spacing w:val="0"/>
          <w:w w:val="100"/>
          <w:position w:val="0"/>
          <w:sz w:val="16"/>
          <w:szCs w:val="16"/>
          <w:lang w:val="en-US" w:eastAsia="en-US" w:bidi="en-US"/>
        </w:rPr>
        <w:t>UV</w:t>
      </w:r>
      <w:r>
        <w:rPr>
          <w:color w:val="000000"/>
          <w:spacing w:val="0"/>
          <w:w w:val="100"/>
          <w:position w:val="0"/>
        </w:rPr>
        <w:t>光源、光电源控制装置、反射装置、冷却装置;</w:t>
      </w:r>
    </w:p>
    <w:p>
      <w:pPr>
        <w:pStyle w:val="15"/>
        <w:keepNext w:val="0"/>
        <w:keepLines w:val="0"/>
        <w:framePr w:w="5825" w:h="209" w:wrap="auto" w:vAnchor="margin" w:hAnchor="page" w:x="1651" w:y="3306"/>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sz w:val="16"/>
          <w:szCs w:val="16"/>
          <w:lang w:val="en-US" w:eastAsia="en-US" w:bidi="en-US"/>
        </w:rPr>
        <w:t>UV</w:t>
      </w:r>
      <w:r>
        <w:rPr>
          <w:color w:val="000000"/>
          <w:spacing w:val="0"/>
          <w:w w:val="100"/>
          <w:position w:val="0"/>
        </w:rPr>
        <w:t>灯有全光半光两种工作模式，灯罩气动翻转，每只</w:t>
      </w:r>
      <w:r>
        <w:rPr>
          <w:rFonts w:ascii="Times New Roman" w:hAnsi="Times New Roman" w:eastAsia="Times New Roman" w:cs="Times New Roman"/>
          <w:color w:val="000000"/>
          <w:spacing w:val="0"/>
          <w:w w:val="100"/>
          <w:position w:val="0"/>
          <w:sz w:val="16"/>
          <w:szCs w:val="16"/>
          <w:lang w:val="en-US" w:eastAsia="en-US" w:bidi="en-US"/>
        </w:rPr>
        <w:t>UV</w:t>
      </w:r>
      <w:r>
        <w:rPr>
          <w:color w:val="000000"/>
          <w:spacing w:val="0"/>
          <w:w w:val="100"/>
          <w:position w:val="0"/>
        </w:rPr>
        <w:t>灯都配有独立灯罩、独立散</w:t>
      </w:r>
    </w:p>
    <w:p>
      <w:pPr>
        <w:pStyle w:val="15"/>
        <w:keepNext w:val="0"/>
        <w:keepLines w:val="0"/>
        <w:framePr w:w="2275" w:h="216" w:wrap="auto" w:vAnchor="margin" w:hAnchor="page" w:x="1644" w:y="3615"/>
        <w:widowControl w:val="0"/>
        <w:shd w:val="clear" w:color="auto" w:fill="auto"/>
        <w:bidi w:val="0"/>
        <w:spacing w:before="0" w:after="0" w:line="240" w:lineRule="auto"/>
        <w:ind w:left="0" w:right="0" w:firstLine="0"/>
        <w:jc w:val="left"/>
      </w:pPr>
      <w:r>
        <w:rPr>
          <w:color w:val="000000"/>
          <w:spacing w:val="0"/>
          <w:w w:val="100"/>
          <w:position w:val="0"/>
        </w:rPr>
        <w:t>热风机，开关机后风机延时散热;</w:t>
      </w:r>
    </w:p>
    <w:p>
      <w:pPr>
        <w:pStyle w:val="15"/>
        <w:keepNext w:val="0"/>
        <w:keepLines w:val="0"/>
        <w:framePr w:w="2786" w:h="223" w:wrap="auto" w:vAnchor="margin" w:hAnchor="page" w:x="1651" w:y="3925"/>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sz w:val="16"/>
          <w:szCs w:val="16"/>
          <w:lang w:val="en-US" w:eastAsia="en-US" w:bidi="en-US"/>
        </w:rPr>
        <w:t>UV</w:t>
      </w:r>
      <w:r>
        <w:rPr>
          <w:color w:val="000000"/>
          <w:spacing w:val="0"/>
          <w:w w:val="100"/>
          <w:position w:val="0"/>
        </w:rPr>
        <w:t>灯功率密度和峰值可按生产要求订做;</w:t>
      </w:r>
    </w:p>
    <w:p>
      <w:pPr>
        <w:pStyle w:val="15"/>
        <w:keepNext w:val="0"/>
        <w:keepLines w:val="0"/>
        <w:framePr w:w="5825" w:h="209" w:wrap="auto" w:vAnchor="margin" w:hAnchor="page" w:x="1644" w:y="4242"/>
        <w:widowControl w:val="0"/>
        <w:shd w:val="clear" w:color="auto" w:fill="auto"/>
        <w:bidi w:val="0"/>
        <w:spacing w:before="0" w:after="0" w:line="240" w:lineRule="auto"/>
        <w:ind w:left="0" w:right="0" w:firstLine="0"/>
        <w:jc w:val="both"/>
      </w:pPr>
      <w:r>
        <w:rPr>
          <w:color w:val="000000"/>
          <w:spacing w:val="0"/>
          <w:w w:val="100"/>
          <w:position w:val="0"/>
        </w:rPr>
        <w:t>智能控制器自动记忆</w:t>
      </w:r>
      <w:r>
        <w:rPr>
          <w:rFonts w:ascii="Times New Roman" w:hAnsi="Times New Roman" w:eastAsia="Times New Roman" w:cs="Times New Roman"/>
          <w:color w:val="000000"/>
          <w:spacing w:val="0"/>
          <w:w w:val="100"/>
          <w:position w:val="0"/>
          <w:sz w:val="16"/>
          <w:szCs w:val="16"/>
          <w:lang w:val="en-US" w:eastAsia="en-US" w:bidi="en-US"/>
        </w:rPr>
        <w:t>UV</w:t>
      </w:r>
      <w:r>
        <w:rPr>
          <w:color w:val="000000"/>
          <w:spacing w:val="0"/>
          <w:w w:val="100"/>
          <w:position w:val="0"/>
        </w:rPr>
        <w:t>灯使用时间；人机数字显示屏可对进料调速、灯管全光与半</w:t>
      </w:r>
    </w:p>
    <w:p>
      <w:pPr>
        <w:pStyle w:val="15"/>
        <w:keepNext w:val="0"/>
        <w:keepLines w:val="0"/>
        <w:framePr w:w="1800" w:h="216" w:wrap="auto" w:vAnchor="margin" w:hAnchor="page" w:x="1644" w:y="4551"/>
        <w:widowControl w:val="0"/>
        <w:shd w:val="clear" w:color="auto" w:fill="auto"/>
        <w:bidi w:val="0"/>
        <w:spacing w:before="0" w:after="0" w:line="240" w:lineRule="auto"/>
        <w:ind w:left="0" w:right="0" w:firstLine="0"/>
        <w:jc w:val="both"/>
      </w:pPr>
      <w:r>
        <w:rPr>
          <w:color w:val="000000"/>
          <w:spacing w:val="0"/>
          <w:w w:val="100"/>
          <w:position w:val="0"/>
        </w:rPr>
        <w:t>光切换，实现人性化操作;</w:t>
      </w:r>
    </w:p>
    <w:p>
      <w:pPr>
        <w:pStyle w:val="15"/>
        <w:keepNext w:val="0"/>
        <w:keepLines w:val="0"/>
        <w:framePr w:w="3074" w:h="202" w:wrap="auto" w:vAnchor="margin" w:hAnchor="page" w:x="1644" w:y="4868"/>
        <w:widowControl w:val="0"/>
        <w:shd w:val="clear" w:color="auto" w:fill="auto"/>
        <w:bidi w:val="0"/>
        <w:spacing w:before="0" w:after="0" w:line="240" w:lineRule="auto"/>
        <w:ind w:left="0" w:right="0" w:firstLine="0"/>
        <w:jc w:val="left"/>
      </w:pPr>
      <w:r>
        <w:rPr>
          <w:color w:val="000000"/>
          <w:spacing w:val="0"/>
          <w:w w:val="100"/>
          <w:position w:val="0"/>
        </w:rPr>
        <w:t>联锁保护，三相五线制供电系统，操作安全。</w:t>
      </w:r>
    </w:p>
    <w:p>
      <w:pPr>
        <w:pStyle w:val="7"/>
        <w:keepNext w:val="0"/>
        <w:keepLines w:val="0"/>
        <w:framePr w:w="5378" w:h="2513" w:wrap="auto" w:vAnchor="margin" w:hAnchor="page" w:x="1651" w:y="5387"/>
        <w:widowControl w:val="0"/>
        <w:shd w:val="clear" w:color="auto" w:fill="auto"/>
        <w:bidi w:val="0"/>
        <w:spacing w:before="0" w:after="0" w:line="288" w:lineRule="auto"/>
        <w:ind w:left="0" w:right="0" w:firstLine="0"/>
        <w:jc w:val="both"/>
      </w:pPr>
      <w:r>
        <w:rPr>
          <w:rFonts w:ascii="Times New Roman" w:hAnsi="Times New Roman" w:eastAsia="Times New Roman" w:cs="Times New Roman"/>
          <w:color w:val="000000"/>
          <w:spacing w:val="0"/>
          <w:w w:val="100"/>
          <w:position w:val="0"/>
          <w:lang w:val="en-US" w:eastAsia="en-US" w:bidi="en-US"/>
        </w:rPr>
        <w:t>This machine is specially designed to cure the surface of UV paint;</w:t>
      </w:r>
    </w:p>
    <w:p>
      <w:pPr>
        <w:pStyle w:val="7"/>
        <w:keepNext w:val="0"/>
        <w:keepLines w:val="0"/>
        <w:framePr w:w="5378" w:h="2513" w:wrap="auto" w:vAnchor="margin" w:hAnchor="page" w:x="1651" w:y="5387"/>
        <w:widowControl w:val="0"/>
        <w:shd w:val="clear" w:color="auto" w:fill="auto"/>
        <w:bidi w:val="0"/>
        <w:spacing w:before="0" w:after="0" w:line="288" w:lineRule="auto"/>
        <w:ind w:left="0" w:right="0" w:firstLine="0"/>
        <w:jc w:val="both"/>
      </w:pPr>
      <w:r>
        <w:rPr>
          <w:rFonts w:ascii="Times New Roman" w:hAnsi="Times New Roman" w:eastAsia="Times New Roman" w:cs="Times New Roman"/>
          <w:color w:val="000000"/>
          <w:spacing w:val="0"/>
          <w:w w:val="100"/>
          <w:position w:val="0"/>
          <w:lang w:val="en-US" w:eastAsia="en-US" w:bidi="en-US"/>
        </w:rPr>
        <w:t>The UV drying system is mainly composed of four parts: a UV light source, a light power control device, a reflecting device, and a cooling device;</w:t>
      </w:r>
    </w:p>
    <w:p>
      <w:pPr>
        <w:pStyle w:val="7"/>
        <w:keepNext w:val="0"/>
        <w:keepLines w:val="0"/>
        <w:framePr w:w="5378" w:h="2513" w:wrap="auto" w:vAnchor="margin" w:hAnchor="page" w:x="1651" w:y="5387"/>
        <w:widowControl w:val="0"/>
        <w:shd w:val="clear" w:color="auto" w:fill="auto"/>
        <w:bidi w:val="0"/>
        <w:spacing w:before="0" w:after="0" w:line="288" w:lineRule="auto"/>
        <w:ind w:left="0" w:right="0" w:firstLine="0"/>
        <w:jc w:val="both"/>
      </w:pPr>
      <w:r>
        <w:rPr>
          <w:rFonts w:ascii="Times New Roman" w:hAnsi="Times New Roman" w:eastAsia="Times New Roman" w:cs="Times New Roman"/>
          <w:color w:val="000000"/>
          <w:spacing w:val="0"/>
          <w:w w:val="100"/>
          <w:position w:val="0"/>
          <w:lang w:val="en-US" w:eastAsia="en-US" w:bidi="en-US"/>
        </w:rPr>
        <w:t>The UV lamp has two working modes: full-light and half-light. The lampshade is pneumatically flipped. Each UV lamp is equipped with a separate lampshade and an independent cooling fan. The fan after the switch is delayed in heat dissipation; UV lamp power density and peak value can be customized according to production requirements;</w:t>
      </w:r>
    </w:p>
    <w:p>
      <w:pPr>
        <w:pStyle w:val="7"/>
        <w:keepNext w:val="0"/>
        <w:keepLines w:val="0"/>
        <w:framePr w:w="5378" w:h="2513" w:wrap="auto" w:vAnchor="margin" w:hAnchor="page" w:x="1651" w:y="5387"/>
        <w:widowControl w:val="0"/>
        <w:shd w:val="clear" w:color="auto" w:fill="auto"/>
        <w:bidi w:val="0"/>
        <w:spacing w:before="0" w:after="0" w:line="288" w:lineRule="auto"/>
        <w:ind w:left="0" w:right="0" w:firstLine="0"/>
        <w:jc w:val="both"/>
      </w:pPr>
      <w:r>
        <w:rPr>
          <w:rFonts w:ascii="Times New Roman" w:hAnsi="Times New Roman" w:eastAsia="Times New Roman" w:cs="Times New Roman"/>
          <w:color w:val="000000"/>
          <w:spacing w:val="0"/>
          <w:w w:val="100"/>
          <w:position w:val="0"/>
          <w:lang w:val="en-US" w:eastAsia="en-US" w:bidi="en-US"/>
        </w:rPr>
        <w:t>The intelligent controller automatically memorizes the use time of the UV lamp; the human-machine digital display can switch the feed speed control, the lamp full-light and the half-light to achieve humanized operation;</w:t>
      </w:r>
    </w:p>
    <w:p>
      <w:pPr>
        <w:pStyle w:val="7"/>
        <w:keepNext w:val="0"/>
        <w:keepLines w:val="0"/>
        <w:framePr w:w="5378" w:h="2513" w:wrap="auto" w:vAnchor="margin" w:hAnchor="page" w:x="1651" w:y="5387"/>
        <w:widowControl w:val="0"/>
        <w:shd w:val="clear" w:color="auto" w:fill="auto"/>
        <w:bidi w:val="0"/>
        <w:spacing w:before="0" w:after="0" w:line="288" w:lineRule="auto"/>
        <w:ind w:left="0" w:right="0" w:firstLine="0"/>
        <w:jc w:val="both"/>
      </w:pPr>
      <w:r>
        <w:rPr>
          <w:rFonts w:ascii="Times New Roman" w:hAnsi="Times New Roman" w:eastAsia="Times New Roman" w:cs="Times New Roman"/>
          <w:color w:val="000000"/>
          <w:spacing w:val="0"/>
          <w:w w:val="100"/>
          <w:position w:val="0"/>
          <w:lang w:val="en-US" w:eastAsia="en-US" w:bidi="en-US"/>
        </w:rPr>
        <w:t>Interlock protection, three-phase five-wire power supply system, safe operation.</w:t>
      </w:r>
    </w:p>
    <w:p>
      <w:pPr>
        <w:pStyle w:val="7"/>
        <w:keepNext w:val="0"/>
        <w:keepLines w:val="0"/>
        <w:framePr w:w="3154" w:h="1901" w:wrap="auto" w:vAnchor="margin" w:hAnchor="page" w:x="15122" w:y="5833"/>
        <w:widowControl w:val="0"/>
        <w:shd w:val="clear" w:color="auto" w:fill="auto"/>
        <w:bidi w:val="0"/>
        <w:spacing w:before="0" w:after="0" w:line="216" w:lineRule="exact"/>
        <w:ind w:left="0" w:right="0" w:firstLine="0"/>
        <w:jc w:val="left"/>
      </w:pPr>
      <w:r>
        <w:rPr>
          <w:rFonts w:ascii="宋体" w:hAnsi="宋体" w:eastAsia="宋体" w:cs="宋体"/>
          <w:color w:val="000000"/>
          <w:spacing w:val="0"/>
          <w:w w:val="100"/>
          <w:position w:val="0"/>
          <w:sz w:val="13"/>
          <w:szCs w:val="13"/>
          <w:lang w:val="zh-TW" w:eastAsia="zh-TW" w:bidi="zh-TW"/>
        </w:rPr>
        <w:t>有效加工宽度</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1300mm</w:t>
      </w:r>
    </w:p>
    <w:p>
      <w:pPr>
        <w:pStyle w:val="7"/>
        <w:keepNext w:val="0"/>
        <w:keepLines w:val="0"/>
        <w:framePr w:w="3154" w:h="1901" w:wrap="auto" w:vAnchor="margin" w:hAnchor="page" w:x="15122" w:y="5833"/>
        <w:widowControl w:val="0"/>
        <w:shd w:val="clear" w:color="auto" w:fill="auto"/>
        <w:bidi w:val="0"/>
        <w:spacing w:before="0" w:after="0" w:line="216" w:lineRule="exact"/>
        <w:ind w:left="0" w:right="0" w:firstLine="0"/>
        <w:jc w:val="left"/>
      </w:pPr>
      <w:r>
        <w:rPr>
          <w:rFonts w:ascii="宋体" w:hAnsi="宋体" w:eastAsia="宋体" w:cs="宋体"/>
          <w:color w:val="000000"/>
          <w:spacing w:val="0"/>
          <w:w w:val="100"/>
          <w:position w:val="0"/>
          <w:sz w:val="13"/>
          <w:szCs w:val="13"/>
          <w:lang w:val="zh-TW" w:eastAsia="zh-TW" w:bidi="zh-TW"/>
        </w:rPr>
        <w:t>有效加工厚度</w:t>
      </w:r>
      <w:r>
        <w:rPr>
          <w:rFonts w:ascii="Times New Roman" w:hAnsi="Times New Roman" w:eastAsia="Times New Roman" w:cs="Times New Roman"/>
          <w:color w:val="000000"/>
          <w:spacing w:val="0"/>
          <w:w w:val="100"/>
          <w:position w:val="0"/>
          <w:lang w:val="en-US" w:eastAsia="en-US" w:bidi="en-US"/>
        </w:rPr>
        <w:t>:3</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80mm</w:t>
      </w:r>
    </w:p>
    <w:p>
      <w:pPr>
        <w:pStyle w:val="21"/>
        <w:keepNext w:val="0"/>
        <w:keepLines w:val="0"/>
        <w:framePr w:w="3154" w:h="1901" w:wrap="auto" w:vAnchor="margin" w:hAnchor="page" w:x="15122" w:y="5833"/>
        <w:widowControl w:val="0"/>
        <w:shd w:val="clear" w:color="auto" w:fill="auto"/>
        <w:bidi w:val="0"/>
        <w:spacing w:before="0" w:after="0" w:line="216" w:lineRule="exact"/>
        <w:ind w:left="0" w:right="0" w:firstLine="0"/>
        <w:jc w:val="left"/>
        <w:rPr>
          <w:sz w:val="15"/>
          <w:szCs w:val="15"/>
        </w:rPr>
      </w:pPr>
      <w:r>
        <w:rPr>
          <w:color w:val="000000"/>
          <w:spacing w:val="0"/>
          <w:w w:val="100"/>
          <w:position w:val="0"/>
          <w:sz w:val="13"/>
          <w:szCs w:val="13"/>
        </w:rPr>
        <w:t>最小加工长度：</w:t>
      </w:r>
      <w:r>
        <w:rPr>
          <w:rFonts w:ascii="Times New Roman" w:hAnsi="Times New Roman" w:eastAsia="Times New Roman" w:cs="Times New Roman"/>
          <w:color w:val="000000"/>
          <w:spacing w:val="0"/>
          <w:w w:val="100"/>
          <w:position w:val="0"/>
          <w:sz w:val="15"/>
          <w:szCs w:val="15"/>
          <w:lang w:val="en-US" w:eastAsia="en-US" w:bidi="en-US"/>
        </w:rPr>
        <w:t>300mm</w:t>
      </w:r>
    </w:p>
    <w:p>
      <w:pPr>
        <w:pStyle w:val="7"/>
        <w:keepNext w:val="0"/>
        <w:keepLines w:val="0"/>
        <w:framePr w:w="3154" w:h="1901" w:wrap="auto" w:vAnchor="margin" w:hAnchor="page" w:x="15122" w:y="5833"/>
        <w:widowControl w:val="0"/>
        <w:shd w:val="clear" w:color="auto" w:fill="auto"/>
        <w:bidi w:val="0"/>
        <w:spacing w:before="0" w:after="0" w:line="216" w:lineRule="exact"/>
        <w:ind w:left="0" w:right="0" w:firstLine="0"/>
        <w:jc w:val="left"/>
      </w:pPr>
      <w:r>
        <w:rPr>
          <w:rFonts w:ascii="宋体" w:hAnsi="宋体" w:eastAsia="宋体" w:cs="宋体"/>
          <w:color w:val="000000"/>
          <w:spacing w:val="0"/>
          <w:w w:val="100"/>
          <w:position w:val="0"/>
          <w:sz w:val="13"/>
          <w:szCs w:val="13"/>
          <w:lang w:val="zh-TW" w:eastAsia="zh-TW" w:bidi="zh-TW"/>
        </w:rPr>
        <w:t>输送速度</w:t>
      </w:r>
      <w:r>
        <w:rPr>
          <w:rFonts w:ascii="Times New Roman" w:hAnsi="Times New Roman" w:eastAsia="Times New Roman" w:cs="Times New Roman"/>
          <w:color w:val="000000"/>
          <w:spacing w:val="0"/>
          <w:w w:val="100"/>
          <w:position w:val="0"/>
          <w:lang w:val="en-US" w:eastAsia="en-US" w:bidi="en-US"/>
        </w:rPr>
        <w:t>:18m/min</w:t>
      </w:r>
    </w:p>
    <w:p>
      <w:pPr>
        <w:pStyle w:val="7"/>
        <w:keepNext w:val="0"/>
        <w:keepLines w:val="0"/>
        <w:framePr w:w="3154" w:h="1901" w:wrap="auto" w:vAnchor="margin" w:hAnchor="page" w:x="15122" w:y="5833"/>
        <w:widowControl w:val="0"/>
        <w:shd w:val="clear" w:color="auto" w:fill="auto"/>
        <w:bidi w:val="0"/>
        <w:spacing w:before="0" w:after="0" w:line="216" w:lineRule="exact"/>
        <w:ind w:left="0" w:right="0" w:firstLine="0"/>
        <w:jc w:val="left"/>
      </w:pPr>
      <w:r>
        <w:rPr>
          <w:rFonts w:ascii="宋体" w:hAnsi="宋体" w:eastAsia="宋体" w:cs="宋体"/>
          <w:color w:val="000000"/>
          <w:spacing w:val="0"/>
          <w:w w:val="100"/>
          <w:position w:val="0"/>
          <w:sz w:val="13"/>
          <w:szCs w:val="13"/>
          <w:lang w:val="zh-TW" w:eastAsia="zh-TW" w:bidi="zh-TW"/>
        </w:rPr>
        <w:t>输送功率：</w:t>
      </w:r>
      <w:r>
        <w:rPr>
          <w:rFonts w:ascii="Times New Roman" w:hAnsi="Times New Roman" w:eastAsia="Times New Roman" w:cs="Times New Roman"/>
          <w:color w:val="000000"/>
          <w:spacing w:val="0"/>
          <w:w w:val="100"/>
          <w:position w:val="0"/>
          <w:lang w:val="en-US" w:eastAsia="en-US" w:bidi="en-US"/>
        </w:rPr>
        <w:t>0.4kw</w:t>
      </w:r>
    </w:p>
    <w:p>
      <w:pPr>
        <w:pStyle w:val="7"/>
        <w:keepNext w:val="0"/>
        <w:keepLines w:val="0"/>
        <w:framePr w:w="3154" w:h="1901" w:wrap="auto" w:vAnchor="margin" w:hAnchor="page" w:x="15122" w:y="5833"/>
        <w:widowControl w:val="0"/>
        <w:shd w:val="clear" w:color="auto" w:fill="auto"/>
        <w:bidi w:val="0"/>
        <w:spacing w:before="0" w:after="0" w:line="216" w:lineRule="exact"/>
        <w:ind w:left="0" w:right="0" w:firstLine="0"/>
        <w:jc w:val="left"/>
      </w:pPr>
      <w:r>
        <w:rPr>
          <w:rFonts w:ascii="宋体" w:hAnsi="宋体" w:eastAsia="宋体" w:cs="宋体"/>
          <w:color w:val="000000"/>
          <w:spacing w:val="0"/>
          <w:w w:val="100"/>
          <w:position w:val="0"/>
          <w:sz w:val="13"/>
          <w:szCs w:val="13"/>
          <w:lang w:val="zh-TW" w:eastAsia="zh-TW" w:bidi="zh-TW"/>
        </w:rPr>
        <w:t>风机功率</w:t>
      </w:r>
      <w:r>
        <w:rPr>
          <w:rFonts w:ascii="Times New Roman" w:hAnsi="Times New Roman" w:eastAsia="Times New Roman" w:cs="Times New Roman"/>
          <w:color w:val="000000"/>
          <w:spacing w:val="0"/>
          <w:w w:val="100"/>
          <w:position w:val="0"/>
          <w:lang w:val="en-US" w:eastAsia="en-US" w:bidi="en-US"/>
        </w:rPr>
        <w:t>:0.75kw</w:t>
      </w:r>
    </w:p>
    <w:p>
      <w:pPr>
        <w:pStyle w:val="21"/>
        <w:keepNext w:val="0"/>
        <w:keepLines w:val="0"/>
        <w:framePr w:w="3154" w:h="1901" w:wrap="auto" w:vAnchor="margin" w:hAnchor="page" w:x="15122" w:y="5833"/>
        <w:widowControl w:val="0"/>
        <w:shd w:val="clear" w:color="auto" w:fill="auto"/>
        <w:bidi w:val="0"/>
        <w:spacing w:before="0" w:after="0" w:line="216" w:lineRule="exact"/>
        <w:ind w:left="0" w:right="0" w:firstLine="0"/>
        <w:jc w:val="left"/>
        <w:rPr>
          <w:sz w:val="15"/>
          <w:szCs w:val="15"/>
        </w:rPr>
      </w:pPr>
      <w:r>
        <w:rPr>
          <w:color w:val="000000"/>
          <w:spacing w:val="0"/>
          <w:w w:val="100"/>
          <w:position w:val="0"/>
          <w:sz w:val="13"/>
          <w:szCs w:val="13"/>
        </w:rPr>
        <w:t>灯管功率</w:t>
      </w:r>
      <w:r>
        <w:rPr>
          <w:color w:val="000000"/>
          <w:spacing w:val="0"/>
          <w:w w:val="100"/>
          <w:position w:val="0"/>
          <w:sz w:val="15"/>
          <w:szCs w:val="15"/>
          <w:lang w:val="en-US" w:eastAsia="en-US" w:bidi="en-US"/>
        </w:rPr>
        <w:t>：</w:t>
      </w:r>
      <w:r>
        <w:rPr>
          <w:rFonts w:ascii="Times New Roman" w:hAnsi="Times New Roman" w:eastAsia="Times New Roman" w:cs="Times New Roman"/>
          <w:color w:val="000000"/>
          <w:spacing w:val="0"/>
          <w:w w:val="100"/>
          <w:position w:val="0"/>
          <w:sz w:val="15"/>
          <w:szCs w:val="15"/>
          <w:lang w:val="en-US" w:eastAsia="en-US" w:bidi="en-US"/>
        </w:rPr>
        <w:t xml:space="preserve">15kw </w:t>
      </w:r>
      <w:r>
        <w:rPr>
          <w:color w:val="000000"/>
          <w:spacing w:val="0"/>
          <w:w w:val="100"/>
          <w:position w:val="0"/>
          <w:sz w:val="13"/>
          <w:szCs w:val="13"/>
        </w:rPr>
        <w:t>（电子电源）</w:t>
      </w:r>
      <w:r>
        <w:rPr>
          <w:rFonts w:ascii="Times New Roman" w:hAnsi="Times New Roman" w:eastAsia="Times New Roman" w:cs="Times New Roman"/>
          <w:color w:val="000000"/>
          <w:spacing w:val="0"/>
          <w:w w:val="100"/>
          <w:position w:val="0"/>
          <w:sz w:val="15"/>
          <w:szCs w:val="15"/>
          <w:lang w:val="en-US" w:eastAsia="en-US" w:bidi="en-US"/>
        </w:rPr>
        <w:t>*2</w:t>
      </w:r>
    </w:p>
    <w:p>
      <w:pPr>
        <w:pStyle w:val="7"/>
        <w:keepNext w:val="0"/>
        <w:keepLines w:val="0"/>
        <w:framePr w:w="3154" w:h="1901" w:wrap="auto" w:vAnchor="margin" w:hAnchor="page" w:x="15122" w:y="5833"/>
        <w:widowControl w:val="0"/>
        <w:shd w:val="clear" w:color="auto" w:fill="auto"/>
        <w:bidi w:val="0"/>
        <w:spacing w:before="0" w:after="0" w:line="216" w:lineRule="exact"/>
        <w:ind w:left="0" w:right="0" w:firstLine="0"/>
        <w:jc w:val="left"/>
        <w:rPr>
          <w:sz w:val="13"/>
          <w:szCs w:val="13"/>
        </w:rPr>
      </w:pPr>
      <w:r>
        <w:rPr>
          <w:rFonts w:ascii="宋体" w:hAnsi="宋体" w:eastAsia="宋体" w:cs="宋体"/>
          <w:color w:val="000000"/>
          <w:spacing w:val="0"/>
          <w:w w:val="100"/>
          <w:position w:val="0"/>
          <w:sz w:val="13"/>
          <w:szCs w:val="13"/>
          <w:lang w:val="zh-TW" w:eastAsia="zh-TW" w:bidi="zh-TW"/>
        </w:rPr>
        <w:t>外形尺寸</w:t>
      </w:r>
      <w:r>
        <w:rPr>
          <w:rFonts w:ascii="宋体" w:hAnsi="宋体" w:eastAsia="宋体" w:cs="宋体"/>
          <w:color w:val="000000"/>
          <w:spacing w:val="0"/>
          <w:w w:val="100"/>
          <w:position w:val="0"/>
          <w:sz w:val="15"/>
          <w:szCs w:val="15"/>
          <w:lang w:val="en-US" w:eastAsia="en-US" w:bidi="en-US"/>
        </w:rPr>
        <w:t>（</w:t>
      </w:r>
      <w:r>
        <w:rPr>
          <w:rFonts w:ascii="Times New Roman" w:hAnsi="Times New Roman" w:eastAsia="Times New Roman" w:cs="Times New Roman"/>
          <w:color w:val="000000"/>
          <w:spacing w:val="0"/>
          <w:w w:val="100"/>
          <w:position w:val="0"/>
          <w:sz w:val="15"/>
          <w:szCs w:val="15"/>
          <w:lang w:val="en-US" w:eastAsia="en-US" w:bidi="en-US"/>
        </w:rPr>
        <w:t xml:space="preserve">L*W*H） :2083mm*2200mm*1600mm </w:t>
      </w:r>
      <w:r>
        <w:rPr>
          <w:rFonts w:ascii="宋体" w:hAnsi="宋体" w:eastAsia="宋体" w:cs="宋体"/>
          <w:color w:val="000000"/>
          <w:spacing w:val="0"/>
          <w:w w:val="100"/>
          <w:position w:val="0"/>
          <w:sz w:val="13"/>
          <w:szCs w:val="13"/>
          <w:lang w:val="zh-TW" w:eastAsia="zh-TW" w:bidi="zh-TW"/>
        </w:rPr>
        <w:t>重量：</w:t>
      </w:r>
    </w:p>
    <w:p>
      <w:pPr>
        <w:pStyle w:val="7"/>
        <w:keepNext w:val="0"/>
        <w:keepLines w:val="0"/>
        <w:framePr w:w="3262" w:h="1901" w:wrap="auto" w:vAnchor="margin" w:hAnchor="page" w:x="19240" w:y="5862"/>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Effective processing width: 1300mm</w:t>
      </w:r>
    </w:p>
    <w:p>
      <w:pPr>
        <w:pStyle w:val="7"/>
        <w:keepNext w:val="0"/>
        <w:keepLines w:val="0"/>
        <w:framePr w:w="3262" w:h="1901" w:wrap="auto" w:vAnchor="margin" w:hAnchor="page" w:x="19240" w:y="5862"/>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Effective processing thickness: 3-80mm</w:t>
      </w:r>
    </w:p>
    <w:p>
      <w:pPr>
        <w:pStyle w:val="7"/>
        <w:keepNext w:val="0"/>
        <w:keepLines w:val="0"/>
        <w:framePr w:w="3262" w:h="1901" w:wrap="auto" w:vAnchor="margin" w:hAnchor="page" w:x="19240" w:y="5862"/>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Minimum processing length: 300mm</w:t>
      </w:r>
    </w:p>
    <w:p>
      <w:pPr>
        <w:pStyle w:val="7"/>
        <w:keepNext w:val="0"/>
        <w:keepLines w:val="0"/>
        <w:framePr w:w="3262" w:h="1901" w:wrap="auto" w:vAnchor="margin" w:hAnchor="page" w:x="19240" w:y="5862"/>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Conveying speed: 18m/min</w:t>
      </w:r>
    </w:p>
    <w:p>
      <w:pPr>
        <w:pStyle w:val="7"/>
        <w:keepNext w:val="0"/>
        <w:keepLines w:val="0"/>
        <w:framePr w:w="3262" w:h="1901" w:wrap="auto" w:vAnchor="margin" w:hAnchor="page" w:x="19240" w:y="5862"/>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Transmission power: 0.4kw</w:t>
      </w:r>
    </w:p>
    <w:p>
      <w:pPr>
        <w:pStyle w:val="7"/>
        <w:keepNext w:val="0"/>
        <w:keepLines w:val="0"/>
        <w:framePr w:w="3262" w:h="1901" w:wrap="auto" w:vAnchor="margin" w:hAnchor="page" w:x="19240" w:y="5862"/>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Fan power: 0.75kw</w:t>
      </w:r>
    </w:p>
    <w:p>
      <w:pPr>
        <w:pStyle w:val="7"/>
        <w:keepNext w:val="0"/>
        <w:keepLines w:val="0"/>
        <w:framePr w:w="3262" w:h="1901" w:wrap="auto" w:vAnchor="margin" w:hAnchor="page" w:x="19240" w:y="5862"/>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Lamp power: 15kw (electronic power supply) * 2 Dimensions (L*W*H): 2083mm*2200mm*1600mm weight:</w:t>
      </w:r>
    </w:p>
    <w:p>
      <w:pPr>
        <w:widowControl w:val="0"/>
        <w:spacing w:line="360" w:lineRule="exact"/>
      </w:pPr>
      <w:r>
        <w:drawing>
          <wp:anchor distT="0" distB="0" distL="0" distR="0" simplePos="0" relativeHeight="251659264" behindDoc="1" locked="0" layoutInCell="1" allowOverlap="1">
            <wp:simplePos x="0" y="0"/>
            <wp:positionH relativeFrom="page">
              <wp:posOffset>4362450</wp:posOffset>
            </wp:positionH>
            <wp:positionV relativeFrom="margin">
              <wp:posOffset>1888490</wp:posOffset>
            </wp:positionV>
            <wp:extent cx="4206240" cy="3102610"/>
            <wp:effectExtent l="0" t="0" r="0" b="0"/>
            <wp:wrapNone/>
            <wp:docPr id="69" name="Shape 69"/>
            <wp:cNvGraphicFramePr/>
            <a:graphic xmlns:a="http://schemas.openxmlformats.org/drawingml/2006/main">
              <a:graphicData uri="http://schemas.openxmlformats.org/drawingml/2006/picture">
                <pic:pic xmlns:pic="http://schemas.openxmlformats.org/drawingml/2006/picture">
                  <pic:nvPicPr>
                    <pic:cNvPr id="69" name="Shape 69"/>
                    <pic:cNvPicPr/>
                  </pic:nvPicPr>
                  <pic:blipFill>
                    <a:blip r:embed="rId48"/>
                    <a:stretch>
                      <a:fillRect/>
                    </a:stretch>
                  </pic:blipFill>
                  <pic:spPr>
                    <a:xfrm>
                      <a:off x="0" y="0"/>
                      <a:ext cx="4206240" cy="3102610"/>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8604885</wp:posOffset>
            </wp:positionH>
            <wp:positionV relativeFrom="margin">
              <wp:posOffset>1874520</wp:posOffset>
            </wp:positionV>
            <wp:extent cx="103505" cy="3121025"/>
            <wp:effectExtent l="0" t="0" r="0" b="0"/>
            <wp:wrapNone/>
            <wp:docPr id="71" name="Shape 71"/>
            <wp:cNvGraphicFramePr/>
            <a:graphic xmlns:a="http://schemas.openxmlformats.org/drawingml/2006/main">
              <a:graphicData uri="http://schemas.openxmlformats.org/drawingml/2006/picture">
                <pic:pic xmlns:pic="http://schemas.openxmlformats.org/drawingml/2006/picture">
                  <pic:nvPicPr>
                    <pic:cNvPr id="71" name="Shape 71"/>
                    <pic:cNvPicPr/>
                  </pic:nvPicPr>
                  <pic:blipFill>
                    <a:blip r:embed="rId49"/>
                    <a:stretch>
                      <a:fillRect/>
                    </a:stretch>
                  </pic:blipFill>
                  <pic:spPr>
                    <a:xfrm>
                      <a:off x="0" y="0"/>
                      <a:ext cx="103505" cy="3121025"/>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9624695</wp:posOffset>
            </wp:positionH>
            <wp:positionV relativeFrom="margin">
              <wp:posOffset>941705</wp:posOffset>
            </wp:positionV>
            <wp:extent cx="7522210" cy="2694305"/>
            <wp:effectExtent l="0" t="0" r="0" b="0"/>
            <wp:wrapNone/>
            <wp:docPr id="73" name="Shape 73"/>
            <wp:cNvGraphicFramePr/>
            <a:graphic xmlns:a="http://schemas.openxmlformats.org/drawingml/2006/main">
              <a:graphicData uri="http://schemas.openxmlformats.org/drawingml/2006/picture">
                <pic:pic xmlns:pic="http://schemas.openxmlformats.org/drawingml/2006/picture">
                  <pic:nvPicPr>
                    <pic:cNvPr id="73" name="Shape 73"/>
                    <pic:cNvPicPr/>
                  </pic:nvPicPr>
                  <pic:blipFill>
                    <a:blip r:embed="rId50"/>
                    <a:stretch>
                      <a:fillRect/>
                    </a:stretch>
                  </pic:blipFill>
                  <pic:spPr>
                    <a:xfrm>
                      <a:off x="0" y="0"/>
                      <a:ext cx="7522210" cy="2694305"/>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14786610</wp:posOffset>
            </wp:positionH>
            <wp:positionV relativeFrom="margin">
              <wp:posOffset>3726180</wp:posOffset>
            </wp:positionV>
            <wp:extent cx="1121410" cy="1188720"/>
            <wp:effectExtent l="0" t="0" r="0" b="0"/>
            <wp:wrapNone/>
            <wp:docPr id="75" name="Shape 75"/>
            <wp:cNvGraphicFramePr/>
            <a:graphic xmlns:a="http://schemas.openxmlformats.org/drawingml/2006/main">
              <a:graphicData uri="http://schemas.openxmlformats.org/drawingml/2006/picture">
                <pic:pic xmlns:pic="http://schemas.openxmlformats.org/drawingml/2006/picture">
                  <pic:nvPicPr>
                    <pic:cNvPr id="75" name="Shape 75"/>
                    <pic:cNvPicPr/>
                  </pic:nvPicPr>
                  <pic:blipFill>
                    <a:blip r:embed="rId51"/>
                    <a:stretch>
                      <a:fillRect/>
                    </a:stretch>
                  </pic:blipFill>
                  <pic:spPr>
                    <a:xfrm>
                      <a:off x="0" y="0"/>
                      <a:ext cx="1121410" cy="1188720"/>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15728315</wp:posOffset>
            </wp:positionH>
            <wp:positionV relativeFrom="margin">
              <wp:posOffset>3808730</wp:posOffset>
            </wp:positionV>
            <wp:extent cx="1390015" cy="969010"/>
            <wp:effectExtent l="0" t="0" r="0" b="0"/>
            <wp:wrapNone/>
            <wp:docPr id="77" name="Shape 77"/>
            <wp:cNvGraphicFramePr/>
            <a:graphic xmlns:a="http://schemas.openxmlformats.org/drawingml/2006/main">
              <a:graphicData uri="http://schemas.openxmlformats.org/drawingml/2006/picture">
                <pic:pic xmlns:pic="http://schemas.openxmlformats.org/drawingml/2006/picture">
                  <pic:nvPicPr>
                    <pic:cNvPr id="77" name="Shape 77"/>
                    <pic:cNvPicPr/>
                  </pic:nvPicPr>
                  <pic:blipFill>
                    <a:blip r:embed="rId52"/>
                    <a:stretch>
                      <a:fillRect/>
                    </a:stretch>
                  </pic:blipFill>
                  <pic:spPr>
                    <a:xfrm>
                      <a:off x="0" y="0"/>
                      <a:ext cx="1390015" cy="969010"/>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16428085</wp:posOffset>
            </wp:positionH>
            <wp:positionV relativeFrom="margin">
              <wp:posOffset>4791710</wp:posOffset>
            </wp:positionV>
            <wp:extent cx="664210" cy="140335"/>
            <wp:effectExtent l="0" t="0" r="0" b="0"/>
            <wp:wrapNone/>
            <wp:docPr id="79" name="Shape 79"/>
            <wp:cNvGraphicFramePr/>
            <a:graphic xmlns:a="http://schemas.openxmlformats.org/drawingml/2006/main">
              <a:graphicData uri="http://schemas.openxmlformats.org/drawingml/2006/picture">
                <pic:pic xmlns:pic="http://schemas.openxmlformats.org/drawingml/2006/picture">
                  <pic:nvPicPr>
                    <pic:cNvPr id="79" name="Shape 79"/>
                    <pic:cNvPicPr/>
                  </pic:nvPicPr>
                  <pic:blipFill>
                    <a:blip r:embed="rId53"/>
                    <a:stretch>
                      <a:fillRect/>
                    </a:stretch>
                  </pic:blipFill>
                  <pic:spPr>
                    <a:xfrm>
                      <a:off x="0" y="0"/>
                      <a:ext cx="664210" cy="140335"/>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97" w:line="1" w:lineRule="exact"/>
      </w:pPr>
    </w:p>
    <w:p>
      <w:pPr>
        <w:widowControl w:val="0"/>
        <w:spacing w:line="1" w:lineRule="exact"/>
        <w:sectPr>
          <w:footerReference r:id="rId11" w:type="default"/>
          <w:footnotePr>
            <w:numFmt w:val="decimal"/>
          </w:footnotePr>
          <w:pgSz w:w="28348" w:h="10900" w:orient="landscape"/>
          <w:pgMar w:top="1220" w:right="1347" w:bottom="1271" w:left="1304" w:header="792" w:footer="3" w:gutter="0"/>
          <w:pgNumType w:start="8"/>
          <w:cols w:space="720" w:num="1"/>
          <w:rtlGutter w:val="0"/>
          <w:docGrid w:linePitch="360" w:charSpace="0"/>
        </w:sectPr>
      </w:pPr>
    </w:p>
    <w:p>
      <w:pPr>
        <w:pStyle w:val="25"/>
        <w:keepNext/>
        <w:keepLines/>
        <w:framePr w:w="3298" w:h="1238" w:wrap="auto" w:vAnchor="margin" w:hAnchor="page" w:x="1305" w:y="1"/>
        <w:widowControl w:val="0"/>
        <w:pBdr>
          <w:bottom w:val="single" w:color="auto" w:sz="4" w:space="0"/>
        </w:pBdr>
        <w:shd w:val="clear" w:color="auto" w:fill="auto"/>
        <w:bidi w:val="0"/>
        <w:spacing w:before="0" w:after="200" w:line="240" w:lineRule="auto"/>
        <w:ind w:left="0" w:right="0" w:firstLine="0"/>
        <w:jc w:val="left"/>
        <w:rPr>
          <w:sz w:val="54"/>
          <w:szCs w:val="54"/>
        </w:rPr>
      </w:pPr>
      <w:bookmarkStart w:id="39" w:name="bookmark40"/>
      <w:bookmarkStart w:id="40" w:name="bookmark39"/>
      <w:bookmarkStart w:id="41" w:name="bookmark41"/>
      <w:r>
        <w:rPr>
          <w:b/>
          <w:bCs/>
          <w:color w:val="2F5887"/>
          <w:spacing w:val="0"/>
          <w:w w:val="70"/>
          <w:position w:val="0"/>
          <w:sz w:val="54"/>
          <w:szCs w:val="54"/>
          <w:lang w:val="en-US" w:eastAsia="en-US" w:bidi="en-US"/>
        </w:rPr>
        <w:t>UV CURING MACHINE</w:t>
      </w:r>
      <w:bookmarkEnd w:id="39"/>
      <w:bookmarkEnd w:id="40"/>
      <w:bookmarkEnd w:id="41"/>
    </w:p>
    <w:p>
      <w:pPr>
        <w:pStyle w:val="9"/>
        <w:keepNext/>
        <w:keepLines/>
        <w:framePr w:w="3298" w:h="1238" w:wrap="auto" w:vAnchor="margin" w:hAnchor="page" w:x="1305" w:y="1"/>
        <w:widowControl w:val="0"/>
        <w:shd w:val="clear" w:color="auto" w:fill="auto"/>
        <w:bidi w:val="0"/>
        <w:spacing w:before="0" w:after="0" w:line="240" w:lineRule="auto"/>
        <w:ind w:left="0" w:right="0" w:firstLine="0"/>
        <w:jc w:val="left"/>
        <w:rPr>
          <w:sz w:val="34"/>
          <w:szCs w:val="34"/>
        </w:rPr>
      </w:pPr>
      <w:bookmarkStart w:id="42" w:name="bookmark43"/>
      <w:bookmarkStart w:id="43" w:name="bookmark42"/>
      <w:bookmarkStart w:id="44" w:name="bookmark44"/>
      <w:r>
        <w:rPr>
          <w:color w:val="000000"/>
          <w:spacing w:val="0"/>
          <w:w w:val="100"/>
          <w:position w:val="0"/>
          <w:sz w:val="34"/>
          <w:szCs w:val="34"/>
          <w:shd w:val="clear" w:color="auto" w:fill="auto"/>
        </w:rPr>
        <w:t>三灯</w:t>
      </w:r>
      <w:r>
        <w:rPr>
          <w:rFonts w:ascii="Times New Roman" w:hAnsi="Times New Roman" w:eastAsia="Times New Roman" w:cs="Times New Roman"/>
          <w:color w:val="000000"/>
          <w:spacing w:val="0"/>
          <w:w w:val="100"/>
          <w:position w:val="0"/>
          <w:sz w:val="54"/>
          <w:szCs w:val="54"/>
          <w:shd w:val="clear" w:color="auto" w:fill="auto"/>
          <w:lang w:val="en-US" w:eastAsia="en-US" w:bidi="en-US"/>
        </w:rPr>
        <w:t>uv</w:t>
      </w:r>
      <w:r>
        <w:rPr>
          <w:color w:val="000000"/>
          <w:spacing w:val="0"/>
          <w:w w:val="100"/>
          <w:position w:val="0"/>
          <w:sz w:val="34"/>
          <w:szCs w:val="34"/>
          <w:shd w:val="clear" w:color="auto" w:fill="auto"/>
        </w:rPr>
        <w:t>固化机</w:t>
      </w:r>
      <w:bookmarkEnd w:id="42"/>
      <w:bookmarkEnd w:id="43"/>
      <w:bookmarkEnd w:id="44"/>
    </w:p>
    <w:p>
      <w:pPr>
        <w:pStyle w:val="7"/>
        <w:keepNext w:val="0"/>
        <w:keepLines w:val="0"/>
        <w:framePr w:w="821" w:h="180" w:wrap="auto" w:vAnchor="margin" w:hAnchor="page" w:x="26131" w:y="296"/>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bCs/>
          <w:color w:val="000000"/>
          <w:spacing w:val="0"/>
          <w:w w:val="100"/>
          <w:position w:val="0"/>
          <w:sz w:val="14"/>
          <w:szCs w:val="14"/>
          <w:lang w:val="en-US" w:eastAsia="en-US" w:bidi="en-US"/>
        </w:rPr>
        <w:t>GUOSEN</w:t>
      </w:r>
    </w:p>
    <w:p>
      <w:pPr>
        <w:pStyle w:val="15"/>
        <w:keepNext w:val="0"/>
        <w:keepLines w:val="0"/>
        <w:framePr w:w="2664" w:h="216" w:wrap="auto" w:vAnchor="margin" w:hAnchor="page" w:x="1312" w:y="2363"/>
        <w:widowControl w:val="0"/>
        <w:shd w:val="clear" w:color="auto" w:fill="auto"/>
        <w:bidi w:val="0"/>
        <w:spacing w:before="0" w:after="0" w:line="240" w:lineRule="auto"/>
        <w:ind w:left="0" w:right="0" w:firstLine="0"/>
        <w:jc w:val="left"/>
      </w:pPr>
      <w:r>
        <w:rPr>
          <w:color w:val="2F5887"/>
          <w:spacing w:val="0"/>
          <w:w w:val="100"/>
          <w:position w:val="0"/>
          <w:lang w:val="en-US" w:eastAsia="en-US" w:bidi="en-US"/>
        </w:rPr>
        <w:t xml:space="preserve">■ </w:t>
      </w:r>
      <w:r>
        <w:rPr>
          <w:color w:val="000000"/>
          <w:spacing w:val="0"/>
          <w:w w:val="100"/>
          <w:position w:val="0"/>
        </w:rPr>
        <w:t>本机专门</w:t>
      </w:r>
      <w:r>
        <w:rPr>
          <w:rFonts w:ascii="Times New Roman" w:hAnsi="Times New Roman" w:eastAsia="Times New Roman" w:cs="Times New Roman"/>
          <w:color w:val="000000"/>
          <w:spacing w:val="0"/>
          <w:w w:val="100"/>
          <w:position w:val="0"/>
          <w:sz w:val="16"/>
          <w:szCs w:val="16"/>
          <w:lang w:val="en-US" w:eastAsia="en-US" w:bidi="en-US"/>
        </w:rPr>
        <w:t>UV</w:t>
      </w:r>
      <w:r>
        <w:rPr>
          <w:color w:val="000000"/>
          <w:spacing w:val="0"/>
          <w:w w:val="100"/>
          <w:position w:val="0"/>
        </w:rPr>
        <w:t>漆的表面固化而设计;</w:t>
      </w:r>
    </w:p>
    <w:p>
      <w:pPr>
        <w:pStyle w:val="15"/>
        <w:keepNext w:val="0"/>
        <w:keepLines w:val="0"/>
        <w:framePr w:w="5990" w:h="216" w:wrap="auto" w:vAnchor="margin" w:hAnchor="page" w:x="1312" w:y="2672"/>
        <w:widowControl w:val="0"/>
        <w:shd w:val="clear" w:color="auto" w:fill="auto"/>
        <w:bidi w:val="0"/>
        <w:spacing w:before="0" w:after="0" w:line="240" w:lineRule="auto"/>
        <w:ind w:left="0" w:right="0" w:firstLine="0"/>
        <w:jc w:val="both"/>
      </w:pPr>
      <w:r>
        <w:rPr>
          <w:rFonts w:ascii="Times New Roman" w:hAnsi="Times New Roman" w:eastAsia="Times New Roman" w:cs="Times New Roman"/>
          <w:color w:val="2F5887"/>
          <w:spacing w:val="0"/>
          <w:w w:val="100"/>
          <w:position w:val="0"/>
          <w:sz w:val="16"/>
          <w:szCs w:val="16"/>
          <w:lang w:val="en-US" w:eastAsia="en-US" w:bidi="en-US"/>
        </w:rPr>
        <w:t xml:space="preserve">■ </w:t>
      </w:r>
      <w:r>
        <w:rPr>
          <w:rFonts w:ascii="Times New Roman" w:hAnsi="Times New Roman" w:eastAsia="Times New Roman" w:cs="Times New Roman"/>
          <w:color w:val="000000"/>
          <w:spacing w:val="0"/>
          <w:w w:val="100"/>
          <w:position w:val="0"/>
          <w:sz w:val="16"/>
          <w:szCs w:val="16"/>
          <w:lang w:val="en-US" w:eastAsia="en-US" w:bidi="en-US"/>
        </w:rPr>
        <w:t>UV</w:t>
      </w:r>
      <w:r>
        <w:rPr>
          <w:color w:val="000000"/>
          <w:spacing w:val="0"/>
          <w:w w:val="100"/>
          <w:position w:val="0"/>
        </w:rPr>
        <w:t>干燥系统主要由四部分组成：</w:t>
      </w:r>
      <w:r>
        <w:rPr>
          <w:rFonts w:ascii="Times New Roman" w:hAnsi="Times New Roman" w:eastAsia="Times New Roman" w:cs="Times New Roman"/>
          <w:color w:val="000000"/>
          <w:spacing w:val="0"/>
          <w:w w:val="100"/>
          <w:position w:val="0"/>
          <w:sz w:val="16"/>
          <w:szCs w:val="16"/>
          <w:lang w:val="en-US" w:eastAsia="en-US" w:bidi="en-US"/>
        </w:rPr>
        <w:t>UV</w:t>
      </w:r>
      <w:r>
        <w:rPr>
          <w:color w:val="000000"/>
          <w:spacing w:val="0"/>
          <w:w w:val="100"/>
          <w:position w:val="0"/>
        </w:rPr>
        <w:t>光源、光电源控制装置、反射装置、冷却装置;</w:t>
      </w:r>
    </w:p>
    <w:p>
      <w:pPr>
        <w:pStyle w:val="15"/>
        <w:keepNext w:val="0"/>
        <w:keepLines w:val="0"/>
        <w:framePr w:w="5688" w:h="209" w:wrap="auto" w:vAnchor="margin" w:hAnchor="page" w:x="1665" w:y="2989"/>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sz w:val="16"/>
          <w:szCs w:val="16"/>
          <w:lang w:val="en-US" w:eastAsia="en-US" w:bidi="en-US"/>
        </w:rPr>
        <w:t>UV</w:t>
      </w:r>
      <w:r>
        <w:rPr>
          <w:color w:val="000000"/>
          <w:spacing w:val="0"/>
          <w:w w:val="100"/>
          <w:position w:val="0"/>
        </w:rPr>
        <w:t>灯有全光半光两种工作模式，灯罩气动翻转，每只</w:t>
      </w:r>
      <w:r>
        <w:rPr>
          <w:rFonts w:ascii="Times New Roman" w:hAnsi="Times New Roman" w:eastAsia="Times New Roman" w:cs="Times New Roman"/>
          <w:color w:val="000000"/>
          <w:spacing w:val="0"/>
          <w:w w:val="100"/>
          <w:position w:val="0"/>
          <w:sz w:val="16"/>
          <w:szCs w:val="16"/>
          <w:lang w:val="en-US" w:eastAsia="en-US" w:bidi="en-US"/>
        </w:rPr>
        <w:t>UV</w:t>
      </w:r>
      <w:r>
        <w:rPr>
          <w:color w:val="000000"/>
          <w:spacing w:val="0"/>
          <w:w w:val="100"/>
          <w:position w:val="0"/>
        </w:rPr>
        <w:t>灯都配有独立灯罩、独立</w:t>
      </w:r>
    </w:p>
    <w:p>
      <w:pPr>
        <w:pStyle w:val="15"/>
        <w:keepNext w:val="0"/>
        <w:keepLines w:val="0"/>
        <w:framePr w:w="2426" w:h="216" w:wrap="auto" w:vAnchor="margin" w:hAnchor="page" w:x="1658" w:y="3299"/>
        <w:widowControl w:val="0"/>
        <w:shd w:val="clear" w:color="auto" w:fill="auto"/>
        <w:bidi w:val="0"/>
        <w:spacing w:before="0" w:after="0" w:line="240" w:lineRule="auto"/>
        <w:ind w:left="0" w:right="0" w:firstLine="0"/>
        <w:jc w:val="left"/>
      </w:pPr>
      <w:r>
        <w:rPr>
          <w:color w:val="000000"/>
          <w:spacing w:val="0"/>
          <w:w w:val="100"/>
          <w:position w:val="0"/>
        </w:rPr>
        <w:t>散热风机，开关机后风机延时散热;</w:t>
      </w:r>
    </w:p>
    <w:p>
      <w:pPr>
        <w:pStyle w:val="15"/>
        <w:keepNext w:val="0"/>
        <w:keepLines w:val="0"/>
        <w:framePr w:w="2779" w:h="216" w:wrap="auto" w:vAnchor="margin" w:hAnchor="page" w:x="1665" w:y="3615"/>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sz w:val="16"/>
          <w:szCs w:val="16"/>
          <w:lang w:val="en-US" w:eastAsia="en-US" w:bidi="en-US"/>
        </w:rPr>
        <w:t>UV</w:t>
      </w:r>
      <w:r>
        <w:rPr>
          <w:color w:val="000000"/>
          <w:spacing w:val="0"/>
          <w:w w:val="100"/>
          <w:position w:val="0"/>
        </w:rPr>
        <w:t>灯功率密度和峰值可按生产要求订做;</w:t>
      </w:r>
    </w:p>
    <w:p>
      <w:pPr>
        <w:pStyle w:val="15"/>
        <w:keepNext w:val="0"/>
        <w:keepLines w:val="0"/>
        <w:framePr w:w="4680" w:h="209" w:wrap="auto" w:vAnchor="margin" w:hAnchor="page" w:x="1658" w:y="3925"/>
        <w:widowControl w:val="0"/>
        <w:shd w:val="clear" w:color="auto" w:fill="auto"/>
        <w:bidi w:val="0"/>
        <w:spacing w:before="0" w:after="0" w:line="240" w:lineRule="auto"/>
        <w:ind w:left="0" w:right="0" w:firstLine="0"/>
        <w:jc w:val="left"/>
      </w:pPr>
      <w:r>
        <w:rPr>
          <w:color w:val="000000"/>
          <w:spacing w:val="0"/>
          <w:w w:val="100"/>
          <w:position w:val="0"/>
        </w:rPr>
        <w:t>智能控制器自动记忆</w:t>
      </w:r>
      <w:r>
        <w:rPr>
          <w:rFonts w:ascii="Times New Roman" w:hAnsi="Times New Roman" w:eastAsia="Times New Roman" w:cs="Times New Roman"/>
          <w:color w:val="000000"/>
          <w:spacing w:val="0"/>
          <w:w w:val="100"/>
          <w:position w:val="0"/>
          <w:sz w:val="16"/>
          <w:szCs w:val="16"/>
          <w:lang w:val="en-US" w:eastAsia="en-US" w:bidi="en-US"/>
        </w:rPr>
        <w:t>UV</w:t>
      </w:r>
      <w:r>
        <w:rPr>
          <w:color w:val="000000"/>
          <w:spacing w:val="0"/>
          <w:w w:val="100"/>
          <w:position w:val="0"/>
        </w:rPr>
        <w:t>灯使用时间；人机数字显示屏可对进料调速、</w:t>
      </w:r>
    </w:p>
    <w:p>
      <w:pPr>
        <w:pStyle w:val="15"/>
        <w:keepNext w:val="0"/>
        <w:keepLines w:val="0"/>
        <w:framePr w:w="2736" w:h="216" w:wrap="auto" w:vAnchor="margin" w:hAnchor="page" w:x="1658" w:y="4235"/>
        <w:widowControl w:val="0"/>
        <w:shd w:val="clear" w:color="auto" w:fill="auto"/>
        <w:bidi w:val="0"/>
        <w:spacing w:before="0" w:after="0" w:line="240" w:lineRule="auto"/>
        <w:ind w:left="0" w:right="0" w:firstLine="0"/>
        <w:jc w:val="left"/>
      </w:pPr>
      <w:r>
        <w:rPr>
          <w:color w:val="000000"/>
          <w:spacing w:val="0"/>
          <w:w w:val="100"/>
          <w:position w:val="0"/>
        </w:rPr>
        <w:t>灯管全光与半光切换，实现人性化操作;</w:t>
      </w:r>
    </w:p>
    <w:p>
      <w:pPr>
        <w:pStyle w:val="15"/>
        <w:keepNext w:val="0"/>
        <w:keepLines w:val="0"/>
        <w:framePr w:w="3074" w:h="202" w:wrap="auto" w:vAnchor="margin" w:hAnchor="page" w:x="1658" w:y="4551"/>
        <w:widowControl w:val="0"/>
        <w:shd w:val="clear" w:color="auto" w:fill="auto"/>
        <w:bidi w:val="0"/>
        <w:spacing w:before="0" w:after="0" w:line="240" w:lineRule="auto"/>
        <w:ind w:left="0" w:right="0" w:firstLine="0"/>
        <w:jc w:val="left"/>
      </w:pPr>
      <w:r>
        <w:rPr>
          <w:color w:val="000000"/>
          <w:spacing w:val="0"/>
          <w:w w:val="100"/>
          <w:position w:val="0"/>
        </w:rPr>
        <w:t>联锁保护，三相五线制供电系统，操作安全。</w:t>
      </w:r>
    </w:p>
    <w:p>
      <w:pPr>
        <w:pStyle w:val="7"/>
        <w:keepNext w:val="0"/>
        <w:keepLines w:val="0"/>
        <w:framePr w:w="5069" w:h="850" w:wrap="auto" w:vAnchor="margin" w:hAnchor="page" w:x="1608" w:y="4976"/>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shd w:val="clear" w:color="auto" w:fill="FFFFFF"/>
          <w:lang w:val="en-US" w:eastAsia="en-US" w:bidi="en-US"/>
        </w:rPr>
        <w:t>This machine is specially designed to cure the surface of UV paint; The UV drying system is mainly composed of four parts: a UV light light power control device, a reflecting device, and a cooling device; The UV lamp has two working modes: full-light and half-light. The lampshade</w:t>
      </w:r>
    </w:p>
    <w:p>
      <w:pPr>
        <w:pStyle w:val="7"/>
        <w:keepNext w:val="0"/>
        <w:keepLines w:val="0"/>
        <w:framePr w:w="5069" w:h="2102" w:wrap="auto" w:vAnchor="margin" w:hAnchor="page" w:x="1608" w:y="5833"/>
        <w:widowControl w:val="0"/>
        <w:shd w:val="clear" w:color="auto" w:fill="auto"/>
        <w:bidi w:val="0"/>
        <w:spacing w:before="0" w:after="0"/>
        <w:ind w:left="0" w:right="0" w:firstLine="0"/>
        <w:jc w:val="both"/>
      </w:pPr>
      <w:r>
        <w:rPr>
          <w:rFonts w:ascii="Times New Roman" w:hAnsi="Times New Roman" w:eastAsia="Times New Roman" w:cs="Times New Roman"/>
          <w:color w:val="000000"/>
          <w:spacing w:val="0"/>
          <w:w w:val="100"/>
          <w:position w:val="0"/>
          <w:lang w:val="en-US" w:eastAsia="en-US" w:bidi="en-US"/>
        </w:rPr>
        <w:t>is pneumatically flipped. Each UV lamp is equipped with a separate lampshade and an independent cooling fan. The fan after the switch is delayed in heat dissipation;</w:t>
      </w:r>
    </w:p>
    <w:p>
      <w:pPr>
        <w:pStyle w:val="7"/>
        <w:keepNext w:val="0"/>
        <w:keepLines w:val="0"/>
        <w:framePr w:w="5069" w:h="2102" w:wrap="auto" w:vAnchor="margin" w:hAnchor="page" w:x="1608" w:y="5833"/>
        <w:widowControl w:val="0"/>
        <w:shd w:val="clear" w:color="auto" w:fill="auto"/>
        <w:bidi w:val="0"/>
        <w:spacing w:before="0" w:after="0"/>
        <w:ind w:left="0" w:right="0" w:firstLine="0"/>
        <w:jc w:val="both"/>
      </w:pPr>
      <w:r>
        <w:rPr>
          <w:rFonts w:ascii="Times New Roman" w:hAnsi="Times New Roman" w:eastAsia="Times New Roman" w:cs="Times New Roman"/>
          <w:color w:val="000000"/>
          <w:spacing w:val="0"/>
          <w:w w:val="100"/>
          <w:position w:val="0"/>
          <w:lang w:val="en-US" w:eastAsia="en-US" w:bidi="en-US"/>
        </w:rPr>
        <w:t>UV lamp power density and peak value can be customized according to production requirements;</w:t>
      </w:r>
    </w:p>
    <w:p>
      <w:pPr>
        <w:pStyle w:val="7"/>
        <w:keepNext w:val="0"/>
        <w:keepLines w:val="0"/>
        <w:framePr w:w="5069" w:h="2102" w:wrap="auto" w:vAnchor="margin" w:hAnchor="page" w:x="1608" w:y="5833"/>
        <w:widowControl w:val="0"/>
        <w:shd w:val="clear" w:color="auto" w:fill="auto"/>
        <w:bidi w:val="0"/>
        <w:spacing w:before="0" w:after="0"/>
        <w:ind w:left="0" w:right="0" w:firstLine="0"/>
        <w:jc w:val="both"/>
      </w:pPr>
      <w:r>
        <w:rPr>
          <w:rFonts w:ascii="Times New Roman" w:hAnsi="Times New Roman" w:eastAsia="Times New Roman" w:cs="Times New Roman"/>
          <w:color w:val="000000"/>
          <w:spacing w:val="0"/>
          <w:w w:val="100"/>
          <w:position w:val="0"/>
          <w:lang w:val="en-US" w:eastAsia="en-US" w:bidi="en-US"/>
        </w:rPr>
        <w:t>The intelligent controller automatically memorizes the use time of the UV lamp; the human-machine digital display can switch the feed speed control, the lamp full-light and the half-light to achieve humanized operation;</w:t>
      </w:r>
    </w:p>
    <w:p>
      <w:pPr>
        <w:pStyle w:val="7"/>
        <w:keepNext w:val="0"/>
        <w:keepLines w:val="0"/>
        <w:framePr w:w="5069" w:h="2102" w:wrap="auto" w:vAnchor="margin" w:hAnchor="page" w:x="1608" w:y="5833"/>
        <w:widowControl w:val="0"/>
        <w:shd w:val="clear" w:color="auto" w:fill="auto"/>
        <w:bidi w:val="0"/>
        <w:spacing w:before="0" w:after="0"/>
        <w:ind w:left="0" w:right="0" w:firstLine="0"/>
        <w:jc w:val="both"/>
      </w:pPr>
      <w:r>
        <w:rPr>
          <w:rFonts w:ascii="Times New Roman" w:hAnsi="Times New Roman" w:eastAsia="Times New Roman" w:cs="Times New Roman"/>
          <w:color w:val="000000"/>
          <w:spacing w:val="0"/>
          <w:w w:val="100"/>
          <w:position w:val="0"/>
          <w:lang w:val="en-US" w:eastAsia="en-US" w:bidi="en-US"/>
        </w:rPr>
        <w:t>Interlock protection, three-phase five-wire power supply system, safe operation.</w:t>
      </w:r>
    </w:p>
    <w:p>
      <w:pPr>
        <w:pStyle w:val="7"/>
        <w:keepNext w:val="0"/>
        <w:keepLines w:val="0"/>
        <w:framePr w:w="3154" w:h="1865" w:wrap="auto" w:vAnchor="margin" w:hAnchor="page" w:x="15165" w:y="5883"/>
        <w:widowControl w:val="0"/>
        <w:shd w:val="clear" w:color="auto" w:fill="auto"/>
        <w:bidi w:val="0"/>
        <w:spacing w:before="0" w:after="0" w:line="240" w:lineRule="auto"/>
        <w:ind w:left="0" w:right="0" w:firstLine="0"/>
        <w:jc w:val="left"/>
      </w:pPr>
      <w:r>
        <w:rPr>
          <w:rFonts w:ascii="宋体" w:hAnsi="宋体" w:eastAsia="宋体" w:cs="宋体"/>
          <w:color w:val="000000"/>
          <w:spacing w:val="0"/>
          <w:w w:val="100"/>
          <w:position w:val="0"/>
          <w:sz w:val="13"/>
          <w:szCs w:val="13"/>
          <w:lang w:val="zh-TW" w:eastAsia="zh-TW" w:bidi="zh-TW"/>
        </w:rPr>
        <w:t>有效加工宽度</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1300mm</w:t>
      </w:r>
    </w:p>
    <w:p>
      <w:pPr>
        <w:pStyle w:val="7"/>
        <w:keepNext w:val="0"/>
        <w:keepLines w:val="0"/>
        <w:framePr w:w="3154" w:h="1865" w:wrap="auto" w:vAnchor="margin" w:hAnchor="page" w:x="15165" w:y="5883"/>
        <w:widowControl w:val="0"/>
        <w:shd w:val="clear" w:color="auto" w:fill="auto"/>
        <w:bidi w:val="0"/>
        <w:spacing w:before="0" w:after="0" w:line="240" w:lineRule="auto"/>
        <w:ind w:left="0" w:right="0" w:firstLine="0"/>
        <w:jc w:val="left"/>
      </w:pPr>
      <w:r>
        <w:rPr>
          <w:rFonts w:ascii="宋体" w:hAnsi="宋体" w:eastAsia="宋体" w:cs="宋体"/>
          <w:color w:val="000000"/>
          <w:spacing w:val="0"/>
          <w:w w:val="100"/>
          <w:position w:val="0"/>
          <w:sz w:val="13"/>
          <w:szCs w:val="13"/>
          <w:lang w:val="zh-TW" w:eastAsia="zh-TW" w:bidi="zh-TW"/>
        </w:rPr>
        <w:t>有效加工厚度</w:t>
      </w:r>
      <w:r>
        <w:rPr>
          <w:rFonts w:ascii="Times New Roman" w:hAnsi="Times New Roman" w:eastAsia="Times New Roman" w:cs="Times New Roman"/>
          <w:color w:val="000000"/>
          <w:spacing w:val="0"/>
          <w:w w:val="100"/>
          <w:position w:val="0"/>
          <w:lang w:val="en-US" w:eastAsia="en-US" w:bidi="en-US"/>
        </w:rPr>
        <w:t>:3-80mm</w:t>
      </w:r>
    </w:p>
    <w:p>
      <w:pPr>
        <w:pStyle w:val="21"/>
        <w:keepNext w:val="0"/>
        <w:keepLines w:val="0"/>
        <w:framePr w:w="3154" w:h="1865" w:wrap="auto" w:vAnchor="margin" w:hAnchor="page" w:x="15165" w:y="5883"/>
        <w:widowControl w:val="0"/>
        <w:shd w:val="clear" w:color="auto" w:fill="auto"/>
        <w:bidi w:val="0"/>
        <w:spacing w:before="0" w:after="0" w:line="240" w:lineRule="auto"/>
        <w:ind w:left="0" w:right="0" w:firstLine="0"/>
        <w:jc w:val="left"/>
        <w:rPr>
          <w:sz w:val="15"/>
          <w:szCs w:val="15"/>
        </w:rPr>
      </w:pPr>
      <w:r>
        <w:rPr>
          <w:color w:val="000000"/>
          <w:spacing w:val="0"/>
          <w:w w:val="100"/>
          <w:position w:val="0"/>
          <w:sz w:val="13"/>
          <w:szCs w:val="13"/>
        </w:rPr>
        <w:t>最小加工长度：</w:t>
      </w:r>
      <w:r>
        <w:rPr>
          <w:rFonts w:ascii="Times New Roman" w:hAnsi="Times New Roman" w:eastAsia="Times New Roman" w:cs="Times New Roman"/>
          <w:color w:val="000000"/>
          <w:spacing w:val="0"/>
          <w:w w:val="100"/>
          <w:position w:val="0"/>
          <w:sz w:val="15"/>
          <w:szCs w:val="15"/>
          <w:lang w:val="en-US" w:eastAsia="en-US" w:bidi="en-US"/>
        </w:rPr>
        <w:t>300mm</w:t>
      </w:r>
    </w:p>
    <w:p>
      <w:pPr>
        <w:pStyle w:val="7"/>
        <w:keepNext w:val="0"/>
        <w:keepLines w:val="0"/>
        <w:framePr w:w="3154" w:h="1865" w:wrap="auto" w:vAnchor="margin" w:hAnchor="page" w:x="15165" w:y="5883"/>
        <w:widowControl w:val="0"/>
        <w:shd w:val="clear" w:color="auto" w:fill="auto"/>
        <w:bidi w:val="0"/>
        <w:spacing w:before="0" w:after="0" w:line="240" w:lineRule="auto"/>
        <w:ind w:left="0" w:right="0" w:firstLine="0"/>
        <w:jc w:val="left"/>
      </w:pPr>
      <w:r>
        <w:rPr>
          <w:rFonts w:ascii="宋体" w:hAnsi="宋体" w:eastAsia="宋体" w:cs="宋体"/>
          <w:color w:val="000000"/>
          <w:spacing w:val="0"/>
          <w:w w:val="100"/>
          <w:position w:val="0"/>
          <w:sz w:val="13"/>
          <w:szCs w:val="13"/>
          <w:lang w:val="zh-TW" w:eastAsia="zh-TW" w:bidi="zh-TW"/>
        </w:rPr>
        <w:t>输送速度</w:t>
      </w:r>
      <w:r>
        <w:rPr>
          <w:rFonts w:ascii="Times New Roman" w:hAnsi="Times New Roman" w:eastAsia="Times New Roman" w:cs="Times New Roman"/>
          <w:color w:val="000000"/>
          <w:spacing w:val="0"/>
          <w:w w:val="100"/>
          <w:position w:val="0"/>
          <w:lang w:val="en-US" w:eastAsia="en-US" w:bidi="en-US"/>
        </w:rPr>
        <w:t>:18m/min</w:t>
      </w:r>
    </w:p>
    <w:p>
      <w:pPr>
        <w:pStyle w:val="7"/>
        <w:keepNext w:val="0"/>
        <w:keepLines w:val="0"/>
        <w:framePr w:w="3154" w:h="1865" w:wrap="auto" w:vAnchor="margin" w:hAnchor="page" w:x="15165" w:y="5883"/>
        <w:widowControl w:val="0"/>
        <w:shd w:val="clear" w:color="auto" w:fill="auto"/>
        <w:bidi w:val="0"/>
        <w:spacing w:before="0" w:after="0" w:line="240" w:lineRule="auto"/>
        <w:ind w:left="0" w:right="0" w:firstLine="0"/>
        <w:jc w:val="left"/>
      </w:pPr>
      <w:r>
        <w:rPr>
          <w:rFonts w:ascii="宋体" w:hAnsi="宋体" w:eastAsia="宋体" w:cs="宋体"/>
          <w:color w:val="000000"/>
          <w:spacing w:val="0"/>
          <w:w w:val="100"/>
          <w:position w:val="0"/>
          <w:sz w:val="13"/>
          <w:szCs w:val="13"/>
          <w:lang w:val="zh-TW" w:eastAsia="zh-TW" w:bidi="zh-TW"/>
        </w:rPr>
        <w:t>输送功率：</w:t>
      </w:r>
      <w:r>
        <w:rPr>
          <w:rFonts w:ascii="Times New Roman" w:hAnsi="Times New Roman" w:eastAsia="Times New Roman" w:cs="Times New Roman"/>
          <w:color w:val="000000"/>
          <w:spacing w:val="0"/>
          <w:w w:val="100"/>
          <w:position w:val="0"/>
          <w:lang w:val="en-US" w:eastAsia="en-US" w:bidi="en-US"/>
        </w:rPr>
        <w:t>0.4kw</w:t>
      </w:r>
    </w:p>
    <w:p>
      <w:pPr>
        <w:pStyle w:val="7"/>
        <w:keepNext w:val="0"/>
        <w:keepLines w:val="0"/>
        <w:framePr w:w="3154" w:h="1865" w:wrap="auto" w:vAnchor="margin" w:hAnchor="page" w:x="15165" w:y="5883"/>
        <w:widowControl w:val="0"/>
        <w:shd w:val="clear" w:color="auto" w:fill="auto"/>
        <w:bidi w:val="0"/>
        <w:spacing w:before="0" w:after="0" w:line="240" w:lineRule="auto"/>
        <w:ind w:left="0" w:right="0" w:firstLine="0"/>
        <w:jc w:val="left"/>
      </w:pPr>
      <w:r>
        <w:rPr>
          <w:rFonts w:ascii="宋体" w:hAnsi="宋体" w:eastAsia="宋体" w:cs="宋体"/>
          <w:color w:val="000000"/>
          <w:spacing w:val="0"/>
          <w:w w:val="100"/>
          <w:position w:val="0"/>
          <w:sz w:val="13"/>
          <w:szCs w:val="13"/>
          <w:lang w:val="zh-TW" w:eastAsia="zh-TW" w:bidi="zh-TW"/>
        </w:rPr>
        <w:t>风机功率</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0.75kw</w:t>
      </w:r>
    </w:p>
    <w:p>
      <w:pPr>
        <w:pStyle w:val="21"/>
        <w:keepNext w:val="0"/>
        <w:keepLines w:val="0"/>
        <w:framePr w:w="3154" w:h="1865" w:wrap="auto" w:vAnchor="margin" w:hAnchor="page" w:x="15165" w:y="5883"/>
        <w:widowControl w:val="0"/>
        <w:shd w:val="clear" w:color="auto" w:fill="auto"/>
        <w:bidi w:val="0"/>
        <w:spacing w:before="0" w:after="0" w:line="240" w:lineRule="auto"/>
        <w:ind w:left="0" w:right="0" w:firstLine="0"/>
        <w:jc w:val="left"/>
        <w:rPr>
          <w:sz w:val="15"/>
          <w:szCs w:val="15"/>
        </w:rPr>
      </w:pPr>
      <w:r>
        <w:rPr>
          <w:color w:val="000000"/>
          <w:spacing w:val="0"/>
          <w:w w:val="100"/>
          <w:position w:val="0"/>
          <w:sz w:val="13"/>
          <w:szCs w:val="13"/>
        </w:rPr>
        <w:t>灯管功率</w:t>
      </w:r>
      <w:r>
        <w:rPr>
          <w:rFonts w:ascii="Times New Roman" w:hAnsi="Times New Roman" w:eastAsia="Times New Roman" w:cs="Times New Roman"/>
          <w:color w:val="000000"/>
          <w:spacing w:val="0"/>
          <w:w w:val="100"/>
          <w:position w:val="0"/>
          <w:sz w:val="15"/>
          <w:szCs w:val="15"/>
          <w:lang w:val="en-US" w:eastAsia="en-US" w:bidi="en-US"/>
        </w:rPr>
        <w:t xml:space="preserve">:15kw </w:t>
      </w:r>
      <w:r>
        <w:rPr>
          <w:color w:val="000000"/>
          <w:spacing w:val="0"/>
          <w:w w:val="100"/>
          <w:position w:val="0"/>
          <w:sz w:val="13"/>
          <w:szCs w:val="13"/>
        </w:rPr>
        <w:t>（电子电源）</w:t>
      </w:r>
      <w:r>
        <w:rPr>
          <w:rFonts w:ascii="Times New Roman" w:hAnsi="Times New Roman" w:eastAsia="Times New Roman" w:cs="Times New Roman"/>
          <w:color w:val="000000"/>
          <w:spacing w:val="0"/>
          <w:w w:val="100"/>
          <w:position w:val="0"/>
          <w:sz w:val="15"/>
          <w:szCs w:val="15"/>
          <w:lang w:val="en-US" w:eastAsia="en-US" w:bidi="en-US"/>
        </w:rPr>
        <w:t>*3</w:t>
      </w:r>
    </w:p>
    <w:p>
      <w:pPr>
        <w:pStyle w:val="7"/>
        <w:keepNext w:val="0"/>
        <w:keepLines w:val="0"/>
        <w:framePr w:w="3154" w:h="1865" w:wrap="auto" w:vAnchor="margin" w:hAnchor="page" w:x="15165" w:y="5883"/>
        <w:widowControl w:val="0"/>
        <w:shd w:val="clear" w:color="auto" w:fill="auto"/>
        <w:bidi w:val="0"/>
        <w:spacing w:before="0" w:after="0" w:line="240" w:lineRule="auto"/>
        <w:ind w:left="0" w:right="0" w:firstLine="0"/>
        <w:jc w:val="left"/>
      </w:pPr>
      <w:r>
        <w:rPr>
          <w:rFonts w:ascii="宋体" w:hAnsi="宋体" w:eastAsia="宋体" w:cs="宋体"/>
          <w:color w:val="000000"/>
          <w:spacing w:val="0"/>
          <w:w w:val="100"/>
          <w:position w:val="0"/>
          <w:sz w:val="13"/>
          <w:szCs w:val="13"/>
          <w:lang w:val="zh-TW" w:eastAsia="zh-TW" w:bidi="zh-TW"/>
        </w:rPr>
        <w:t>外形尺寸</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L*W*H） :2083mm*2200mm*1600mm</w:t>
      </w:r>
    </w:p>
    <w:p>
      <w:pPr>
        <w:pStyle w:val="21"/>
        <w:keepNext w:val="0"/>
        <w:keepLines w:val="0"/>
        <w:framePr w:w="3154" w:h="1865" w:wrap="auto" w:vAnchor="margin" w:hAnchor="page" w:x="15165" w:y="5883"/>
        <w:widowControl w:val="0"/>
        <w:shd w:val="clear" w:color="auto" w:fill="auto"/>
        <w:bidi w:val="0"/>
        <w:spacing w:before="0" w:after="0" w:line="240" w:lineRule="auto"/>
        <w:ind w:left="0" w:right="0" w:firstLine="0"/>
        <w:jc w:val="left"/>
      </w:pPr>
      <w:r>
        <w:rPr>
          <w:color w:val="000000"/>
          <w:spacing w:val="0"/>
          <w:w w:val="100"/>
          <w:position w:val="0"/>
        </w:rPr>
        <w:t>重量：</w:t>
      </w:r>
    </w:p>
    <w:p>
      <w:pPr>
        <w:pStyle w:val="7"/>
        <w:keepNext w:val="0"/>
        <w:keepLines w:val="0"/>
        <w:framePr w:w="3262" w:h="1894" w:wrap="auto" w:vAnchor="margin" w:hAnchor="page" w:x="19284" w:y="5883"/>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Effective processing width: 1300mm</w:t>
      </w:r>
    </w:p>
    <w:p>
      <w:pPr>
        <w:pStyle w:val="7"/>
        <w:keepNext w:val="0"/>
        <w:keepLines w:val="0"/>
        <w:framePr w:w="3262" w:h="1894" w:wrap="auto" w:vAnchor="margin" w:hAnchor="page" w:x="19284" w:y="5883"/>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Effective processing thickness: 3-80mm</w:t>
      </w:r>
    </w:p>
    <w:p>
      <w:pPr>
        <w:pStyle w:val="7"/>
        <w:keepNext w:val="0"/>
        <w:keepLines w:val="0"/>
        <w:framePr w:w="3262" w:h="1894" w:wrap="auto" w:vAnchor="margin" w:hAnchor="page" w:x="19284" w:y="5883"/>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Minimum processing length: 300mm</w:t>
      </w:r>
    </w:p>
    <w:p>
      <w:pPr>
        <w:pStyle w:val="7"/>
        <w:keepNext w:val="0"/>
        <w:keepLines w:val="0"/>
        <w:framePr w:w="3262" w:h="1894" w:wrap="auto" w:vAnchor="margin" w:hAnchor="page" w:x="19284" w:y="5883"/>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Conveying speed: 18m/min</w:t>
      </w:r>
    </w:p>
    <w:p>
      <w:pPr>
        <w:pStyle w:val="7"/>
        <w:keepNext w:val="0"/>
        <w:keepLines w:val="0"/>
        <w:framePr w:w="3262" w:h="1894" w:wrap="auto" w:vAnchor="margin" w:hAnchor="page" w:x="19284" w:y="5883"/>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Transmission power: 0.4kw</w:t>
      </w:r>
    </w:p>
    <w:p>
      <w:pPr>
        <w:pStyle w:val="7"/>
        <w:keepNext w:val="0"/>
        <w:keepLines w:val="0"/>
        <w:framePr w:w="3262" w:h="1894" w:wrap="auto" w:vAnchor="margin" w:hAnchor="page" w:x="19284" w:y="5883"/>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Fan power: 0.75kw</w:t>
      </w:r>
    </w:p>
    <w:p>
      <w:pPr>
        <w:pStyle w:val="7"/>
        <w:keepNext w:val="0"/>
        <w:keepLines w:val="0"/>
        <w:framePr w:w="3262" w:h="1894" w:wrap="auto" w:vAnchor="margin" w:hAnchor="page" w:x="19284" w:y="5883"/>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Lamp power: 15kw (electronic power supply) * 2 Dimensions (L*W*H): 2083mm*2200mm*1600mm weight:</w:t>
      </w:r>
    </w:p>
    <w:p>
      <w:pPr>
        <w:widowControl w:val="0"/>
        <w:spacing w:line="360" w:lineRule="exact"/>
      </w:pPr>
      <w:r>
        <w:drawing>
          <wp:anchor distT="0" distB="0" distL="0" distR="0" simplePos="0" relativeHeight="251659264" behindDoc="1" locked="0" layoutInCell="1" allowOverlap="1">
            <wp:simplePos x="0" y="0"/>
            <wp:positionH relativeFrom="page">
              <wp:posOffset>832485</wp:posOffset>
            </wp:positionH>
            <wp:positionV relativeFrom="margin">
              <wp:posOffset>3173095</wp:posOffset>
            </wp:positionV>
            <wp:extent cx="109855" cy="1182370"/>
            <wp:effectExtent l="0" t="0" r="0" b="0"/>
            <wp:wrapNone/>
            <wp:docPr id="83" name="Shape 83"/>
            <wp:cNvGraphicFramePr/>
            <a:graphic xmlns:a="http://schemas.openxmlformats.org/drawingml/2006/main">
              <a:graphicData uri="http://schemas.openxmlformats.org/drawingml/2006/picture">
                <pic:pic xmlns:pic="http://schemas.openxmlformats.org/drawingml/2006/picture">
                  <pic:nvPicPr>
                    <pic:cNvPr id="83" name="Shape 83"/>
                    <pic:cNvPicPr/>
                  </pic:nvPicPr>
                  <pic:blipFill>
                    <a:blip r:embed="rId54"/>
                    <a:stretch>
                      <a:fillRect/>
                    </a:stretch>
                  </pic:blipFill>
                  <pic:spPr>
                    <a:xfrm>
                      <a:off x="0" y="0"/>
                      <a:ext cx="109855" cy="1182370"/>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3832225</wp:posOffset>
            </wp:positionH>
            <wp:positionV relativeFrom="margin">
              <wp:posOffset>1897380</wp:posOffset>
            </wp:positionV>
            <wp:extent cx="3950335" cy="2944495"/>
            <wp:effectExtent l="0" t="0" r="0" b="0"/>
            <wp:wrapNone/>
            <wp:docPr id="85" name="Shape 85"/>
            <wp:cNvGraphicFramePr/>
            <a:graphic xmlns:a="http://schemas.openxmlformats.org/drawingml/2006/main">
              <a:graphicData uri="http://schemas.openxmlformats.org/drawingml/2006/picture">
                <pic:pic xmlns:pic="http://schemas.openxmlformats.org/drawingml/2006/picture">
                  <pic:nvPicPr>
                    <pic:cNvPr id="85" name="Shape 85"/>
                    <pic:cNvPicPr/>
                  </pic:nvPicPr>
                  <pic:blipFill>
                    <a:blip r:embed="rId55"/>
                    <a:stretch>
                      <a:fillRect/>
                    </a:stretch>
                  </pic:blipFill>
                  <pic:spPr>
                    <a:xfrm>
                      <a:off x="0" y="0"/>
                      <a:ext cx="3950335" cy="2944495"/>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9615805</wp:posOffset>
            </wp:positionH>
            <wp:positionV relativeFrom="margin">
              <wp:posOffset>941705</wp:posOffset>
            </wp:positionV>
            <wp:extent cx="8223250" cy="2712720"/>
            <wp:effectExtent l="0" t="0" r="0" b="0"/>
            <wp:wrapNone/>
            <wp:docPr id="87" name="Shape 87"/>
            <wp:cNvGraphicFramePr/>
            <a:graphic xmlns:a="http://schemas.openxmlformats.org/drawingml/2006/main">
              <a:graphicData uri="http://schemas.openxmlformats.org/drawingml/2006/picture">
                <pic:pic xmlns:pic="http://schemas.openxmlformats.org/drawingml/2006/picture">
                  <pic:nvPicPr>
                    <pic:cNvPr id="87" name="Shape 87"/>
                    <pic:cNvPicPr/>
                  </pic:nvPicPr>
                  <pic:blipFill>
                    <a:blip r:embed="rId56"/>
                    <a:stretch>
                      <a:fillRect/>
                    </a:stretch>
                  </pic:blipFill>
                  <pic:spPr>
                    <a:xfrm>
                      <a:off x="0" y="0"/>
                      <a:ext cx="8223250" cy="2712720"/>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14777085</wp:posOffset>
            </wp:positionH>
            <wp:positionV relativeFrom="margin">
              <wp:posOffset>3657600</wp:posOffset>
            </wp:positionV>
            <wp:extent cx="1200785" cy="1231265"/>
            <wp:effectExtent l="0" t="0" r="0" b="0"/>
            <wp:wrapNone/>
            <wp:docPr id="89" name="Shape 89"/>
            <wp:cNvGraphicFramePr/>
            <a:graphic xmlns:a="http://schemas.openxmlformats.org/drawingml/2006/main">
              <a:graphicData uri="http://schemas.openxmlformats.org/drawingml/2006/picture">
                <pic:pic xmlns:pic="http://schemas.openxmlformats.org/drawingml/2006/picture">
                  <pic:nvPicPr>
                    <pic:cNvPr id="89" name="Shape 89"/>
                    <pic:cNvPicPr/>
                  </pic:nvPicPr>
                  <pic:blipFill>
                    <a:blip r:embed="rId57"/>
                    <a:stretch>
                      <a:fillRect/>
                    </a:stretch>
                  </pic:blipFill>
                  <pic:spPr>
                    <a:xfrm>
                      <a:off x="0" y="0"/>
                      <a:ext cx="1200785" cy="1231265"/>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16962755</wp:posOffset>
            </wp:positionH>
            <wp:positionV relativeFrom="margin">
              <wp:posOffset>3744595</wp:posOffset>
            </wp:positionV>
            <wp:extent cx="133985" cy="79375"/>
            <wp:effectExtent l="0" t="0" r="0" b="0"/>
            <wp:wrapNone/>
            <wp:docPr id="91" name="Shape 91"/>
            <wp:cNvGraphicFramePr/>
            <a:graphic xmlns:a="http://schemas.openxmlformats.org/drawingml/2006/main">
              <a:graphicData uri="http://schemas.openxmlformats.org/drawingml/2006/picture">
                <pic:pic xmlns:pic="http://schemas.openxmlformats.org/drawingml/2006/picture">
                  <pic:nvPicPr>
                    <pic:cNvPr id="91" name="Shape 91"/>
                    <pic:cNvPicPr/>
                  </pic:nvPicPr>
                  <pic:blipFill>
                    <a:blip r:embed="rId58"/>
                    <a:stretch>
                      <a:fillRect/>
                    </a:stretch>
                  </pic:blipFill>
                  <pic:spPr>
                    <a:xfrm>
                      <a:off x="0" y="0"/>
                      <a:ext cx="133985" cy="79375"/>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15788005</wp:posOffset>
            </wp:positionH>
            <wp:positionV relativeFrom="margin">
              <wp:posOffset>3822065</wp:posOffset>
            </wp:positionV>
            <wp:extent cx="1383665" cy="981710"/>
            <wp:effectExtent l="0" t="0" r="0" b="0"/>
            <wp:wrapNone/>
            <wp:docPr id="93" name="Shape 93"/>
            <wp:cNvGraphicFramePr/>
            <a:graphic xmlns:a="http://schemas.openxmlformats.org/drawingml/2006/main">
              <a:graphicData uri="http://schemas.openxmlformats.org/drawingml/2006/picture">
                <pic:pic xmlns:pic="http://schemas.openxmlformats.org/drawingml/2006/picture">
                  <pic:nvPicPr>
                    <pic:cNvPr id="93" name="Shape 93"/>
                    <pic:cNvPicPr/>
                  </pic:nvPicPr>
                  <pic:blipFill>
                    <a:blip r:embed="rId59"/>
                    <a:stretch>
                      <a:fillRect/>
                    </a:stretch>
                  </pic:blipFill>
                  <pic:spPr>
                    <a:xfrm>
                      <a:off x="0" y="0"/>
                      <a:ext cx="1383665" cy="981710"/>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17209770</wp:posOffset>
            </wp:positionH>
            <wp:positionV relativeFrom="margin">
              <wp:posOffset>4133215</wp:posOffset>
            </wp:positionV>
            <wp:extent cx="194945" cy="780415"/>
            <wp:effectExtent l="0" t="0" r="0" b="0"/>
            <wp:wrapNone/>
            <wp:docPr id="95" name="Shape 95"/>
            <wp:cNvGraphicFramePr/>
            <a:graphic xmlns:a="http://schemas.openxmlformats.org/drawingml/2006/main">
              <a:graphicData uri="http://schemas.openxmlformats.org/drawingml/2006/picture">
                <pic:pic xmlns:pic="http://schemas.openxmlformats.org/drawingml/2006/picture">
                  <pic:nvPicPr>
                    <pic:cNvPr id="95" name="Shape 95"/>
                    <pic:cNvPicPr/>
                  </pic:nvPicPr>
                  <pic:blipFill>
                    <a:blip r:embed="rId60"/>
                    <a:stretch>
                      <a:fillRect/>
                    </a:stretch>
                  </pic:blipFill>
                  <pic:spPr>
                    <a:xfrm>
                      <a:off x="0" y="0"/>
                      <a:ext cx="194945" cy="780415"/>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73" w:line="1" w:lineRule="exact"/>
      </w:pPr>
    </w:p>
    <w:p>
      <w:pPr>
        <w:widowControl w:val="0"/>
        <w:spacing w:line="1" w:lineRule="exact"/>
        <w:sectPr>
          <w:footerReference r:id="rId12" w:type="default"/>
          <w:footnotePr>
            <w:numFmt w:val="decimal"/>
          </w:footnotePr>
          <w:pgSz w:w="28348" w:h="10900" w:orient="landscape"/>
          <w:pgMar w:top="1220" w:right="260" w:bottom="1271" w:left="1304" w:header="792" w:footer="3" w:gutter="0"/>
          <w:pgNumType w:start="16"/>
          <w:cols w:space="720" w:num="1"/>
          <w:rtlGutter w:val="0"/>
          <w:docGrid w:linePitch="360" w:charSpace="0"/>
        </w:sectPr>
      </w:pPr>
    </w:p>
    <w:p>
      <w:pPr>
        <w:pStyle w:val="25"/>
        <w:keepNext/>
        <w:keepLines/>
        <w:framePr w:w="2376" w:h="1267" w:wrap="auto" w:vAnchor="margin" w:hAnchor="page" w:x="1305" w:y="181"/>
        <w:widowControl w:val="0"/>
        <w:pBdr>
          <w:bottom w:val="single" w:color="auto" w:sz="4" w:space="0"/>
        </w:pBdr>
        <w:shd w:val="clear" w:color="auto" w:fill="auto"/>
        <w:bidi w:val="0"/>
        <w:spacing w:before="0" w:after="220" w:line="240" w:lineRule="auto"/>
        <w:ind w:left="0" w:right="0" w:firstLine="0"/>
        <w:jc w:val="left"/>
        <w:rPr>
          <w:sz w:val="54"/>
          <w:szCs w:val="54"/>
        </w:rPr>
      </w:pPr>
      <w:bookmarkStart w:id="45" w:name="bookmark46"/>
      <w:bookmarkStart w:id="46" w:name="bookmark47"/>
      <w:bookmarkStart w:id="47" w:name="bookmark45"/>
      <w:r>
        <w:rPr>
          <w:b/>
          <w:bCs/>
          <w:color w:val="2F5887"/>
          <w:spacing w:val="0"/>
          <w:w w:val="70"/>
          <w:position w:val="0"/>
          <w:sz w:val="54"/>
          <w:szCs w:val="54"/>
          <w:lang w:val="en-US" w:eastAsia="en-US" w:bidi="en-US"/>
        </w:rPr>
        <w:t>AIR JET DRYER</w:t>
      </w:r>
      <w:bookmarkEnd w:id="45"/>
      <w:bookmarkEnd w:id="46"/>
      <w:bookmarkEnd w:id="47"/>
    </w:p>
    <w:p>
      <w:pPr>
        <w:pStyle w:val="9"/>
        <w:keepNext/>
        <w:keepLines/>
        <w:framePr w:w="2376" w:h="1267" w:wrap="auto" w:vAnchor="margin" w:hAnchor="page" w:x="1305" w:y="181"/>
        <w:widowControl w:val="0"/>
        <w:shd w:val="clear" w:color="auto" w:fill="auto"/>
        <w:bidi w:val="0"/>
        <w:spacing w:before="0" w:after="0" w:line="240" w:lineRule="auto"/>
        <w:ind w:left="0" w:right="0" w:firstLine="0"/>
        <w:jc w:val="left"/>
        <w:rPr>
          <w:sz w:val="34"/>
          <w:szCs w:val="34"/>
        </w:rPr>
      </w:pPr>
      <w:bookmarkStart w:id="48" w:name="bookmark50"/>
      <w:bookmarkStart w:id="49" w:name="bookmark49"/>
      <w:bookmarkStart w:id="50" w:name="bookmark48"/>
      <w:r>
        <w:rPr>
          <w:color w:val="000000"/>
          <w:spacing w:val="0"/>
          <w:w w:val="100"/>
          <w:position w:val="0"/>
          <w:sz w:val="34"/>
          <w:szCs w:val="34"/>
          <w:shd w:val="clear" w:color="auto" w:fill="auto"/>
        </w:rPr>
        <w:t>热风干燥机</w:t>
      </w:r>
      <w:bookmarkEnd w:id="48"/>
      <w:bookmarkEnd w:id="49"/>
      <w:bookmarkEnd w:id="50"/>
    </w:p>
    <w:p>
      <w:pPr>
        <w:pStyle w:val="19"/>
        <w:keepNext w:val="0"/>
        <w:keepLines w:val="0"/>
        <w:framePr w:w="821" w:h="180" w:wrap="auto" w:vAnchor="margin" w:hAnchor="page" w:x="26131" w:y="476"/>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bCs/>
          <w:color w:val="000000"/>
          <w:spacing w:val="0"/>
          <w:w w:val="100"/>
          <w:position w:val="0"/>
          <w:sz w:val="14"/>
          <w:szCs w:val="14"/>
          <w:lang w:val="en-US" w:eastAsia="en-US" w:bidi="en-US"/>
        </w:rPr>
        <w:t>GUOSEN</w:t>
      </w:r>
    </w:p>
    <w:p>
      <w:pPr>
        <w:pStyle w:val="7"/>
        <w:keepNext w:val="0"/>
        <w:keepLines w:val="0"/>
        <w:framePr w:w="4637" w:h="6070" w:wrap="auto" w:vAnchor="margin" w:hAnchor="page" w:x="1298" w:y="2024"/>
        <w:widowControl w:val="0"/>
        <w:shd w:val="clear" w:color="auto" w:fill="auto"/>
        <w:bidi w:val="0"/>
        <w:spacing w:before="0" w:after="60" w:line="240" w:lineRule="exact"/>
        <w:ind w:left="0" w:right="0" w:firstLine="0"/>
        <w:jc w:val="left"/>
        <w:rPr>
          <w:sz w:val="16"/>
          <w:szCs w:val="16"/>
        </w:rPr>
      </w:pPr>
      <w:r>
        <w:rPr>
          <w:rFonts w:ascii="宋体" w:hAnsi="宋体" w:eastAsia="宋体" w:cs="宋体"/>
          <w:color w:val="2F5887"/>
          <w:spacing w:val="0"/>
          <w:w w:val="100"/>
          <w:position w:val="0"/>
          <w:sz w:val="15"/>
          <w:szCs w:val="15"/>
          <w:lang w:val="en-US" w:eastAsia="en-US" w:bidi="en-US"/>
        </w:rPr>
        <w:t>■</w:t>
      </w:r>
      <w:r>
        <w:rPr>
          <w:rFonts w:ascii="宋体" w:hAnsi="宋体" w:eastAsia="宋体" w:cs="宋体"/>
          <w:color w:val="000000"/>
          <w:spacing w:val="0"/>
          <w:w w:val="100"/>
          <w:position w:val="0"/>
          <w:sz w:val="15"/>
          <w:szCs w:val="15"/>
          <w:lang w:val="zh-TW" w:eastAsia="zh-TW" w:bidi="zh-TW"/>
        </w:rPr>
        <w:t>红外线热风干燥机</w:t>
      </w:r>
      <w:r>
        <w:rPr>
          <w:rFonts w:ascii="Times New Roman" w:hAnsi="Times New Roman" w:eastAsia="Times New Roman" w:cs="Times New Roman"/>
          <w:color w:val="000000"/>
          <w:spacing w:val="0"/>
          <w:w w:val="100"/>
          <w:position w:val="0"/>
          <w:sz w:val="16"/>
          <w:szCs w:val="16"/>
          <w:lang w:val="en-US" w:eastAsia="en-US" w:bidi="en-US"/>
        </w:rPr>
        <w:t>-GSGZ600A/GSGZ1300A</w:t>
      </w:r>
    </w:p>
    <w:p>
      <w:pPr>
        <w:pStyle w:val="15"/>
        <w:keepNext w:val="0"/>
        <w:keepLines w:val="0"/>
        <w:framePr w:w="4637" w:h="6070" w:wrap="auto" w:vAnchor="margin" w:hAnchor="page" w:x="1298" w:y="2024"/>
        <w:widowControl w:val="0"/>
        <w:shd w:val="clear" w:color="auto" w:fill="auto"/>
        <w:bidi w:val="0"/>
        <w:spacing w:before="0" w:after="60" w:line="240" w:lineRule="exact"/>
        <w:ind w:left="0" w:right="0" w:firstLine="0"/>
        <w:jc w:val="left"/>
      </w:pPr>
      <w:r>
        <w:rPr>
          <w:color w:val="2F5887"/>
          <w:spacing w:val="0"/>
          <w:w w:val="100"/>
          <w:position w:val="0"/>
          <w:lang w:val="en-US" w:eastAsia="en-US" w:bidi="en-US"/>
        </w:rPr>
        <w:t>■</w:t>
      </w:r>
      <w:r>
        <w:rPr>
          <w:color w:val="000000"/>
          <w:spacing w:val="0"/>
          <w:w w:val="100"/>
          <w:position w:val="0"/>
        </w:rPr>
        <w:t>板面着色漆的干燥设备；</w:t>
      </w:r>
    </w:p>
    <w:p>
      <w:pPr>
        <w:pStyle w:val="15"/>
        <w:keepNext w:val="0"/>
        <w:keepLines w:val="0"/>
        <w:framePr w:w="4637" w:h="6070" w:wrap="auto" w:vAnchor="margin" w:hAnchor="page" w:x="1298" w:y="2024"/>
        <w:widowControl w:val="0"/>
        <w:numPr>
          <w:ilvl w:val="0"/>
          <w:numId w:val="6"/>
        </w:numPr>
        <w:shd w:val="clear" w:color="auto" w:fill="auto"/>
        <w:tabs>
          <w:tab w:val="left" w:pos="310"/>
        </w:tabs>
        <w:bidi w:val="0"/>
        <w:spacing w:before="0" w:after="60" w:line="240" w:lineRule="exact"/>
        <w:ind w:left="0" w:right="0" w:firstLine="0"/>
        <w:jc w:val="left"/>
      </w:pPr>
      <w:bookmarkStart w:id="51" w:name="bookmark51"/>
      <w:bookmarkEnd w:id="51"/>
      <w:r>
        <w:rPr>
          <w:rFonts w:ascii="Times New Roman" w:hAnsi="Times New Roman" w:eastAsia="Times New Roman" w:cs="Times New Roman"/>
          <w:color w:val="000000"/>
          <w:spacing w:val="0"/>
          <w:w w:val="100"/>
          <w:position w:val="0"/>
          <w:sz w:val="16"/>
          <w:szCs w:val="16"/>
          <w:lang w:val="en-US" w:eastAsia="en-US" w:bidi="en-US"/>
        </w:rPr>
        <w:t>IR</w:t>
      </w:r>
      <w:r>
        <w:rPr>
          <w:color w:val="000000"/>
          <w:spacing w:val="0"/>
          <w:w w:val="100"/>
          <w:position w:val="0"/>
        </w:rPr>
        <w:t>远红外加热、干燥、热风循环、排潮和输送于一体；</w:t>
      </w:r>
    </w:p>
    <w:p>
      <w:pPr>
        <w:pStyle w:val="15"/>
        <w:keepNext w:val="0"/>
        <w:keepLines w:val="0"/>
        <w:framePr w:w="4637" w:h="6070" w:wrap="auto" w:vAnchor="margin" w:hAnchor="page" w:x="1298" w:y="2024"/>
        <w:widowControl w:val="0"/>
        <w:numPr>
          <w:ilvl w:val="0"/>
          <w:numId w:val="6"/>
        </w:numPr>
        <w:shd w:val="clear" w:color="auto" w:fill="auto"/>
        <w:tabs>
          <w:tab w:val="left" w:pos="302"/>
        </w:tabs>
        <w:bidi w:val="0"/>
        <w:spacing w:before="0" w:after="60" w:line="240" w:lineRule="exact"/>
        <w:ind w:left="0" w:right="0" w:firstLine="0"/>
        <w:jc w:val="left"/>
      </w:pPr>
      <w:bookmarkStart w:id="52" w:name="bookmark52"/>
      <w:bookmarkEnd w:id="52"/>
      <w:r>
        <w:rPr>
          <w:color w:val="000000"/>
          <w:spacing w:val="0"/>
          <w:w w:val="100"/>
          <w:position w:val="0"/>
        </w:rPr>
        <w:t>整机有升温快、温度可自动调节、节能省电等特点。</w:t>
      </w:r>
    </w:p>
    <w:p>
      <w:pPr>
        <w:pStyle w:val="7"/>
        <w:keepNext w:val="0"/>
        <w:keepLines w:val="0"/>
        <w:framePr w:w="4637" w:h="6070" w:wrap="auto" w:vAnchor="margin" w:hAnchor="page" w:x="1298" w:y="2024"/>
        <w:widowControl w:val="0"/>
        <w:shd w:val="clear" w:color="auto" w:fill="auto"/>
        <w:bidi w:val="0"/>
        <w:spacing w:before="0" w:after="60" w:line="240" w:lineRule="exact"/>
        <w:ind w:left="0" w:right="0" w:firstLine="320"/>
        <w:jc w:val="left"/>
        <w:rPr>
          <w:sz w:val="16"/>
          <w:szCs w:val="16"/>
        </w:rPr>
      </w:pPr>
      <w:r>
        <w:rPr>
          <w:rFonts w:ascii="宋体" w:hAnsi="宋体" w:eastAsia="宋体" w:cs="宋体"/>
          <w:color w:val="000000"/>
          <w:spacing w:val="0"/>
          <w:w w:val="100"/>
          <w:position w:val="0"/>
          <w:sz w:val="15"/>
          <w:szCs w:val="15"/>
          <w:lang w:val="zh-TW" w:eastAsia="zh-TW" w:bidi="zh-TW"/>
        </w:rPr>
        <w:t>喷射式热风干燥机</w:t>
      </w:r>
      <w:r>
        <w:rPr>
          <w:rFonts w:ascii="Times New Roman" w:hAnsi="Times New Roman" w:eastAsia="Times New Roman" w:cs="Times New Roman"/>
          <w:color w:val="000000"/>
          <w:spacing w:val="0"/>
          <w:w w:val="100"/>
          <w:position w:val="0"/>
          <w:sz w:val="16"/>
          <w:szCs w:val="16"/>
          <w:lang w:val="en-US" w:eastAsia="en-US" w:bidi="en-US"/>
        </w:rPr>
        <w:t>-GSGZ600B/GSGZ1300B</w:t>
      </w:r>
    </w:p>
    <w:p>
      <w:pPr>
        <w:pStyle w:val="15"/>
        <w:keepNext w:val="0"/>
        <w:keepLines w:val="0"/>
        <w:framePr w:w="4637" w:h="6070" w:wrap="auto" w:vAnchor="margin" w:hAnchor="page" w:x="1298" w:y="2024"/>
        <w:widowControl w:val="0"/>
        <w:shd w:val="clear" w:color="auto" w:fill="auto"/>
        <w:bidi w:val="0"/>
        <w:spacing w:before="0" w:after="60" w:line="240" w:lineRule="exact"/>
        <w:ind w:left="0" w:right="0" w:firstLine="0"/>
        <w:jc w:val="left"/>
      </w:pPr>
      <w:r>
        <w:rPr>
          <w:color w:val="2F5887"/>
          <w:spacing w:val="0"/>
          <w:w w:val="100"/>
          <w:position w:val="0"/>
          <w:lang w:val="en-US" w:eastAsia="en-US" w:bidi="en-US"/>
        </w:rPr>
        <w:t>■</w:t>
      </w:r>
      <w:r>
        <w:rPr>
          <w:color w:val="000000"/>
          <w:spacing w:val="0"/>
          <w:w w:val="100"/>
          <w:position w:val="0"/>
        </w:rPr>
        <w:t>板面着色漆的干燥设备；</w:t>
      </w:r>
    </w:p>
    <w:p>
      <w:pPr>
        <w:pStyle w:val="15"/>
        <w:keepNext w:val="0"/>
        <w:keepLines w:val="0"/>
        <w:framePr w:w="4637" w:h="6070" w:wrap="auto" w:vAnchor="margin" w:hAnchor="page" w:x="1298" w:y="2024"/>
        <w:widowControl w:val="0"/>
        <w:numPr>
          <w:ilvl w:val="0"/>
          <w:numId w:val="6"/>
        </w:numPr>
        <w:shd w:val="clear" w:color="auto" w:fill="auto"/>
        <w:tabs>
          <w:tab w:val="left" w:pos="310"/>
        </w:tabs>
        <w:bidi w:val="0"/>
        <w:spacing w:before="0" w:after="60" w:line="240" w:lineRule="exact"/>
        <w:ind w:left="0" w:right="0" w:firstLine="0"/>
        <w:jc w:val="left"/>
      </w:pPr>
      <w:bookmarkStart w:id="53" w:name="bookmark53"/>
      <w:bookmarkEnd w:id="53"/>
      <w:r>
        <w:rPr>
          <w:color w:val="000000"/>
          <w:spacing w:val="0"/>
          <w:w w:val="100"/>
          <w:position w:val="0"/>
        </w:rPr>
        <w:t>喷射式风刀垂直送风，加热更均匀，节省空间，短波红外线灯</w:t>
      </w:r>
    </w:p>
    <w:p>
      <w:pPr>
        <w:pStyle w:val="15"/>
        <w:keepNext w:val="0"/>
        <w:keepLines w:val="0"/>
        <w:framePr w:w="4637" w:h="6070" w:wrap="auto" w:vAnchor="margin" w:hAnchor="page" w:x="1298" w:y="2024"/>
        <w:widowControl w:val="0"/>
        <w:shd w:val="clear" w:color="auto" w:fill="auto"/>
        <w:bidi w:val="0"/>
        <w:spacing w:before="0" w:after="60" w:line="240" w:lineRule="exact"/>
        <w:ind w:left="0" w:right="0" w:firstLine="0"/>
        <w:jc w:val="left"/>
      </w:pPr>
      <w:r>
        <w:rPr>
          <w:color w:val="2F5887"/>
          <w:spacing w:val="0"/>
          <w:w w:val="100"/>
          <w:position w:val="0"/>
          <w:lang w:val="en-US" w:eastAsia="en-US" w:bidi="en-US"/>
        </w:rPr>
        <w:t>■</w:t>
      </w:r>
      <w:r>
        <w:rPr>
          <w:color w:val="000000"/>
          <w:spacing w:val="0"/>
          <w:w w:val="100"/>
          <w:position w:val="0"/>
        </w:rPr>
        <w:t>穿透力更强干燥效果好；</w:t>
      </w:r>
    </w:p>
    <w:p>
      <w:pPr>
        <w:pStyle w:val="15"/>
        <w:keepNext w:val="0"/>
        <w:keepLines w:val="0"/>
        <w:framePr w:w="4637" w:h="6070" w:wrap="auto" w:vAnchor="margin" w:hAnchor="page" w:x="1298" w:y="2024"/>
        <w:widowControl w:val="0"/>
        <w:numPr>
          <w:ilvl w:val="0"/>
          <w:numId w:val="6"/>
        </w:numPr>
        <w:shd w:val="clear" w:color="auto" w:fill="auto"/>
        <w:tabs>
          <w:tab w:val="left" w:pos="302"/>
        </w:tabs>
        <w:bidi w:val="0"/>
        <w:spacing w:before="0" w:after="160" w:line="240" w:lineRule="exact"/>
        <w:ind w:left="0" w:right="0" w:firstLine="0"/>
        <w:jc w:val="left"/>
      </w:pPr>
      <w:bookmarkStart w:id="54" w:name="bookmark54"/>
      <w:bookmarkEnd w:id="54"/>
      <w:r>
        <w:rPr>
          <w:color w:val="000000"/>
          <w:spacing w:val="0"/>
          <w:w w:val="100"/>
          <w:position w:val="0"/>
        </w:rPr>
        <w:t>可加配碳短波红外线灯、</w:t>
      </w:r>
      <w:r>
        <w:rPr>
          <w:rFonts w:ascii="Times New Roman" w:hAnsi="Times New Roman" w:eastAsia="Times New Roman" w:cs="Times New Roman"/>
          <w:color w:val="000000"/>
          <w:spacing w:val="0"/>
          <w:w w:val="100"/>
          <w:position w:val="0"/>
          <w:sz w:val="16"/>
          <w:szCs w:val="16"/>
          <w:lang w:val="en-US" w:eastAsia="en-US" w:bidi="en-US"/>
        </w:rPr>
        <w:t>UV</w:t>
      </w:r>
      <w:r>
        <w:rPr>
          <w:color w:val="000000"/>
          <w:spacing w:val="0"/>
          <w:w w:val="100"/>
          <w:position w:val="0"/>
        </w:rPr>
        <w:t>灯、蒸汽加热片等多种组合。</w:t>
      </w:r>
    </w:p>
    <w:p>
      <w:pPr>
        <w:pStyle w:val="7"/>
        <w:keepNext w:val="0"/>
        <w:keepLines w:val="0"/>
        <w:framePr w:w="4637" w:h="6070" w:wrap="auto" w:vAnchor="margin" w:hAnchor="page" w:x="1298" w:y="2024"/>
        <w:widowControl w:val="0"/>
        <w:numPr>
          <w:ilvl w:val="0"/>
          <w:numId w:val="7"/>
        </w:numPr>
        <w:shd w:val="clear" w:color="auto" w:fill="auto"/>
        <w:tabs>
          <w:tab w:val="left" w:pos="295"/>
        </w:tabs>
        <w:bidi w:val="0"/>
        <w:spacing w:before="0" w:after="0" w:line="334" w:lineRule="auto"/>
        <w:ind w:left="0" w:right="0" w:firstLine="0"/>
        <w:jc w:val="left"/>
      </w:pPr>
      <w:bookmarkStart w:id="55" w:name="bookmark55"/>
      <w:bookmarkEnd w:id="55"/>
      <w:r>
        <w:rPr>
          <w:rFonts w:ascii="Times New Roman" w:hAnsi="Times New Roman" w:eastAsia="Times New Roman" w:cs="Times New Roman"/>
          <w:color w:val="000000"/>
          <w:spacing w:val="0"/>
          <w:w w:val="100"/>
          <w:position w:val="0"/>
          <w:lang w:val="en-US" w:eastAsia="en-US" w:bidi="en-US"/>
        </w:rPr>
        <w:t>Infrared hot airdryer-GSGZ600A/GSGZ1300A</w:t>
      </w:r>
    </w:p>
    <w:p>
      <w:pPr>
        <w:pStyle w:val="7"/>
        <w:keepNext w:val="0"/>
        <w:keepLines w:val="0"/>
        <w:framePr w:w="4637" w:h="6070" w:wrap="auto" w:vAnchor="margin" w:hAnchor="page" w:x="1298" w:y="2024"/>
        <w:widowControl w:val="0"/>
        <w:numPr>
          <w:ilvl w:val="0"/>
          <w:numId w:val="7"/>
        </w:numPr>
        <w:shd w:val="clear" w:color="auto" w:fill="auto"/>
        <w:tabs>
          <w:tab w:val="left" w:pos="295"/>
        </w:tabs>
        <w:bidi w:val="0"/>
        <w:spacing w:before="0" w:after="0" w:line="334" w:lineRule="auto"/>
        <w:ind w:left="0" w:right="0" w:firstLine="0"/>
        <w:jc w:val="left"/>
      </w:pPr>
      <w:bookmarkStart w:id="56" w:name="bookmark56"/>
      <w:bookmarkEnd w:id="56"/>
      <w:r>
        <w:rPr>
          <w:rFonts w:ascii="Times New Roman" w:hAnsi="Times New Roman" w:eastAsia="Times New Roman" w:cs="Times New Roman"/>
          <w:color w:val="000000"/>
          <w:spacing w:val="0"/>
          <w:w w:val="100"/>
          <w:position w:val="0"/>
          <w:lang w:val="en-US" w:eastAsia="en-US" w:bidi="en-US"/>
        </w:rPr>
        <w:t>Drying equipmentfor board surface paint;</w:t>
      </w:r>
    </w:p>
    <w:p>
      <w:pPr>
        <w:pStyle w:val="7"/>
        <w:keepNext w:val="0"/>
        <w:keepLines w:val="0"/>
        <w:framePr w:w="4637" w:h="6070" w:wrap="auto" w:vAnchor="margin" w:hAnchor="page" w:x="1298" w:y="2024"/>
        <w:widowControl w:val="0"/>
        <w:numPr>
          <w:ilvl w:val="0"/>
          <w:numId w:val="7"/>
        </w:numPr>
        <w:shd w:val="clear" w:color="auto" w:fill="auto"/>
        <w:tabs>
          <w:tab w:val="left" w:pos="295"/>
        </w:tabs>
        <w:bidi w:val="0"/>
        <w:spacing w:before="0" w:after="0" w:line="334" w:lineRule="auto"/>
        <w:ind w:left="0" w:right="0" w:firstLine="0"/>
        <w:jc w:val="left"/>
      </w:pPr>
      <w:bookmarkStart w:id="57" w:name="bookmark57"/>
      <w:bookmarkEnd w:id="57"/>
      <w:r>
        <w:rPr>
          <w:rFonts w:ascii="Times New Roman" w:hAnsi="Times New Roman" w:eastAsia="Times New Roman" w:cs="Times New Roman"/>
          <w:color w:val="000000"/>
          <w:spacing w:val="0"/>
          <w:w w:val="100"/>
          <w:position w:val="0"/>
          <w:lang w:val="en-US" w:eastAsia="en-US" w:bidi="en-US"/>
        </w:rPr>
        <w:t>IR far infrared heating, drying, hotaircirculation, moisture discharge</w:t>
      </w:r>
    </w:p>
    <w:p>
      <w:pPr>
        <w:pStyle w:val="7"/>
        <w:keepNext w:val="0"/>
        <w:keepLines w:val="0"/>
        <w:framePr w:w="4637" w:h="6070" w:wrap="auto" w:vAnchor="margin" w:hAnchor="page" w:x="1298" w:y="2024"/>
        <w:widowControl w:val="0"/>
        <w:numPr>
          <w:ilvl w:val="0"/>
          <w:numId w:val="7"/>
        </w:numPr>
        <w:shd w:val="clear" w:color="auto" w:fill="auto"/>
        <w:tabs>
          <w:tab w:val="left" w:pos="288"/>
        </w:tabs>
        <w:bidi w:val="0"/>
        <w:spacing w:before="0" w:after="0" w:line="334" w:lineRule="auto"/>
        <w:ind w:left="0" w:right="0" w:firstLine="0"/>
        <w:jc w:val="left"/>
      </w:pPr>
      <w:bookmarkStart w:id="58" w:name="bookmark58"/>
      <w:bookmarkEnd w:id="58"/>
      <w:r>
        <w:rPr>
          <w:rFonts w:ascii="Times New Roman" w:hAnsi="Times New Roman" w:eastAsia="Times New Roman" w:cs="Times New Roman"/>
          <w:color w:val="000000"/>
          <w:spacing w:val="0"/>
          <w:w w:val="100"/>
          <w:position w:val="0"/>
          <w:lang w:val="en-US" w:eastAsia="en-US" w:bidi="en-US"/>
        </w:rPr>
        <w:t>and transportation;</w:t>
      </w:r>
    </w:p>
    <w:p>
      <w:pPr>
        <w:pStyle w:val="7"/>
        <w:keepNext w:val="0"/>
        <w:keepLines w:val="0"/>
        <w:framePr w:w="4637" w:h="6070" w:wrap="auto" w:vAnchor="margin" w:hAnchor="page" w:x="1298" w:y="2024"/>
        <w:widowControl w:val="0"/>
        <w:shd w:val="clear" w:color="auto" w:fill="auto"/>
        <w:bidi w:val="0"/>
        <w:spacing w:before="0" w:after="0" w:line="334" w:lineRule="auto"/>
        <w:ind w:left="0" w:right="0" w:firstLine="280"/>
        <w:jc w:val="left"/>
      </w:pPr>
      <w:r>
        <w:rPr>
          <w:rFonts w:ascii="Times New Roman" w:hAnsi="Times New Roman" w:eastAsia="Times New Roman" w:cs="Times New Roman"/>
          <w:color w:val="000000"/>
          <w:spacing w:val="0"/>
          <w:w w:val="100"/>
          <w:position w:val="0"/>
          <w:lang w:val="en-US" w:eastAsia="en-US" w:bidi="en-US"/>
        </w:rPr>
        <w:t>The whole machine has the characteristics of fast heating,</w:t>
      </w:r>
    </w:p>
    <w:p>
      <w:pPr>
        <w:pStyle w:val="7"/>
        <w:keepNext w:val="0"/>
        <w:keepLines w:val="0"/>
        <w:framePr w:w="4637" w:h="6070" w:wrap="auto" w:vAnchor="margin" w:hAnchor="page" w:x="1298" w:y="2024"/>
        <w:widowControl w:val="0"/>
        <w:numPr>
          <w:ilvl w:val="0"/>
          <w:numId w:val="7"/>
        </w:numPr>
        <w:shd w:val="clear" w:color="auto" w:fill="auto"/>
        <w:tabs>
          <w:tab w:val="left" w:pos="288"/>
        </w:tabs>
        <w:bidi w:val="0"/>
        <w:spacing w:before="0" w:after="0" w:line="334" w:lineRule="auto"/>
        <w:ind w:left="0" w:right="0" w:firstLine="0"/>
        <w:jc w:val="left"/>
      </w:pPr>
      <w:bookmarkStart w:id="59" w:name="bookmark59"/>
      <w:bookmarkEnd w:id="59"/>
      <w:r>
        <w:rPr>
          <w:rFonts w:ascii="Times New Roman" w:hAnsi="Times New Roman" w:eastAsia="Times New Roman" w:cs="Times New Roman"/>
          <w:color w:val="000000"/>
          <w:spacing w:val="0"/>
          <w:w w:val="100"/>
          <w:position w:val="0"/>
          <w:lang w:val="en-US" w:eastAsia="en-US" w:bidi="en-US"/>
        </w:rPr>
        <w:t>automatic temperature adjustment, energy saving and so on.</w:t>
      </w:r>
    </w:p>
    <w:p>
      <w:pPr>
        <w:pStyle w:val="7"/>
        <w:keepNext w:val="0"/>
        <w:keepLines w:val="0"/>
        <w:framePr w:w="4637" w:h="6070" w:wrap="auto" w:vAnchor="margin" w:hAnchor="page" w:x="1298" w:y="2024"/>
        <w:widowControl w:val="0"/>
        <w:numPr>
          <w:ilvl w:val="0"/>
          <w:numId w:val="7"/>
        </w:numPr>
        <w:shd w:val="clear" w:color="auto" w:fill="auto"/>
        <w:tabs>
          <w:tab w:val="left" w:pos="288"/>
        </w:tabs>
        <w:bidi w:val="0"/>
        <w:spacing w:before="0" w:after="0" w:line="334" w:lineRule="auto"/>
        <w:ind w:left="0" w:right="0" w:firstLine="0"/>
        <w:jc w:val="left"/>
      </w:pPr>
      <w:bookmarkStart w:id="60" w:name="bookmark60"/>
      <w:bookmarkEnd w:id="60"/>
      <w:r>
        <w:rPr>
          <w:rFonts w:ascii="Times New Roman" w:hAnsi="Times New Roman" w:eastAsia="Times New Roman" w:cs="Times New Roman"/>
          <w:color w:val="000000"/>
          <w:spacing w:val="0"/>
          <w:w w:val="100"/>
          <w:position w:val="0"/>
          <w:lang w:val="en-US" w:eastAsia="en-US" w:bidi="en-US"/>
        </w:rPr>
        <w:t>Jet hot air dryer-GSGZ600B/GSGZ1300B</w:t>
      </w:r>
    </w:p>
    <w:p>
      <w:pPr>
        <w:pStyle w:val="7"/>
        <w:keepNext w:val="0"/>
        <w:keepLines w:val="0"/>
        <w:framePr w:w="4637" w:h="6070" w:wrap="auto" w:vAnchor="margin" w:hAnchor="page" w:x="1298" w:y="2024"/>
        <w:widowControl w:val="0"/>
        <w:numPr>
          <w:ilvl w:val="0"/>
          <w:numId w:val="7"/>
        </w:numPr>
        <w:shd w:val="clear" w:color="auto" w:fill="auto"/>
        <w:tabs>
          <w:tab w:val="left" w:pos="295"/>
        </w:tabs>
        <w:bidi w:val="0"/>
        <w:spacing w:before="0" w:after="0" w:line="334" w:lineRule="auto"/>
        <w:ind w:left="0" w:right="0" w:firstLine="0"/>
        <w:jc w:val="left"/>
      </w:pPr>
      <w:bookmarkStart w:id="61" w:name="bookmark61"/>
      <w:bookmarkEnd w:id="61"/>
      <w:r>
        <w:rPr>
          <w:rFonts w:ascii="Times New Roman" w:hAnsi="Times New Roman" w:eastAsia="Times New Roman" w:cs="Times New Roman"/>
          <w:color w:val="000000"/>
          <w:spacing w:val="0"/>
          <w:w w:val="100"/>
          <w:position w:val="0"/>
          <w:lang w:val="en-US" w:eastAsia="en-US" w:bidi="en-US"/>
        </w:rPr>
        <w:t>Drying equipmentfor board surface paint;</w:t>
      </w:r>
    </w:p>
    <w:p>
      <w:pPr>
        <w:pStyle w:val="7"/>
        <w:keepNext w:val="0"/>
        <w:keepLines w:val="0"/>
        <w:framePr w:w="4637" w:h="6070" w:wrap="auto" w:vAnchor="margin" w:hAnchor="page" w:x="1298" w:y="2024"/>
        <w:widowControl w:val="0"/>
        <w:numPr>
          <w:ilvl w:val="0"/>
          <w:numId w:val="7"/>
        </w:numPr>
        <w:shd w:val="clear" w:color="auto" w:fill="auto"/>
        <w:tabs>
          <w:tab w:val="left" w:pos="288"/>
        </w:tabs>
        <w:bidi w:val="0"/>
        <w:spacing w:before="0" w:after="0" w:line="334" w:lineRule="auto"/>
        <w:ind w:left="280" w:right="0" w:hanging="280"/>
        <w:jc w:val="both"/>
      </w:pPr>
      <w:bookmarkStart w:id="62" w:name="bookmark62"/>
      <w:bookmarkEnd w:id="62"/>
      <w:r>
        <w:rPr>
          <w:rFonts w:ascii="Times New Roman" w:hAnsi="Times New Roman" w:eastAsia="Times New Roman" w:cs="Times New Roman"/>
          <w:color w:val="000000"/>
          <w:spacing w:val="0"/>
          <w:w w:val="100"/>
          <w:position w:val="0"/>
          <w:lang w:val="en-US" w:eastAsia="en-US" w:bidi="en-US"/>
        </w:rPr>
        <w:t>The jet type air knife feeds the air vertically, the heating is more uniform, and the space is saved. The short-wave infrared lamp has stronger penetrating power and good drying effect;</w:t>
      </w:r>
    </w:p>
    <w:p>
      <w:pPr>
        <w:pStyle w:val="7"/>
        <w:keepNext w:val="0"/>
        <w:keepLines w:val="0"/>
        <w:framePr w:w="4637" w:h="6070" w:wrap="auto" w:vAnchor="margin" w:hAnchor="page" w:x="1298" w:y="2024"/>
        <w:widowControl w:val="0"/>
        <w:shd w:val="clear" w:color="auto" w:fill="auto"/>
        <w:bidi w:val="0"/>
        <w:spacing w:before="0" w:after="60" w:line="334" w:lineRule="auto"/>
        <w:ind w:left="280" w:right="0" w:firstLine="0"/>
        <w:jc w:val="left"/>
      </w:pPr>
      <w:r>
        <w:rPr>
          <w:rFonts w:ascii="Times New Roman" w:hAnsi="Times New Roman" w:eastAsia="Times New Roman" w:cs="Times New Roman"/>
          <w:color w:val="000000"/>
          <w:spacing w:val="0"/>
          <w:w w:val="100"/>
          <w:position w:val="0"/>
          <w:lang w:val="en-US" w:eastAsia="en-US" w:bidi="en-US"/>
        </w:rPr>
        <w:t>It can be equipped with various combinations of carbon short-wave infrared lamps, UV lamps, and steam heating sheets.</w:t>
      </w:r>
    </w:p>
    <w:p>
      <w:pPr>
        <w:pStyle w:val="7"/>
        <w:keepNext w:val="0"/>
        <w:keepLines w:val="0"/>
        <w:framePr w:w="1505" w:h="1685" w:wrap="auto" w:vAnchor="margin" w:hAnchor="page" w:x="15093" w:y="6071"/>
        <w:widowControl w:val="0"/>
        <w:shd w:val="clear" w:color="auto" w:fill="auto"/>
        <w:bidi w:val="0"/>
        <w:spacing w:before="0" w:after="0" w:line="211" w:lineRule="exact"/>
        <w:ind w:left="0" w:right="0" w:firstLine="0"/>
        <w:jc w:val="left"/>
        <w:rPr>
          <w:sz w:val="13"/>
          <w:szCs w:val="13"/>
        </w:rPr>
      </w:pPr>
      <w:r>
        <w:rPr>
          <w:rFonts w:ascii="宋体" w:hAnsi="宋体" w:eastAsia="宋体" w:cs="宋体"/>
          <w:color w:val="000000"/>
          <w:spacing w:val="0"/>
          <w:w w:val="100"/>
          <w:position w:val="0"/>
          <w:sz w:val="13"/>
          <w:szCs w:val="13"/>
          <w:lang w:val="zh-TW" w:eastAsia="zh-TW" w:bidi="zh-TW"/>
        </w:rPr>
        <w:t>有效加工宽度</w:t>
      </w:r>
      <w:r>
        <w:rPr>
          <w:rFonts w:ascii="Times New Roman" w:hAnsi="Times New Roman" w:eastAsia="Times New Roman" w:cs="Times New Roman"/>
          <w:color w:val="000000"/>
          <w:spacing w:val="0"/>
          <w:w w:val="100"/>
          <w:position w:val="0"/>
          <w:sz w:val="15"/>
          <w:szCs w:val="15"/>
          <w:lang w:val="en-US" w:eastAsia="en-US" w:bidi="en-US"/>
        </w:rPr>
        <w:t xml:space="preserve">:1300mm </w:t>
      </w:r>
      <w:r>
        <w:rPr>
          <w:rFonts w:ascii="宋体" w:hAnsi="宋体" w:eastAsia="宋体" w:cs="宋体"/>
          <w:color w:val="000000"/>
          <w:spacing w:val="0"/>
          <w:w w:val="100"/>
          <w:position w:val="0"/>
          <w:sz w:val="13"/>
          <w:szCs w:val="13"/>
          <w:lang w:val="zh-TW" w:eastAsia="zh-TW" w:bidi="zh-TW"/>
        </w:rPr>
        <w:t>有效加工厚度</w:t>
      </w:r>
      <w:r>
        <w:rPr>
          <w:rFonts w:ascii="Times New Roman" w:hAnsi="Times New Roman" w:eastAsia="Times New Roman" w:cs="Times New Roman"/>
          <w:color w:val="000000"/>
          <w:spacing w:val="0"/>
          <w:w w:val="100"/>
          <w:position w:val="0"/>
          <w:sz w:val="15"/>
          <w:szCs w:val="15"/>
          <w:lang w:val="en-US" w:eastAsia="en-US" w:bidi="en-US"/>
        </w:rPr>
        <w:t xml:space="preserve">:3-80mm </w:t>
      </w:r>
      <w:r>
        <w:rPr>
          <w:rFonts w:ascii="宋体" w:hAnsi="宋体" w:eastAsia="宋体" w:cs="宋体"/>
          <w:color w:val="000000"/>
          <w:spacing w:val="0"/>
          <w:w w:val="100"/>
          <w:position w:val="0"/>
          <w:sz w:val="13"/>
          <w:szCs w:val="13"/>
          <w:lang w:val="zh-TW" w:eastAsia="zh-TW" w:bidi="zh-TW"/>
        </w:rPr>
        <w:t>最小加工长度：</w:t>
      </w:r>
      <w:r>
        <w:rPr>
          <w:rFonts w:ascii="Times New Roman" w:hAnsi="Times New Roman" w:eastAsia="Times New Roman" w:cs="Times New Roman"/>
          <w:color w:val="000000"/>
          <w:spacing w:val="0"/>
          <w:w w:val="100"/>
          <w:position w:val="0"/>
          <w:sz w:val="15"/>
          <w:szCs w:val="15"/>
          <w:lang w:val="en-US" w:eastAsia="en-US" w:bidi="en-US"/>
        </w:rPr>
        <w:t xml:space="preserve">300mm </w:t>
      </w:r>
      <w:r>
        <w:rPr>
          <w:rFonts w:ascii="宋体" w:hAnsi="宋体" w:eastAsia="宋体" w:cs="宋体"/>
          <w:color w:val="000000"/>
          <w:spacing w:val="0"/>
          <w:w w:val="100"/>
          <w:position w:val="0"/>
          <w:sz w:val="13"/>
          <w:szCs w:val="13"/>
          <w:lang w:val="zh-TW" w:eastAsia="zh-TW" w:bidi="zh-TW"/>
        </w:rPr>
        <w:t>输送速度</w:t>
      </w:r>
      <w:r>
        <w:rPr>
          <w:rFonts w:ascii="宋体" w:hAnsi="宋体" w:eastAsia="宋体" w:cs="宋体"/>
          <w:color w:val="000000"/>
          <w:spacing w:val="0"/>
          <w:w w:val="100"/>
          <w:position w:val="0"/>
          <w:sz w:val="15"/>
          <w:szCs w:val="15"/>
          <w:lang w:val="en-US" w:eastAsia="en-US" w:bidi="en-US"/>
        </w:rPr>
        <w:t>：</w:t>
      </w:r>
      <w:r>
        <w:rPr>
          <w:rFonts w:ascii="Times New Roman" w:hAnsi="Times New Roman" w:eastAsia="Times New Roman" w:cs="Times New Roman"/>
          <w:color w:val="000000"/>
          <w:spacing w:val="0"/>
          <w:w w:val="100"/>
          <w:position w:val="0"/>
          <w:sz w:val="15"/>
          <w:szCs w:val="15"/>
          <w:lang w:val="en-US" w:eastAsia="en-US" w:bidi="en-US"/>
        </w:rPr>
        <w:t xml:space="preserve">18m/min </w:t>
      </w:r>
      <w:r>
        <w:rPr>
          <w:rFonts w:ascii="宋体" w:hAnsi="宋体" w:eastAsia="宋体" w:cs="宋体"/>
          <w:color w:val="000000"/>
          <w:spacing w:val="0"/>
          <w:w w:val="100"/>
          <w:position w:val="0"/>
          <w:sz w:val="13"/>
          <w:szCs w:val="13"/>
          <w:lang w:val="zh-TW" w:eastAsia="zh-TW" w:bidi="zh-TW"/>
        </w:rPr>
        <w:t>输送功率：</w:t>
      </w:r>
    </w:p>
    <w:p>
      <w:pPr>
        <w:pStyle w:val="21"/>
        <w:keepNext w:val="0"/>
        <w:keepLines w:val="0"/>
        <w:framePr w:w="1505" w:h="1685" w:wrap="auto" w:vAnchor="margin" w:hAnchor="page" w:x="15093" w:y="6071"/>
        <w:widowControl w:val="0"/>
        <w:shd w:val="clear" w:color="auto" w:fill="auto"/>
        <w:bidi w:val="0"/>
        <w:spacing w:before="0" w:after="0" w:line="211" w:lineRule="exact"/>
        <w:ind w:left="0" w:right="0" w:firstLine="0"/>
        <w:jc w:val="left"/>
      </w:pPr>
      <w:r>
        <w:rPr>
          <w:color w:val="000000"/>
          <w:spacing w:val="0"/>
          <w:w w:val="100"/>
          <w:position w:val="0"/>
        </w:rPr>
        <w:t>灯管功率：</w:t>
      </w:r>
    </w:p>
    <w:p>
      <w:pPr>
        <w:pStyle w:val="7"/>
        <w:keepNext w:val="0"/>
        <w:keepLines w:val="0"/>
        <w:framePr w:w="1505" w:h="1685" w:wrap="auto" w:vAnchor="margin" w:hAnchor="page" w:x="15093" w:y="6071"/>
        <w:widowControl w:val="0"/>
        <w:shd w:val="clear" w:color="auto" w:fill="auto"/>
        <w:bidi w:val="0"/>
        <w:spacing w:before="0" w:after="0" w:line="211" w:lineRule="exact"/>
        <w:ind w:left="0" w:right="0" w:firstLine="0"/>
        <w:jc w:val="left"/>
      </w:pPr>
      <w:r>
        <w:rPr>
          <w:rFonts w:ascii="宋体" w:hAnsi="宋体" w:eastAsia="宋体" w:cs="宋体"/>
          <w:color w:val="000000"/>
          <w:spacing w:val="0"/>
          <w:w w:val="100"/>
          <w:position w:val="0"/>
          <w:sz w:val="13"/>
          <w:szCs w:val="13"/>
          <w:lang w:val="zh-TW" w:eastAsia="zh-TW" w:bidi="zh-TW"/>
        </w:rPr>
        <w:t>外形尺寸</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L*W*H）</w:t>
      </w:r>
      <w:r>
        <w:rPr>
          <w:rFonts w:ascii="Times New Roman" w:hAnsi="Times New Roman" w:eastAsia="Times New Roman" w:cs="Times New Roman"/>
          <w:color w:val="000000"/>
          <w:spacing w:val="0"/>
          <w:w w:val="100"/>
          <w:position w:val="0"/>
          <w:lang w:val="zh-TW" w:eastAsia="zh-TW" w:bidi="zh-TW"/>
        </w:rPr>
        <w:t>:</w:t>
      </w:r>
    </w:p>
    <w:p>
      <w:pPr>
        <w:pStyle w:val="21"/>
        <w:keepNext w:val="0"/>
        <w:keepLines w:val="0"/>
        <w:framePr w:w="1505" w:h="1685" w:wrap="auto" w:vAnchor="margin" w:hAnchor="page" w:x="15093" w:y="6071"/>
        <w:widowControl w:val="0"/>
        <w:shd w:val="clear" w:color="auto" w:fill="auto"/>
        <w:bidi w:val="0"/>
        <w:spacing w:before="0" w:after="0" w:line="211" w:lineRule="exact"/>
        <w:ind w:left="0" w:right="0" w:firstLine="0"/>
        <w:jc w:val="left"/>
      </w:pPr>
      <w:r>
        <w:rPr>
          <w:color w:val="000000"/>
          <w:spacing w:val="0"/>
          <w:w w:val="100"/>
          <w:position w:val="0"/>
        </w:rPr>
        <w:t>重量：</w:t>
      </w:r>
    </w:p>
    <w:p>
      <w:pPr>
        <w:pStyle w:val="7"/>
        <w:keepNext w:val="0"/>
        <w:keepLines w:val="0"/>
        <w:framePr w:w="2592" w:h="1685" w:wrap="auto" w:vAnchor="margin" w:hAnchor="page" w:x="19226" w:y="6099"/>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Effective processing width: 1300mm</w:t>
      </w:r>
    </w:p>
    <w:p>
      <w:pPr>
        <w:pStyle w:val="7"/>
        <w:keepNext w:val="0"/>
        <w:keepLines w:val="0"/>
        <w:framePr w:w="2592" w:h="1685" w:wrap="auto" w:vAnchor="margin" w:hAnchor="page" w:x="19226" w:y="6099"/>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Effective processing thickness: 3-80mm Minimum processing length: 300mm Conveying speed: 18m/min</w:t>
      </w:r>
    </w:p>
    <w:p>
      <w:pPr>
        <w:pStyle w:val="7"/>
        <w:keepNext w:val="0"/>
        <w:keepLines w:val="0"/>
        <w:framePr w:w="2592" w:h="1685" w:wrap="auto" w:vAnchor="margin" w:hAnchor="page" w:x="19226" w:y="6099"/>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Delivery power:</w:t>
      </w:r>
    </w:p>
    <w:p>
      <w:pPr>
        <w:pStyle w:val="7"/>
        <w:keepNext w:val="0"/>
        <w:keepLines w:val="0"/>
        <w:framePr w:w="2592" w:h="1685" w:wrap="auto" w:vAnchor="margin" w:hAnchor="page" w:x="19226" w:y="6099"/>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Lamp power:</w:t>
      </w:r>
    </w:p>
    <w:p>
      <w:pPr>
        <w:pStyle w:val="7"/>
        <w:keepNext w:val="0"/>
        <w:keepLines w:val="0"/>
        <w:framePr w:w="2592" w:h="1685" w:wrap="auto" w:vAnchor="margin" w:hAnchor="page" w:x="19226" w:y="6099"/>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Dimensions (L*W*H): weight:</w:t>
      </w:r>
    </w:p>
    <w:p>
      <w:pPr>
        <w:widowControl w:val="0"/>
        <w:spacing w:line="360" w:lineRule="exact"/>
      </w:pPr>
      <w:r>
        <w:drawing>
          <wp:anchor distT="0" distB="132715" distL="13970" distR="4445" simplePos="0" relativeHeight="251659264" behindDoc="1" locked="0" layoutInCell="1" allowOverlap="1">
            <wp:simplePos x="0" y="0"/>
            <wp:positionH relativeFrom="page">
              <wp:posOffset>16606520</wp:posOffset>
            </wp:positionH>
            <wp:positionV relativeFrom="margin">
              <wp:posOffset>0</wp:posOffset>
            </wp:positionV>
            <wp:extent cx="506095" cy="286385"/>
            <wp:effectExtent l="0" t="0" r="0" b="0"/>
            <wp:wrapNone/>
            <wp:docPr id="99" name="Shape 99"/>
            <wp:cNvGraphicFramePr/>
            <a:graphic xmlns:a="http://schemas.openxmlformats.org/drawingml/2006/main">
              <a:graphicData uri="http://schemas.openxmlformats.org/drawingml/2006/picture">
                <pic:pic xmlns:pic="http://schemas.openxmlformats.org/drawingml/2006/picture">
                  <pic:nvPicPr>
                    <pic:cNvPr id="99" name="Shape 99"/>
                    <pic:cNvPicPr/>
                  </pic:nvPicPr>
                  <pic:blipFill>
                    <a:blip r:embed="rId61"/>
                    <a:stretch>
                      <a:fillRect/>
                    </a:stretch>
                  </pic:blipFill>
                  <pic:spPr>
                    <a:xfrm>
                      <a:off x="0" y="0"/>
                      <a:ext cx="506095" cy="286385"/>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10337800</wp:posOffset>
            </wp:positionH>
            <wp:positionV relativeFrom="margin">
              <wp:posOffset>1101725</wp:posOffset>
            </wp:positionV>
            <wp:extent cx="6748145" cy="1517650"/>
            <wp:effectExtent l="0" t="0" r="0" b="0"/>
            <wp:wrapNone/>
            <wp:docPr id="101" name="Shape 101"/>
            <wp:cNvGraphicFramePr/>
            <a:graphic xmlns:a="http://schemas.openxmlformats.org/drawingml/2006/main">
              <a:graphicData uri="http://schemas.openxmlformats.org/drawingml/2006/picture">
                <pic:pic xmlns:pic="http://schemas.openxmlformats.org/drawingml/2006/picture">
                  <pic:nvPicPr>
                    <pic:cNvPr id="101" name="Shape 101"/>
                    <pic:cNvPicPr/>
                  </pic:nvPicPr>
                  <pic:blipFill>
                    <a:blip r:embed="rId62"/>
                    <a:stretch>
                      <a:fillRect/>
                    </a:stretch>
                  </pic:blipFill>
                  <pic:spPr>
                    <a:xfrm>
                      <a:off x="0" y="0"/>
                      <a:ext cx="6748145" cy="1517650"/>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15732760</wp:posOffset>
            </wp:positionH>
            <wp:positionV relativeFrom="margin">
              <wp:posOffset>3895090</wp:posOffset>
            </wp:positionV>
            <wp:extent cx="1402080" cy="993775"/>
            <wp:effectExtent l="0" t="0" r="0" b="0"/>
            <wp:wrapNone/>
            <wp:docPr id="103" name="Shape 103"/>
            <wp:cNvGraphicFramePr/>
            <a:graphic xmlns:a="http://schemas.openxmlformats.org/drawingml/2006/main">
              <a:graphicData uri="http://schemas.openxmlformats.org/drawingml/2006/picture">
                <pic:pic xmlns:pic="http://schemas.openxmlformats.org/drawingml/2006/picture">
                  <pic:nvPicPr>
                    <pic:cNvPr id="103" name="Shape 103"/>
                    <pic:cNvPicPr/>
                  </pic:nvPicPr>
                  <pic:blipFill>
                    <a:blip r:embed="rId63"/>
                    <a:stretch>
                      <a:fillRect/>
                    </a:stretch>
                  </pic:blipFill>
                  <pic:spPr>
                    <a:xfrm>
                      <a:off x="0" y="0"/>
                      <a:ext cx="1402080" cy="993775"/>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32" w:line="1" w:lineRule="exact"/>
      </w:pPr>
    </w:p>
    <w:p>
      <w:pPr>
        <w:widowControl w:val="0"/>
        <w:spacing w:line="1" w:lineRule="exact"/>
        <w:sectPr>
          <w:footerReference r:id="rId13" w:type="default"/>
          <w:footnotePr>
            <w:numFmt w:val="decimal"/>
          </w:footnotePr>
          <w:pgSz w:w="28348" w:h="10900" w:orient="landscape"/>
          <w:pgMar w:top="1040" w:right="1362" w:bottom="1271" w:left="1297" w:header="612" w:footer="3" w:gutter="0"/>
          <w:pgNumType w:start="18"/>
          <w:cols w:space="720" w:num="1"/>
          <w:rtlGutter w:val="0"/>
          <w:docGrid w:linePitch="360" w:charSpace="0"/>
        </w:sectPr>
      </w:pPr>
    </w:p>
    <w:p>
      <w:pPr>
        <w:pStyle w:val="25"/>
        <w:keepNext/>
        <w:keepLines/>
        <w:framePr w:w="3866" w:h="1253" w:wrap="auto" w:vAnchor="margin" w:hAnchor="page" w:x="1305" w:y="188"/>
        <w:widowControl w:val="0"/>
        <w:pBdr>
          <w:bottom w:val="single" w:color="auto" w:sz="4" w:space="0"/>
        </w:pBdr>
        <w:shd w:val="clear" w:color="auto" w:fill="auto"/>
        <w:bidi w:val="0"/>
        <w:spacing w:before="0" w:after="220" w:line="240" w:lineRule="auto"/>
        <w:ind w:left="0" w:right="0" w:firstLine="0"/>
        <w:jc w:val="left"/>
        <w:rPr>
          <w:sz w:val="54"/>
          <w:szCs w:val="54"/>
        </w:rPr>
      </w:pPr>
      <w:bookmarkStart w:id="63" w:name="bookmark64"/>
      <w:bookmarkStart w:id="64" w:name="bookmark63"/>
      <w:bookmarkStart w:id="65" w:name="bookmark65"/>
      <w:r>
        <w:rPr>
          <w:b/>
          <w:bCs/>
          <w:color w:val="2F5887"/>
          <w:spacing w:val="0"/>
          <w:w w:val="70"/>
          <w:position w:val="0"/>
          <w:sz w:val="54"/>
          <w:szCs w:val="54"/>
          <w:lang w:val="en-US" w:eastAsia="en-US" w:bidi="en-US"/>
        </w:rPr>
        <w:t>LONGWAREIR LEVELING</w:t>
      </w:r>
      <w:bookmarkEnd w:id="63"/>
      <w:bookmarkEnd w:id="64"/>
      <w:bookmarkEnd w:id="65"/>
    </w:p>
    <w:p>
      <w:pPr>
        <w:pStyle w:val="9"/>
        <w:keepNext/>
        <w:keepLines/>
        <w:framePr w:w="3866" w:h="1253" w:wrap="auto" w:vAnchor="margin" w:hAnchor="page" w:x="1305" w:y="188"/>
        <w:widowControl w:val="0"/>
        <w:shd w:val="clear" w:color="auto" w:fill="auto"/>
        <w:bidi w:val="0"/>
        <w:spacing w:before="0" w:after="0" w:line="240" w:lineRule="auto"/>
        <w:ind w:left="0" w:right="0" w:firstLine="0"/>
        <w:jc w:val="left"/>
        <w:rPr>
          <w:sz w:val="34"/>
          <w:szCs w:val="34"/>
        </w:rPr>
      </w:pPr>
      <w:bookmarkStart w:id="66" w:name="bookmark68"/>
      <w:bookmarkStart w:id="67" w:name="bookmark66"/>
      <w:bookmarkStart w:id="68" w:name="bookmark67"/>
      <w:r>
        <w:rPr>
          <w:color w:val="000000"/>
          <w:spacing w:val="0"/>
          <w:w w:val="100"/>
          <w:position w:val="0"/>
          <w:sz w:val="34"/>
          <w:szCs w:val="34"/>
          <w:shd w:val="clear" w:color="auto" w:fill="auto"/>
        </w:rPr>
        <w:t>加热流平机</w:t>
      </w:r>
      <w:bookmarkEnd w:id="66"/>
      <w:bookmarkEnd w:id="67"/>
      <w:bookmarkEnd w:id="68"/>
    </w:p>
    <w:p>
      <w:pPr>
        <w:pStyle w:val="19"/>
        <w:keepNext w:val="0"/>
        <w:keepLines w:val="0"/>
        <w:framePr w:w="821" w:h="180" w:wrap="auto" w:vAnchor="margin" w:hAnchor="page" w:x="26131" w:y="476"/>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bCs/>
          <w:color w:val="000000"/>
          <w:spacing w:val="0"/>
          <w:w w:val="100"/>
          <w:position w:val="0"/>
          <w:sz w:val="14"/>
          <w:szCs w:val="14"/>
          <w:lang w:val="en-US" w:eastAsia="en-US" w:bidi="en-US"/>
        </w:rPr>
        <w:t>GUOSEN</w:t>
      </w:r>
    </w:p>
    <w:p>
      <w:pPr>
        <w:pStyle w:val="15"/>
        <w:keepNext w:val="0"/>
        <w:keepLines w:val="0"/>
        <w:framePr w:w="4255" w:h="209" w:wrap="auto" w:vAnchor="margin" w:hAnchor="page" w:x="1305" w:y="6755"/>
        <w:widowControl w:val="0"/>
        <w:shd w:val="clear" w:color="auto" w:fill="auto"/>
        <w:bidi w:val="0"/>
        <w:spacing w:before="0" w:after="0" w:line="240" w:lineRule="auto"/>
        <w:ind w:left="0" w:right="0" w:firstLine="0"/>
        <w:jc w:val="both"/>
      </w:pPr>
      <w:r>
        <w:rPr>
          <w:color w:val="2F5887"/>
          <w:spacing w:val="0"/>
          <w:w w:val="100"/>
          <w:position w:val="0"/>
          <w:lang w:val="en-US" w:eastAsia="en-US" w:bidi="en-US"/>
        </w:rPr>
        <w:t>■</w:t>
      </w:r>
      <w:r>
        <w:rPr>
          <w:color w:val="000000"/>
          <w:spacing w:val="0"/>
          <w:w w:val="100"/>
          <w:position w:val="0"/>
        </w:rPr>
        <w:t>油漆表面加热设备，远红外均匀加热，使漆面效果更好。</w:t>
      </w:r>
    </w:p>
    <w:p>
      <w:pPr>
        <w:pStyle w:val="7"/>
        <w:keepNext w:val="0"/>
        <w:keepLines w:val="0"/>
        <w:framePr w:w="5724" w:h="518" w:wrap="auto" w:vAnchor="margin" w:hAnchor="page" w:x="1305" w:y="7619"/>
        <w:widowControl w:val="0"/>
        <w:shd w:val="clear" w:color="auto" w:fill="auto"/>
        <w:bidi w:val="0"/>
        <w:spacing w:before="0" w:after="0" w:line="341" w:lineRule="auto"/>
        <w:ind w:left="280" w:right="0" w:hanging="280"/>
        <w:jc w:val="left"/>
      </w:pPr>
      <w:r>
        <w:rPr>
          <w:rFonts w:ascii="Times New Roman" w:hAnsi="Times New Roman" w:eastAsia="Times New Roman" w:cs="Times New Roman"/>
          <w:color w:val="2F5887"/>
          <w:spacing w:val="0"/>
          <w:w w:val="100"/>
          <w:position w:val="0"/>
          <w:lang w:val="en-US" w:eastAsia="en-US" w:bidi="en-US"/>
        </w:rPr>
        <w:t xml:space="preserve">□ Paint </w:t>
      </w:r>
      <w:r>
        <w:rPr>
          <w:rFonts w:ascii="Times New Roman" w:hAnsi="Times New Roman" w:eastAsia="Times New Roman" w:cs="Times New Roman"/>
          <w:color w:val="000000"/>
          <w:spacing w:val="0"/>
          <w:w w:val="100"/>
          <w:position w:val="0"/>
          <w:lang w:val="en-US" w:eastAsia="en-US" w:bidi="en-US"/>
        </w:rPr>
        <w:t>surface heating equipment, uniform heating in the far infrared, so that the paint surface effect is better.</w:t>
      </w:r>
    </w:p>
    <w:p>
      <w:pPr>
        <w:pStyle w:val="7"/>
        <w:keepNext w:val="0"/>
        <w:keepLines w:val="0"/>
        <w:framePr w:w="1505" w:h="1685" w:wrap="auto" w:vAnchor="margin" w:hAnchor="page" w:x="15129" w:y="6071"/>
        <w:widowControl w:val="0"/>
        <w:shd w:val="clear" w:color="auto" w:fill="auto"/>
        <w:bidi w:val="0"/>
        <w:spacing w:before="0" w:after="0" w:line="210" w:lineRule="exact"/>
        <w:ind w:left="0" w:right="0" w:firstLine="0"/>
        <w:jc w:val="left"/>
        <w:rPr>
          <w:sz w:val="13"/>
          <w:szCs w:val="13"/>
        </w:rPr>
      </w:pPr>
      <w:r>
        <w:rPr>
          <w:rFonts w:ascii="宋体" w:hAnsi="宋体" w:eastAsia="宋体" w:cs="宋体"/>
          <w:color w:val="000000"/>
          <w:spacing w:val="0"/>
          <w:w w:val="100"/>
          <w:position w:val="0"/>
          <w:sz w:val="13"/>
          <w:szCs w:val="13"/>
          <w:lang w:val="zh-TW" w:eastAsia="zh-TW" w:bidi="zh-TW"/>
        </w:rPr>
        <w:t>有效加工宽度</w:t>
      </w:r>
      <w:r>
        <w:rPr>
          <w:rFonts w:ascii="Times New Roman" w:hAnsi="Times New Roman" w:eastAsia="Times New Roman" w:cs="Times New Roman"/>
          <w:color w:val="000000"/>
          <w:spacing w:val="0"/>
          <w:w w:val="100"/>
          <w:position w:val="0"/>
          <w:sz w:val="15"/>
          <w:szCs w:val="15"/>
          <w:lang w:val="en-US" w:eastAsia="en-US" w:bidi="en-US"/>
        </w:rPr>
        <w:t xml:space="preserve">:1300mm </w:t>
      </w:r>
      <w:r>
        <w:rPr>
          <w:rFonts w:ascii="宋体" w:hAnsi="宋体" w:eastAsia="宋体" w:cs="宋体"/>
          <w:color w:val="000000"/>
          <w:spacing w:val="0"/>
          <w:w w:val="100"/>
          <w:position w:val="0"/>
          <w:sz w:val="13"/>
          <w:szCs w:val="13"/>
          <w:lang w:val="zh-TW" w:eastAsia="zh-TW" w:bidi="zh-TW"/>
        </w:rPr>
        <w:t>有效加工厚度</w:t>
      </w:r>
      <w:r>
        <w:rPr>
          <w:rFonts w:ascii="Times New Roman" w:hAnsi="Times New Roman" w:eastAsia="Times New Roman" w:cs="Times New Roman"/>
          <w:color w:val="000000"/>
          <w:spacing w:val="0"/>
          <w:w w:val="100"/>
          <w:position w:val="0"/>
          <w:sz w:val="15"/>
          <w:szCs w:val="15"/>
          <w:lang w:val="en-US" w:eastAsia="en-US" w:bidi="en-US"/>
        </w:rPr>
        <w:t xml:space="preserve">:3-80mm </w:t>
      </w:r>
      <w:r>
        <w:rPr>
          <w:rFonts w:ascii="宋体" w:hAnsi="宋体" w:eastAsia="宋体" w:cs="宋体"/>
          <w:color w:val="000000"/>
          <w:spacing w:val="0"/>
          <w:w w:val="100"/>
          <w:position w:val="0"/>
          <w:sz w:val="13"/>
          <w:szCs w:val="13"/>
          <w:lang w:val="zh-TW" w:eastAsia="zh-TW" w:bidi="zh-TW"/>
        </w:rPr>
        <w:t>最小加工长度：</w:t>
      </w:r>
      <w:r>
        <w:rPr>
          <w:rFonts w:ascii="Times New Roman" w:hAnsi="Times New Roman" w:eastAsia="Times New Roman" w:cs="Times New Roman"/>
          <w:color w:val="000000"/>
          <w:spacing w:val="0"/>
          <w:w w:val="100"/>
          <w:position w:val="0"/>
          <w:sz w:val="15"/>
          <w:szCs w:val="15"/>
          <w:lang w:val="en-US" w:eastAsia="en-US" w:bidi="en-US"/>
        </w:rPr>
        <w:t xml:space="preserve">300mm </w:t>
      </w:r>
      <w:r>
        <w:rPr>
          <w:rFonts w:ascii="宋体" w:hAnsi="宋体" w:eastAsia="宋体" w:cs="宋体"/>
          <w:color w:val="000000"/>
          <w:spacing w:val="0"/>
          <w:w w:val="100"/>
          <w:position w:val="0"/>
          <w:sz w:val="13"/>
          <w:szCs w:val="13"/>
          <w:lang w:val="zh-TW" w:eastAsia="zh-TW" w:bidi="zh-TW"/>
        </w:rPr>
        <w:t>输送速度</w:t>
      </w:r>
      <w:r>
        <w:rPr>
          <w:rFonts w:ascii="Times New Roman" w:hAnsi="Times New Roman" w:eastAsia="Times New Roman" w:cs="Times New Roman"/>
          <w:color w:val="000000"/>
          <w:spacing w:val="0"/>
          <w:w w:val="100"/>
          <w:position w:val="0"/>
          <w:sz w:val="15"/>
          <w:szCs w:val="15"/>
          <w:lang w:val="en-US" w:eastAsia="en-US" w:bidi="en-US"/>
        </w:rPr>
        <w:t xml:space="preserve">:18m/min </w:t>
      </w:r>
      <w:r>
        <w:rPr>
          <w:rFonts w:ascii="宋体" w:hAnsi="宋体" w:eastAsia="宋体" w:cs="宋体"/>
          <w:color w:val="000000"/>
          <w:spacing w:val="0"/>
          <w:w w:val="100"/>
          <w:position w:val="0"/>
          <w:sz w:val="13"/>
          <w:szCs w:val="13"/>
          <w:lang w:val="zh-TW" w:eastAsia="zh-TW" w:bidi="zh-TW"/>
        </w:rPr>
        <w:t>输送功率：</w:t>
      </w:r>
    </w:p>
    <w:p>
      <w:pPr>
        <w:pStyle w:val="21"/>
        <w:keepNext w:val="0"/>
        <w:keepLines w:val="0"/>
        <w:framePr w:w="1505" w:h="1685" w:wrap="auto" w:vAnchor="margin" w:hAnchor="page" w:x="15129" w:y="6071"/>
        <w:widowControl w:val="0"/>
        <w:shd w:val="clear" w:color="auto" w:fill="auto"/>
        <w:bidi w:val="0"/>
        <w:spacing w:before="0" w:after="0" w:line="210" w:lineRule="exact"/>
        <w:ind w:left="0" w:right="0" w:firstLine="0"/>
        <w:jc w:val="left"/>
      </w:pPr>
      <w:r>
        <w:rPr>
          <w:color w:val="000000"/>
          <w:spacing w:val="0"/>
          <w:w w:val="100"/>
          <w:position w:val="0"/>
        </w:rPr>
        <w:t>灯管功率：</w:t>
      </w:r>
    </w:p>
    <w:p>
      <w:pPr>
        <w:pStyle w:val="7"/>
        <w:keepNext w:val="0"/>
        <w:keepLines w:val="0"/>
        <w:framePr w:w="1505" w:h="1685" w:wrap="auto" w:vAnchor="margin" w:hAnchor="page" w:x="15129" w:y="6071"/>
        <w:widowControl w:val="0"/>
        <w:shd w:val="clear" w:color="auto" w:fill="auto"/>
        <w:bidi w:val="0"/>
        <w:spacing w:before="0" w:after="0" w:line="210" w:lineRule="exact"/>
        <w:ind w:left="0" w:right="0" w:firstLine="0"/>
        <w:jc w:val="left"/>
        <w:rPr>
          <w:sz w:val="13"/>
          <w:szCs w:val="13"/>
        </w:rPr>
      </w:pPr>
      <w:r>
        <w:rPr>
          <w:rFonts w:ascii="宋体" w:hAnsi="宋体" w:eastAsia="宋体" w:cs="宋体"/>
          <w:color w:val="000000"/>
          <w:spacing w:val="0"/>
          <w:w w:val="100"/>
          <w:position w:val="0"/>
          <w:sz w:val="13"/>
          <w:szCs w:val="13"/>
          <w:lang w:val="zh-TW" w:eastAsia="zh-TW" w:bidi="zh-TW"/>
        </w:rPr>
        <w:t>外形尺寸</w:t>
      </w:r>
      <w:r>
        <w:rPr>
          <w:rFonts w:ascii="宋体" w:hAnsi="宋体" w:eastAsia="宋体" w:cs="宋体"/>
          <w:color w:val="000000"/>
          <w:spacing w:val="0"/>
          <w:w w:val="100"/>
          <w:position w:val="0"/>
          <w:sz w:val="15"/>
          <w:szCs w:val="15"/>
          <w:lang w:val="en-US" w:eastAsia="en-US" w:bidi="en-US"/>
        </w:rPr>
        <w:t>（</w:t>
      </w:r>
      <w:r>
        <w:rPr>
          <w:rFonts w:ascii="Times New Roman" w:hAnsi="Times New Roman" w:eastAsia="Times New Roman" w:cs="Times New Roman"/>
          <w:color w:val="000000"/>
          <w:spacing w:val="0"/>
          <w:w w:val="100"/>
          <w:position w:val="0"/>
          <w:sz w:val="15"/>
          <w:szCs w:val="15"/>
          <w:lang w:val="en-US" w:eastAsia="en-US" w:bidi="en-US"/>
        </w:rPr>
        <w:t>L*W*H）</w:t>
      </w:r>
      <w:r>
        <w:rPr>
          <w:rFonts w:ascii="Times New Roman" w:hAnsi="Times New Roman" w:eastAsia="Times New Roman" w:cs="Times New Roman"/>
          <w:color w:val="000000"/>
          <w:spacing w:val="0"/>
          <w:w w:val="100"/>
          <w:position w:val="0"/>
          <w:sz w:val="15"/>
          <w:szCs w:val="15"/>
          <w:lang w:val="zh-TW" w:eastAsia="zh-TW" w:bidi="zh-TW"/>
        </w:rPr>
        <w:t xml:space="preserve">: </w:t>
      </w:r>
      <w:r>
        <w:rPr>
          <w:rFonts w:ascii="宋体" w:hAnsi="宋体" w:eastAsia="宋体" w:cs="宋体"/>
          <w:color w:val="000000"/>
          <w:spacing w:val="0"/>
          <w:w w:val="100"/>
          <w:position w:val="0"/>
          <w:sz w:val="13"/>
          <w:szCs w:val="13"/>
          <w:lang w:val="zh-TW" w:eastAsia="zh-TW" w:bidi="zh-TW"/>
        </w:rPr>
        <w:t>重量：</w:t>
      </w:r>
    </w:p>
    <w:p>
      <w:pPr>
        <w:pStyle w:val="7"/>
        <w:keepNext w:val="0"/>
        <w:keepLines w:val="0"/>
        <w:framePr w:w="2592" w:h="1685" w:wrap="auto" w:vAnchor="margin" w:hAnchor="page" w:x="19262" w:y="6099"/>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Effective processing width: 1300mm</w:t>
      </w:r>
    </w:p>
    <w:p>
      <w:pPr>
        <w:pStyle w:val="7"/>
        <w:keepNext w:val="0"/>
        <w:keepLines w:val="0"/>
        <w:framePr w:w="2592" w:h="1685" w:wrap="auto" w:vAnchor="margin" w:hAnchor="page" w:x="19262" w:y="6099"/>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Effective processing thickness: 3-80mm Minimum processing length: 300mm Conveying speed: 18m/min</w:t>
      </w:r>
    </w:p>
    <w:p>
      <w:pPr>
        <w:pStyle w:val="7"/>
        <w:keepNext w:val="0"/>
        <w:keepLines w:val="0"/>
        <w:framePr w:w="2592" w:h="1685" w:wrap="auto" w:vAnchor="margin" w:hAnchor="page" w:x="19262" w:y="6099"/>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Delivery power:</w:t>
      </w:r>
    </w:p>
    <w:p>
      <w:pPr>
        <w:pStyle w:val="7"/>
        <w:keepNext w:val="0"/>
        <w:keepLines w:val="0"/>
        <w:framePr w:w="2592" w:h="1685" w:wrap="auto" w:vAnchor="margin" w:hAnchor="page" w:x="19262" w:y="6099"/>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Lamp power:</w:t>
      </w:r>
    </w:p>
    <w:p>
      <w:pPr>
        <w:pStyle w:val="7"/>
        <w:keepNext w:val="0"/>
        <w:keepLines w:val="0"/>
        <w:framePr w:w="2592" w:h="1685" w:wrap="auto" w:vAnchor="margin" w:hAnchor="page" w:x="19262" w:y="6099"/>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Dimensions (L*W*H): weight:</w:t>
      </w:r>
    </w:p>
    <w:p>
      <w:pPr>
        <w:widowControl w:val="0"/>
        <w:spacing w:line="360" w:lineRule="exact"/>
      </w:pPr>
      <w:r>
        <w:drawing>
          <wp:anchor distT="0" distB="132715" distL="13970" distR="4445" simplePos="0" relativeHeight="251659264" behindDoc="1" locked="0" layoutInCell="1" allowOverlap="1">
            <wp:simplePos x="0" y="0"/>
            <wp:positionH relativeFrom="page">
              <wp:posOffset>16606520</wp:posOffset>
            </wp:positionH>
            <wp:positionV relativeFrom="margin">
              <wp:posOffset>0</wp:posOffset>
            </wp:positionV>
            <wp:extent cx="506095" cy="286385"/>
            <wp:effectExtent l="0" t="0" r="0" b="0"/>
            <wp:wrapNone/>
            <wp:docPr id="107" name="Shape 107"/>
            <wp:cNvGraphicFramePr/>
            <a:graphic xmlns:a="http://schemas.openxmlformats.org/drawingml/2006/main">
              <a:graphicData uri="http://schemas.openxmlformats.org/drawingml/2006/picture">
                <pic:pic xmlns:pic="http://schemas.openxmlformats.org/drawingml/2006/picture">
                  <pic:nvPicPr>
                    <pic:cNvPr id="107" name="Shape 107"/>
                    <pic:cNvPicPr/>
                  </pic:nvPicPr>
                  <pic:blipFill>
                    <a:blip r:embed="rId61"/>
                    <a:stretch>
                      <a:fillRect/>
                    </a:stretch>
                  </pic:blipFill>
                  <pic:spPr>
                    <a:xfrm>
                      <a:off x="0" y="0"/>
                      <a:ext cx="506095" cy="286385"/>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5418455</wp:posOffset>
            </wp:positionH>
            <wp:positionV relativeFrom="margin">
              <wp:posOffset>3094990</wp:posOffset>
            </wp:positionV>
            <wp:extent cx="2926080" cy="1969135"/>
            <wp:effectExtent l="0" t="0" r="0" b="0"/>
            <wp:wrapNone/>
            <wp:docPr id="109" name="Shape 109"/>
            <wp:cNvGraphicFramePr/>
            <a:graphic xmlns:a="http://schemas.openxmlformats.org/drawingml/2006/main">
              <a:graphicData uri="http://schemas.openxmlformats.org/drawingml/2006/picture">
                <pic:pic xmlns:pic="http://schemas.openxmlformats.org/drawingml/2006/picture">
                  <pic:nvPicPr>
                    <pic:cNvPr id="109" name="Shape 109"/>
                    <pic:cNvPicPr/>
                  </pic:nvPicPr>
                  <pic:blipFill>
                    <a:blip r:embed="rId64"/>
                    <a:stretch>
                      <a:fillRect/>
                    </a:stretch>
                  </pic:blipFill>
                  <pic:spPr>
                    <a:xfrm>
                      <a:off x="0" y="0"/>
                      <a:ext cx="2926080" cy="1969135"/>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9469120</wp:posOffset>
            </wp:positionH>
            <wp:positionV relativeFrom="margin">
              <wp:posOffset>786130</wp:posOffset>
            </wp:positionV>
            <wp:extent cx="7943215" cy="2792095"/>
            <wp:effectExtent l="0" t="0" r="0" b="0"/>
            <wp:wrapNone/>
            <wp:docPr id="111" name="Shape 111"/>
            <wp:cNvGraphicFramePr/>
            <a:graphic xmlns:a="http://schemas.openxmlformats.org/drawingml/2006/main">
              <a:graphicData uri="http://schemas.openxmlformats.org/drawingml/2006/picture">
                <pic:pic xmlns:pic="http://schemas.openxmlformats.org/drawingml/2006/picture">
                  <pic:nvPicPr>
                    <pic:cNvPr id="111" name="Shape 111"/>
                    <pic:cNvPicPr/>
                  </pic:nvPicPr>
                  <pic:blipFill>
                    <a:blip r:embed="rId65"/>
                    <a:stretch>
                      <a:fillRect/>
                    </a:stretch>
                  </pic:blipFill>
                  <pic:spPr>
                    <a:xfrm>
                      <a:off x="0" y="0"/>
                      <a:ext cx="7943215" cy="2792095"/>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15774035</wp:posOffset>
            </wp:positionH>
            <wp:positionV relativeFrom="margin">
              <wp:posOffset>3923030</wp:posOffset>
            </wp:positionV>
            <wp:extent cx="1584960" cy="1182370"/>
            <wp:effectExtent l="0" t="0" r="0" b="0"/>
            <wp:wrapNone/>
            <wp:docPr id="113" name="Shape 113"/>
            <wp:cNvGraphicFramePr/>
            <a:graphic xmlns:a="http://schemas.openxmlformats.org/drawingml/2006/main">
              <a:graphicData uri="http://schemas.openxmlformats.org/drawingml/2006/picture">
                <pic:pic xmlns:pic="http://schemas.openxmlformats.org/drawingml/2006/picture">
                  <pic:nvPicPr>
                    <pic:cNvPr id="113" name="Shape 113"/>
                    <pic:cNvPicPr/>
                  </pic:nvPicPr>
                  <pic:blipFill>
                    <a:blip r:embed="rId66"/>
                    <a:stretch>
                      <a:fillRect/>
                    </a:stretch>
                  </pic:blipFill>
                  <pic:spPr>
                    <a:xfrm>
                      <a:off x="0" y="0"/>
                      <a:ext cx="1584960" cy="1182370"/>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17689830</wp:posOffset>
            </wp:positionH>
            <wp:positionV relativeFrom="margin">
              <wp:posOffset>4485005</wp:posOffset>
            </wp:positionV>
            <wp:extent cx="311150" cy="341630"/>
            <wp:effectExtent l="0" t="0" r="0" b="0"/>
            <wp:wrapNone/>
            <wp:docPr id="115" name="Shape 115"/>
            <wp:cNvGraphicFramePr/>
            <a:graphic xmlns:a="http://schemas.openxmlformats.org/drawingml/2006/main">
              <a:graphicData uri="http://schemas.openxmlformats.org/drawingml/2006/picture">
                <pic:pic xmlns:pic="http://schemas.openxmlformats.org/drawingml/2006/picture">
                  <pic:nvPicPr>
                    <pic:cNvPr id="115" name="Shape 115"/>
                    <pic:cNvPicPr/>
                  </pic:nvPicPr>
                  <pic:blipFill>
                    <a:blip r:embed="rId67"/>
                    <a:stretch>
                      <a:fillRect/>
                    </a:stretch>
                  </pic:blipFill>
                  <pic:spPr>
                    <a:xfrm>
                      <a:off x="0" y="0"/>
                      <a:ext cx="311150" cy="341630"/>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17644110</wp:posOffset>
            </wp:positionH>
            <wp:positionV relativeFrom="margin">
              <wp:posOffset>4883150</wp:posOffset>
            </wp:positionV>
            <wp:extent cx="341630" cy="335280"/>
            <wp:effectExtent l="0" t="0" r="0" b="0"/>
            <wp:wrapNone/>
            <wp:docPr id="117" name="Shape 117"/>
            <wp:cNvGraphicFramePr/>
            <a:graphic xmlns:a="http://schemas.openxmlformats.org/drawingml/2006/main">
              <a:graphicData uri="http://schemas.openxmlformats.org/drawingml/2006/picture">
                <pic:pic xmlns:pic="http://schemas.openxmlformats.org/drawingml/2006/picture">
                  <pic:nvPicPr>
                    <pic:cNvPr id="117" name="Shape 117"/>
                    <pic:cNvPicPr/>
                  </pic:nvPicPr>
                  <pic:blipFill>
                    <a:blip r:embed="rId68"/>
                    <a:stretch>
                      <a:fillRect/>
                    </a:stretch>
                  </pic:blipFill>
                  <pic:spPr>
                    <a:xfrm>
                      <a:off x="0" y="0"/>
                      <a:ext cx="341630" cy="335280"/>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54" w:line="1" w:lineRule="exact"/>
      </w:pPr>
    </w:p>
    <w:p>
      <w:pPr>
        <w:widowControl w:val="0"/>
        <w:spacing w:line="1" w:lineRule="exact"/>
        <w:sectPr>
          <w:footerReference r:id="rId14" w:type="default"/>
          <w:footnotePr>
            <w:numFmt w:val="decimal"/>
          </w:footnotePr>
          <w:pgSz w:w="28348" w:h="10900" w:orient="landscape"/>
          <w:pgMar w:top="1040" w:right="1" w:bottom="1271" w:left="1304" w:header="612" w:footer="3" w:gutter="0"/>
          <w:pgNumType w:start="20"/>
          <w:cols w:space="720" w:num="1"/>
          <w:rtlGutter w:val="0"/>
          <w:docGrid w:linePitch="360" w:charSpace="0"/>
        </w:sectPr>
      </w:pPr>
    </w:p>
    <w:p>
      <w:pPr>
        <w:widowControl w:val="0"/>
        <w:spacing w:line="1" w:lineRule="exact"/>
      </w:pPr>
      <w:r>
        <w:drawing>
          <wp:anchor distT="0" distB="132715" distL="128270" distR="118745" simplePos="0" relativeHeight="251660288" behindDoc="0" locked="0" layoutInCell="1" allowOverlap="1">
            <wp:simplePos x="0" y="0"/>
            <wp:positionH relativeFrom="page">
              <wp:posOffset>16606520</wp:posOffset>
            </wp:positionH>
            <wp:positionV relativeFrom="paragraph">
              <wp:posOffset>12700</wp:posOffset>
            </wp:positionV>
            <wp:extent cx="506095" cy="286385"/>
            <wp:effectExtent l="0" t="0" r="0" b="0"/>
            <wp:wrapSquare wrapText="bothSides"/>
            <wp:docPr id="121" name="Shape 121"/>
            <wp:cNvGraphicFramePr/>
            <a:graphic xmlns:a="http://schemas.openxmlformats.org/drawingml/2006/main">
              <a:graphicData uri="http://schemas.openxmlformats.org/drawingml/2006/picture">
                <pic:pic xmlns:pic="http://schemas.openxmlformats.org/drawingml/2006/picture">
                  <pic:nvPicPr>
                    <pic:cNvPr id="121" name="Shape 121"/>
                    <pic:cNvPicPr/>
                  </pic:nvPicPr>
                  <pic:blipFill>
                    <a:blip r:embed="rId61"/>
                    <a:stretch>
                      <a:fillRect/>
                    </a:stretch>
                  </pic:blipFill>
                  <pic:spPr>
                    <a:xfrm>
                      <a:off x="0" y="0"/>
                      <a:ext cx="506095" cy="286385"/>
                    </a:xfrm>
                    <a:prstGeom prst="rect">
                      <a:avLst/>
                    </a:prstGeom>
                  </pic:spPr>
                </pic:pic>
              </a:graphicData>
            </a:graphic>
          </wp:anchor>
        </w:drawing>
      </w:r>
      <w:r>
        <mc:AlternateContent>
          <mc:Choice Requires="wps">
            <w:drawing>
              <wp:anchor distT="0" distB="0" distL="0" distR="0" simplePos="0" relativeHeight="251661312" behindDoc="0" locked="0" layoutInCell="1" allowOverlap="1">
                <wp:simplePos x="0" y="0"/>
                <wp:positionH relativeFrom="page">
                  <wp:posOffset>16592550</wp:posOffset>
                </wp:positionH>
                <wp:positionV relativeFrom="paragraph">
                  <wp:posOffset>314325</wp:posOffset>
                </wp:positionV>
                <wp:extent cx="521335" cy="114300"/>
                <wp:effectExtent l="0" t="0" r="0" b="0"/>
                <wp:wrapNone/>
                <wp:docPr id="123" name="Shape 123"/>
                <wp:cNvGraphicFramePr/>
                <a:graphic xmlns:a="http://schemas.openxmlformats.org/drawingml/2006/main">
                  <a:graphicData uri="http://schemas.microsoft.com/office/word/2010/wordprocessingShape">
                    <wps:wsp>
                      <wps:cNvSpPr txBox="1"/>
                      <wps:spPr>
                        <a:xfrm>
                          <a:off x="0" y="0"/>
                          <a:ext cx="521335" cy="114300"/>
                        </a:xfrm>
                        <a:prstGeom prst="rect">
                          <a:avLst/>
                        </a:prstGeom>
                        <a:noFill/>
                      </wps:spPr>
                      <wps:txbx>
                        <w:txbxContent>
                          <w:p>
                            <w:pPr>
                              <w:pStyle w:val="19"/>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bCs/>
                                <w:color w:val="000000"/>
                                <w:spacing w:val="0"/>
                                <w:w w:val="100"/>
                                <w:position w:val="0"/>
                                <w:sz w:val="14"/>
                                <w:szCs w:val="14"/>
                                <w:lang w:val="en-US" w:eastAsia="en-US" w:bidi="en-US"/>
                              </w:rPr>
                              <w:t>GUOSEN</w:t>
                            </w:r>
                          </w:p>
                        </w:txbxContent>
                      </wps:txbx>
                      <wps:bodyPr lIns="0" tIns="0" rIns="0" bIns="0">
                        <a:noAutofit/>
                      </wps:bodyPr>
                    </wps:wsp>
                  </a:graphicData>
                </a:graphic>
              </wp:anchor>
            </w:drawing>
          </mc:Choice>
          <mc:Fallback>
            <w:pict>
              <v:shape id="Shape 123" o:spid="_x0000_s1026" o:spt="202" type="#_x0000_t202" style="position:absolute;left:0pt;margin-left:1306.5pt;margin-top:24.75pt;height:9pt;width:41.05pt;mso-position-horizontal-relative:page;z-index:251661312;mso-width-relative:page;mso-height-relative:page;" filled="f" stroked="f" coordsize="21600,21600" o:gfxdata="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LuE2IdoAAAALAQAA&#10;DwAAAAAAAAABACAAAAAiAAAAZHJzL2Rvd25yZXYueG1sUEsBAhQAFAAAAAgAh07iQFpcYfelAQAA&#10;ZwMAAA4AAAAAAAAAAQAgAAAAKQEAAGRycy9lMm9Eb2MueG1sUEsFBgAAAAAGAAYAWQEAAEAFAAAA&#10;AA==&#10;">
                <v:fill on="f" focussize="0,0"/>
                <v:stroke on="f"/>
                <v:imagedata o:title=""/>
                <o:lock v:ext="edit" aspectratio="f"/>
                <v:textbox inset="0mm,0mm,0mm,0mm">
                  <w:txbxContent>
                    <w:p>
                      <w:pPr>
                        <w:pStyle w:val="19"/>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bCs/>
                          <w:color w:val="000000"/>
                          <w:spacing w:val="0"/>
                          <w:w w:val="100"/>
                          <w:position w:val="0"/>
                          <w:sz w:val="14"/>
                          <w:szCs w:val="14"/>
                          <w:lang w:val="en-US" w:eastAsia="en-US" w:bidi="en-US"/>
                        </w:rPr>
                        <w:t>GUOSEN</w:t>
                      </w:r>
                    </w:p>
                  </w:txbxContent>
                </v:textbox>
              </v:shape>
            </w:pict>
          </mc:Fallback>
        </mc:AlternateContent>
      </w:r>
      <w:r>
        <w:drawing>
          <wp:anchor distT="0" distB="0" distL="114300" distR="114300" simplePos="0" relativeHeight="251660288" behindDoc="0" locked="0" layoutInCell="1" allowOverlap="1">
            <wp:simplePos x="0" y="0"/>
            <wp:positionH relativeFrom="page">
              <wp:posOffset>6351270</wp:posOffset>
            </wp:positionH>
            <wp:positionV relativeFrom="paragraph">
              <wp:posOffset>3437890</wp:posOffset>
            </wp:positionV>
            <wp:extent cx="2005330" cy="1639570"/>
            <wp:effectExtent l="0" t="0" r="0" b="0"/>
            <wp:wrapSquare wrapText="bothSides"/>
            <wp:docPr id="125" name="Shape 125"/>
            <wp:cNvGraphicFramePr/>
            <a:graphic xmlns:a="http://schemas.openxmlformats.org/drawingml/2006/main">
              <a:graphicData uri="http://schemas.openxmlformats.org/drawingml/2006/picture">
                <pic:pic xmlns:pic="http://schemas.openxmlformats.org/drawingml/2006/picture">
                  <pic:nvPicPr>
                    <pic:cNvPr id="125" name="Shape 125"/>
                    <pic:cNvPicPr/>
                  </pic:nvPicPr>
                  <pic:blipFill>
                    <a:blip r:embed="rId69"/>
                    <a:stretch>
                      <a:fillRect/>
                    </a:stretch>
                  </pic:blipFill>
                  <pic:spPr>
                    <a:xfrm>
                      <a:off x="0" y="0"/>
                      <a:ext cx="2005330" cy="163957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page">
                  <wp:posOffset>9601835</wp:posOffset>
                </wp:positionH>
                <wp:positionV relativeFrom="paragraph">
                  <wp:posOffset>4091940</wp:posOffset>
                </wp:positionV>
                <wp:extent cx="937260" cy="808990"/>
                <wp:effectExtent l="0" t="0" r="0" b="0"/>
                <wp:wrapSquare wrapText="bothSides"/>
                <wp:docPr id="127" name="Shape 127"/>
                <wp:cNvGraphicFramePr/>
                <a:graphic xmlns:a="http://schemas.openxmlformats.org/drawingml/2006/main">
                  <a:graphicData uri="http://schemas.microsoft.com/office/word/2010/wordprocessingShape">
                    <wps:wsp>
                      <wps:cNvSpPr txBox="1"/>
                      <wps:spPr>
                        <a:xfrm>
                          <a:off x="0" y="0"/>
                          <a:ext cx="937260" cy="808990"/>
                        </a:xfrm>
                        <a:prstGeom prst="rect">
                          <a:avLst/>
                        </a:prstGeom>
                        <a:noFill/>
                      </wps:spPr>
                      <wps:txbx>
                        <w:txbxContent>
                          <w:p>
                            <w:pPr>
                              <w:pStyle w:val="7"/>
                              <w:keepNext w:val="0"/>
                              <w:keepLines w:val="0"/>
                              <w:widowControl w:val="0"/>
                              <w:shd w:val="clear" w:color="auto" w:fill="auto"/>
                              <w:bidi w:val="0"/>
                              <w:spacing w:before="0" w:after="0" w:line="216" w:lineRule="exact"/>
                              <w:ind w:left="0" w:right="0" w:firstLine="0"/>
                              <w:jc w:val="left"/>
                            </w:pPr>
                            <w:r>
                              <w:rPr>
                                <w:rFonts w:ascii="宋体" w:hAnsi="宋体" w:eastAsia="宋体" w:cs="宋体"/>
                                <w:color w:val="000000"/>
                                <w:spacing w:val="0"/>
                                <w:w w:val="100"/>
                                <w:position w:val="0"/>
                                <w:sz w:val="13"/>
                                <w:szCs w:val="13"/>
                                <w:lang w:val="zh-TW" w:eastAsia="zh-TW" w:bidi="zh-TW"/>
                              </w:rPr>
                              <w:t>有效加工宽度</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1300mm</w:t>
                            </w:r>
                          </w:p>
                          <w:p>
                            <w:pPr>
                              <w:pStyle w:val="21"/>
                              <w:keepNext w:val="0"/>
                              <w:keepLines w:val="0"/>
                              <w:widowControl w:val="0"/>
                              <w:shd w:val="clear" w:color="auto" w:fill="auto"/>
                              <w:bidi w:val="0"/>
                              <w:spacing w:before="0" w:after="0" w:line="216" w:lineRule="exact"/>
                              <w:ind w:left="0" w:right="0" w:firstLine="0"/>
                              <w:jc w:val="left"/>
                            </w:pPr>
                            <w:r>
                              <w:rPr>
                                <w:color w:val="000000"/>
                                <w:spacing w:val="0"/>
                                <w:w w:val="100"/>
                                <w:position w:val="0"/>
                              </w:rPr>
                              <w:t>有效加工厚度</w:t>
                            </w:r>
                            <w:r>
                              <w:rPr>
                                <w:rFonts w:ascii="Times New Roman" w:hAnsi="Times New Roman" w:eastAsia="Times New Roman" w:cs="Times New Roman"/>
                                <w:color w:val="000000"/>
                                <w:spacing w:val="0"/>
                                <w:w w:val="100"/>
                                <w:position w:val="0"/>
                                <w:sz w:val="15"/>
                                <w:szCs w:val="15"/>
                                <w:lang w:val="en-US" w:eastAsia="en-US" w:bidi="en-US"/>
                              </w:rPr>
                              <w:t xml:space="preserve">:3-80mm </w:t>
                            </w:r>
                            <w:r>
                              <w:rPr>
                                <w:color w:val="000000"/>
                                <w:spacing w:val="0"/>
                                <w:w w:val="100"/>
                                <w:position w:val="0"/>
                              </w:rPr>
                              <w:t>砂带尺寸：</w:t>
                            </w:r>
                          </w:p>
                          <w:p>
                            <w:pPr>
                              <w:pStyle w:val="21"/>
                              <w:keepNext w:val="0"/>
                              <w:keepLines w:val="0"/>
                              <w:widowControl w:val="0"/>
                              <w:shd w:val="clear" w:color="auto" w:fill="auto"/>
                              <w:bidi w:val="0"/>
                              <w:spacing w:before="0" w:after="0" w:line="216" w:lineRule="exact"/>
                              <w:ind w:left="0" w:right="0" w:firstLine="0"/>
                              <w:jc w:val="left"/>
                            </w:pPr>
                            <w:r>
                              <w:rPr>
                                <w:color w:val="000000"/>
                                <w:spacing w:val="0"/>
                                <w:w w:val="100"/>
                                <w:position w:val="0"/>
                              </w:rPr>
                              <w:t>功率：</w:t>
                            </w:r>
                          </w:p>
                          <w:p>
                            <w:pPr>
                              <w:pStyle w:val="7"/>
                              <w:keepNext w:val="0"/>
                              <w:keepLines w:val="0"/>
                              <w:widowControl w:val="0"/>
                              <w:shd w:val="clear" w:color="auto" w:fill="auto"/>
                              <w:bidi w:val="0"/>
                              <w:spacing w:before="0" w:after="0" w:line="216" w:lineRule="exact"/>
                              <w:ind w:left="0" w:right="0" w:firstLine="0"/>
                              <w:jc w:val="left"/>
                            </w:pPr>
                            <w:r>
                              <w:rPr>
                                <w:rFonts w:ascii="宋体" w:hAnsi="宋体" w:eastAsia="宋体" w:cs="宋体"/>
                                <w:color w:val="000000"/>
                                <w:spacing w:val="0"/>
                                <w:w w:val="100"/>
                                <w:position w:val="0"/>
                                <w:sz w:val="13"/>
                                <w:szCs w:val="13"/>
                                <w:lang w:val="zh-TW" w:eastAsia="zh-TW" w:bidi="zh-TW"/>
                              </w:rPr>
                              <w:t>外形尺寸</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L*W*H）</w:t>
                            </w:r>
                            <w:r>
                              <w:rPr>
                                <w:rFonts w:ascii="Times New Roman" w:hAnsi="Times New Roman" w:eastAsia="Times New Roman" w:cs="Times New Roman"/>
                                <w:color w:val="000000"/>
                                <w:spacing w:val="0"/>
                                <w:w w:val="100"/>
                                <w:position w:val="0"/>
                                <w:lang w:val="zh-TW" w:eastAsia="zh-TW" w:bidi="zh-TW"/>
                              </w:rPr>
                              <w:t>:</w:t>
                            </w:r>
                          </w:p>
                          <w:p>
                            <w:pPr>
                              <w:pStyle w:val="21"/>
                              <w:keepNext w:val="0"/>
                              <w:keepLines w:val="0"/>
                              <w:widowControl w:val="0"/>
                              <w:shd w:val="clear" w:color="auto" w:fill="auto"/>
                              <w:bidi w:val="0"/>
                              <w:spacing w:before="0" w:after="0" w:line="216" w:lineRule="exact"/>
                              <w:ind w:left="0" w:right="0" w:firstLine="0"/>
                              <w:jc w:val="left"/>
                            </w:pPr>
                            <w:r>
                              <w:rPr>
                                <w:color w:val="000000"/>
                                <w:spacing w:val="0"/>
                                <w:w w:val="100"/>
                                <w:position w:val="0"/>
                              </w:rPr>
                              <w:t>重量：</w:t>
                            </w:r>
                          </w:p>
                        </w:txbxContent>
                      </wps:txbx>
                      <wps:bodyPr lIns="0" tIns="0" rIns="0" bIns="0">
                        <a:noAutofit/>
                      </wps:bodyPr>
                    </wps:wsp>
                  </a:graphicData>
                </a:graphic>
              </wp:anchor>
            </w:drawing>
          </mc:Choice>
          <mc:Fallback>
            <w:pict>
              <v:shape id="Shape 127" o:spid="_x0000_s1026" o:spt="202" type="#_x0000_t202" style="position:absolute;left:0pt;margin-left:756.05pt;margin-top:322.2pt;height:63.7pt;width:73.8pt;mso-position-horizontal-relative:page;mso-wrap-distance-bottom:0pt;mso-wrap-distance-left:9pt;mso-wrap-distance-right:9pt;mso-wrap-distance-top:0pt;z-index:251660288;mso-width-relative:page;mso-height-relative:page;" filled="f" stroked="f" coordsize="21600,21600" o:gfxdata="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BAUxUrbAAAADQEA&#10;AA8AAAAAAAAAAQAgAAAAIgAAAGRycy9kb3ducmV2LnhtbFBLAQIUABQAAAAIAIdO4kBoXHjnpQEA&#10;AGcDAAAOAAAAAAAAAAEAIAAAACoBAABkcnMvZTJvRG9jLnhtbFBLBQYAAAAABgAGAFkBAABBBQAA&#10;AAA=&#10;">
                <v:fill on="f" focussize="0,0"/>
                <v:stroke on="f"/>
                <v:imagedata o:title=""/>
                <o:lock v:ext="edit" aspectratio="f"/>
                <v:textbox inset="0mm,0mm,0mm,0mm">
                  <w:txbxContent>
                    <w:p>
                      <w:pPr>
                        <w:pStyle w:val="7"/>
                        <w:keepNext w:val="0"/>
                        <w:keepLines w:val="0"/>
                        <w:widowControl w:val="0"/>
                        <w:shd w:val="clear" w:color="auto" w:fill="auto"/>
                        <w:bidi w:val="0"/>
                        <w:spacing w:before="0" w:after="0" w:line="216" w:lineRule="exact"/>
                        <w:ind w:left="0" w:right="0" w:firstLine="0"/>
                        <w:jc w:val="left"/>
                      </w:pPr>
                      <w:r>
                        <w:rPr>
                          <w:rFonts w:ascii="宋体" w:hAnsi="宋体" w:eastAsia="宋体" w:cs="宋体"/>
                          <w:color w:val="000000"/>
                          <w:spacing w:val="0"/>
                          <w:w w:val="100"/>
                          <w:position w:val="0"/>
                          <w:sz w:val="13"/>
                          <w:szCs w:val="13"/>
                          <w:lang w:val="zh-TW" w:eastAsia="zh-TW" w:bidi="zh-TW"/>
                        </w:rPr>
                        <w:t>有效加工宽度</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1300mm</w:t>
                      </w:r>
                    </w:p>
                    <w:p>
                      <w:pPr>
                        <w:pStyle w:val="21"/>
                        <w:keepNext w:val="0"/>
                        <w:keepLines w:val="0"/>
                        <w:widowControl w:val="0"/>
                        <w:shd w:val="clear" w:color="auto" w:fill="auto"/>
                        <w:bidi w:val="0"/>
                        <w:spacing w:before="0" w:after="0" w:line="216" w:lineRule="exact"/>
                        <w:ind w:left="0" w:right="0" w:firstLine="0"/>
                        <w:jc w:val="left"/>
                      </w:pPr>
                      <w:r>
                        <w:rPr>
                          <w:color w:val="000000"/>
                          <w:spacing w:val="0"/>
                          <w:w w:val="100"/>
                          <w:position w:val="0"/>
                        </w:rPr>
                        <w:t>有效加工厚度</w:t>
                      </w:r>
                      <w:r>
                        <w:rPr>
                          <w:rFonts w:ascii="Times New Roman" w:hAnsi="Times New Roman" w:eastAsia="Times New Roman" w:cs="Times New Roman"/>
                          <w:color w:val="000000"/>
                          <w:spacing w:val="0"/>
                          <w:w w:val="100"/>
                          <w:position w:val="0"/>
                          <w:sz w:val="15"/>
                          <w:szCs w:val="15"/>
                          <w:lang w:val="en-US" w:eastAsia="en-US" w:bidi="en-US"/>
                        </w:rPr>
                        <w:t xml:space="preserve">:3-80mm </w:t>
                      </w:r>
                      <w:r>
                        <w:rPr>
                          <w:color w:val="000000"/>
                          <w:spacing w:val="0"/>
                          <w:w w:val="100"/>
                          <w:position w:val="0"/>
                        </w:rPr>
                        <w:t>砂带尺寸：</w:t>
                      </w:r>
                    </w:p>
                    <w:p>
                      <w:pPr>
                        <w:pStyle w:val="21"/>
                        <w:keepNext w:val="0"/>
                        <w:keepLines w:val="0"/>
                        <w:widowControl w:val="0"/>
                        <w:shd w:val="clear" w:color="auto" w:fill="auto"/>
                        <w:bidi w:val="0"/>
                        <w:spacing w:before="0" w:after="0" w:line="216" w:lineRule="exact"/>
                        <w:ind w:left="0" w:right="0" w:firstLine="0"/>
                        <w:jc w:val="left"/>
                      </w:pPr>
                      <w:r>
                        <w:rPr>
                          <w:color w:val="000000"/>
                          <w:spacing w:val="0"/>
                          <w:w w:val="100"/>
                          <w:position w:val="0"/>
                        </w:rPr>
                        <w:t>功率：</w:t>
                      </w:r>
                    </w:p>
                    <w:p>
                      <w:pPr>
                        <w:pStyle w:val="7"/>
                        <w:keepNext w:val="0"/>
                        <w:keepLines w:val="0"/>
                        <w:widowControl w:val="0"/>
                        <w:shd w:val="clear" w:color="auto" w:fill="auto"/>
                        <w:bidi w:val="0"/>
                        <w:spacing w:before="0" w:after="0" w:line="216" w:lineRule="exact"/>
                        <w:ind w:left="0" w:right="0" w:firstLine="0"/>
                        <w:jc w:val="left"/>
                      </w:pPr>
                      <w:r>
                        <w:rPr>
                          <w:rFonts w:ascii="宋体" w:hAnsi="宋体" w:eastAsia="宋体" w:cs="宋体"/>
                          <w:color w:val="000000"/>
                          <w:spacing w:val="0"/>
                          <w:w w:val="100"/>
                          <w:position w:val="0"/>
                          <w:sz w:val="13"/>
                          <w:szCs w:val="13"/>
                          <w:lang w:val="zh-TW" w:eastAsia="zh-TW" w:bidi="zh-TW"/>
                        </w:rPr>
                        <w:t>外形尺寸</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L*W*H）</w:t>
                      </w:r>
                      <w:r>
                        <w:rPr>
                          <w:rFonts w:ascii="Times New Roman" w:hAnsi="Times New Roman" w:eastAsia="Times New Roman" w:cs="Times New Roman"/>
                          <w:color w:val="000000"/>
                          <w:spacing w:val="0"/>
                          <w:w w:val="100"/>
                          <w:position w:val="0"/>
                          <w:lang w:val="zh-TW" w:eastAsia="zh-TW" w:bidi="zh-TW"/>
                        </w:rPr>
                        <w:t>:</w:t>
                      </w:r>
                    </w:p>
                    <w:p>
                      <w:pPr>
                        <w:pStyle w:val="21"/>
                        <w:keepNext w:val="0"/>
                        <w:keepLines w:val="0"/>
                        <w:widowControl w:val="0"/>
                        <w:shd w:val="clear" w:color="auto" w:fill="auto"/>
                        <w:bidi w:val="0"/>
                        <w:spacing w:before="0" w:after="0" w:line="216" w:lineRule="exact"/>
                        <w:ind w:left="0" w:right="0" w:firstLine="0"/>
                        <w:jc w:val="left"/>
                      </w:pPr>
                      <w:r>
                        <w:rPr>
                          <w:color w:val="000000"/>
                          <w:spacing w:val="0"/>
                          <w:w w:val="100"/>
                          <w:position w:val="0"/>
                        </w:rPr>
                        <w:t>重量：</w:t>
                      </w:r>
                    </w:p>
                  </w:txbxContent>
                </v:textbox>
                <w10:wrap type="square"/>
              </v:shape>
            </w:pict>
          </mc:Fallback>
        </mc:AlternateContent>
      </w:r>
      <w:r>
        <w:drawing>
          <wp:anchor distT="0" distB="0" distL="114300" distR="114300" simplePos="0" relativeHeight="251660288" behindDoc="0" locked="0" layoutInCell="1" allowOverlap="1">
            <wp:simplePos x="0" y="0"/>
            <wp:positionH relativeFrom="page">
              <wp:posOffset>11595100</wp:posOffset>
            </wp:positionH>
            <wp:positionV relativeFrom="paragraph">
              <wp:posOffset>475615</wp:posOffset>
            </wp:positionV>
            <wp:extent cx="3176270" cy="3450590"/>
            <wp:effectExtent l="0" t="0" r="0" b="0"/>
            <wp:wrapSquare wrapText="bothSides"/>
            <wp:docPr id="129" name="Shape 129"/>
            <wp:cNvGraphicFramePr/>
            <a:graphic xmlns:a="http://schemas.openxmlformats.org/drawingml/2006/main">
              <a:graphicData uri="http://schemas.openxmlformats.org/drawingml/2006/picture">
                <pic:pic xmlns:pic="http://schemas.openxmlformats.org/drawingml/2006/picture">
                  <pic:nvPicPr>
                    <pic:cNvPr id="129" name="Shape 129"/>
                    <pic:cNvPicPr/>
                  </pic:nvPicPr>
                  <pic:blipFill>
                    <a:blip r:embed="rId70"/>
                    <a:stretch>
                      <a:fillRect/>
                    </a:stretch>
                  </pic:blipFill>
                  <pic:spPr>
                    <a:xfrm>
                      <a:off x="0" y="0"/>
                      <a:ext cx="3176270" cy="345059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page">
                  <wp:posOffset>12226290</wp:posOffset>
                </wp:positionH>
                <wp:positionV relativeFrom="paragraph">
                  <wp:posOffset>4110355</wp:posOffset>
                </wp:positionV>
                <wp:extent cx="1641475" cy="808990"/>
                <wp:effectExtent l="0" t="0" r="0" b="0"/>
                <wp:wrapSquare wrapText="bothSides"/>
                <wp:docPr id="131" name="Shape 131"/>
                <wp:cNvGraphicFramePr/>
                <a:graphic xmlns:a="http://schemas.openxmlformats.org/drawingml/2006/main">
                  <a:graphicData uri="http://schemas.microsoft.com/office/word/2010/wordprocessingShape">
                    <wps:wsp>
                      <wps:cNvSpPr txBox="1"/>
                      <wps:spPr>
                        <a:xfrm>
                          <a:off x="0" y="0"/>
                          <a:ext cx="1641475" cy="808990"/>
                        </a:xfrm>
                        <a:prstGeom prst="rect">
                          <a:avLst/>
                        </a:prstGeom>
                        <a:noFill/>
                      </wps:spPr>
                      <wps:txbx>
                        <w:txbxContent>
                          <w:p>
                            <w:pPr>
                              <w:pStyle w:val="7"/>
                              <w:keepNext w:val="0"/>
                              <w:keepLines w:val="0"/>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Effective processing width: 1300mm</w:t>
                            </w:r>
                          </w:p>
                          <w:p>
                            <w:pPr>
                              <w:pStyle w:val="7"/>
                              <w:keepNext w:val="0"/>
                              <w:keepLines w:val="0"/>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Effective processing thickness: 3-80mm Belt size:</w:t>
                            </w:r>
                          </w:p>
                          <w:p>
                            <w:pPr>
                              <w:pStyle w:val="7"/>
                              <w:keepNext w:val="0"/>
                              <w:keepLines w:val="0"/>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power:</w:t>
                            </w:r>
                          </w:p>
                          <w:p>
                            <w:pPr>
                              <w:pStyle w:val="7"/>
                              <w:keepNext w:val="0"/>
                              <w:keepLines w:val="0"/>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Dimensions (L*W*H): weight:</w:t>
                            </w:r>
                          </w:p>
                        </w:txbxContent>
                      </wps:txbx>
                      <wps:bodyPr lIns="0" tIns="0" rIns="0" bIns="0">
                        <a:noAutofit/>
                      </wps:bodyPr>
                    </wps:wsp>
                  </a:graphicData>
                </a:graphic>
              </wp:anchor>
            </w:drawing>
          </mc:Choice>
          <mc:Fallback>
            <w:pict>
              <v:shape id="Shape 131" o:spid="_x0000_s1026" o:spt="202" type="#_x0000_t202" style="position:absolute;left:0pt;margin-left:962.7pt;margin-top:323.65pt;height:63.7pt;width:129.25pt;mso-position-horizontal-relative:page;mso-wrap-distance-bottom:0pt;mso-wrap-distance-left:9pt;mso-wrap-distance-right:9pt;mso-wrap-distance-top:0pt;z-index:251660288;mso-width-relative:page;mso-height-relative:page;" filled="f" stroked="f" coordsize="21600,21600" o:gfxdata="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CKnd/ncAAAA&#10;DQEAAA8AAAAAAAAAAQAgAAAAIgAAAGRycy9kb3ducmV2LnhtbFBLAQIUABQAAAAIAIdO4kDgkEZP&#10;pwEAAGgDAAAOAAAAAAAAAAEAIAAAACsBAABkcnMvZTJvRG9jLnhtbFBLBQYAAAAABgAGAFkBAABE&#10;BQAAAAA=&#10;">
                <v:fill on="f" focussize="0,0"/>
                <v:stroke on="f"/>
                <v:imagedata o:title=""/>
                <o:lock v:ext="edit" aspectratio="f"/>
                <v:textbox inset="0mm,0mm,0mm,0mm">
                  <w:txbxContent>
                    <w:p>
                      <w:pPr>
                        <w:pStyle w:val="7"/>
                        <w:keepNext w:val="0"/>
                        <w:keepLines w:val="0"/>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Effective processing width: 1300mm</w:t>
                      </w:r>
                    </w:p>
                    <w:p>
                      <w:pPr>
                        <w:pStyle w:val="7"/>
                        <w:keepNext w:val="0"/>
                        <w:keepLines w:val="0"/>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Effective processing thickness: 3-80mm Belt size:</w:t>
                      </w:r>
                    </w:p>
                    <w:p>
                      <w:pPr>
                        <w:pStyle w:val="7"/>
                        <w:keepNext w:val="0"/>
                        <w:keepLines w:val="0"/>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power:</w:t>
                      </w:r>
                    </w:p>
                    <w:p>
                      <w:pPr>
                        <w:pStyle w:val="7"/>
                        <w:keepNext w:val="0"/>
                        <w:keepLines w:val="0"/>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Dimensions (L*W*H): weight:</w:t>
                      </w:r>
                    </w:p>
                  </w:txbxContent>
                </v:textbox>
                <w10:wrap type="square"/>
              </v:shape>
            </w:pict>
          </mc:Fallback>
        </mc:AlternateContent>
      </w:r>
      <w:r>
        <w:drawing>
          <wp:anchor distT="0" distB="0" distL="114300" distR="114300" simplePos="0" relativeHeight="251660288" behindDoc="0" locked="0" layoutInCell="1" allowOverlap="1">
            <wp:simplePos x="0" y="0"/>
            <wp:positionH relativeFrom="page">
              <wp:posOffset>15751175</wp:posOffset>
            </wp:positionH>
            <wp:positionV relativeFrom="paragraph">
              <wp:posOffset>4050665</wp:posOffset>
            </wp:positionV>
            <wp:extent cx="1383665" cy="981710"/>
            <wp:effectExtent l="0" t="0" r="0" b="0"/>
            <wp:wrapSquare wrapText="bothSides"/>
            <wp:docPr id="133" name="Shape 133"/>
            <wp:cNvGraphicFramePr/>
            <a:graphic xmlns:a="http://schemas.openxmlformats.org/drawingml/2006/main">
              <a:graphicData uri="http://schemas.openxmlformats.org/drawingml/2006/picture">
                <pic:pic xmlns:pic="http://schemas.openxmlformats.org/drawingml/2006/picture">
                  <pic:nvPicPr>
                    <pic:cNvPr id="133" name="Shape 133"/>
                    <pic:cNvPicPr/>
                  </pic:nvPicPr>
                  <pic:blipFill>
                    <a:blip r:embed="rId71"/>
                    <a:stretch>
                      <a:fillRect/>
                    </a:stretch>
                  </pic:blipFill>
                  <pic:spPr>
                    <a:xfrm>
                      <a:off x="0" y="0"/>
                      <a:ext cx="1383665" cy="981710"/>
                    </a:xfrm>
                    <a:prstGeom prst="rect">
                      <a:avLst/>
                    </a:prstGeom>
                  </pic:spPr>
                </pic:pic>
              </a:graphicData>
            </a:graphic>
          </wp:anchor>
        </w:drawing>
      </w:r>
    </w:p>
    <w:p>
      <w:pPr>
        <w:pStyle w:val="25"/>
        <w:keepNext/>
        <w:keepLines/>
        <w:widowControl w:val="0"/>
        <w:pBdr>
          <w:bottom w:val="single" w:color="auto" w:sz="4" w:space="0"/>
        </w:pBdr>
        <w:shd w:val="clear" w:color="auto" w:fill="auto"/>
        <w:bidi w:val="0"/>
        <w:spacing w:before="0" w:after="300" w:line="240" w:lineRule="auto"/>
        <w:ind w:left="0" w:right="0" w:firstLine="0"/>
        <w:jc w:val="left"/>
        <w:rPr>
          <w:sz w:val="54"/>
          <w:szCs w:val="54"/>
        </w:rPr>
      </w:pPr>
      <w:bookmarkStart w:id="69" w:name="bookmark69"/>
      <w:bookmarkStart w:id="70" w:name="bookmark71"/>
      <w:bookmarkStart w:id="71" w:name="bookmark70"/>
      <w:r>
        <w:rPr>
          <w:b/>
          <w:bCs/>
          <w:color w:val="2F5887"/>
          <w:spacing w:val="0"/>
          <w:w w:val="70"/>
          <w:position w:val="0"/>
          <w:sz w:val="54"/>
          <w:szCs w:val="54"/>
          <w:lang w:val="en-US" w:eastAsia="en-US" w:bidi="en-US"/>
        </w:rPr>
        <w:t>PIRMER SANDER</w:t>
      </w:r>
      <w:bookmarkEnd w:id="69"/>
      <w:bookmarkEnd w:id="70"/>
      <w:bookmarkEnd w:id="71"/>
    </w:p>
    <w:p>
      <w:pPr>
        <w:pStyle w:val="9"/>
        <w:keepNext/>
        <w:keepLines/>
        <w:widowControl w:val="0"/>
        <w:shd w:val="clear" w:color="auto" w:fill="auto"/>
        <w:bidi w:val="0"/>
        <w:spacing w:before="0" w:after="2560" w:line="240" w:lineRule="auto"/>
        <w:ind w:left="0" w:right="0" w:firstLine="0"/>
        <w:jc w:val="left"/>
        <w:rPr>
          <w:sz w:val="34"/>
          <w:szCs w:val="34"/>
        </w:rPr>
      </w:pPr>
      <w:bookmarkStart w:id="72" w:name="bookmark72"/>
      <w:bookmarkStart w:id="73" w:name="bookmark74"/>
      <w:bookmarkStart w:id="74" w:name="bookmark73"/>
      <w:r>
        <w:rPr>
          <w:color w:val="000000"/>
          <w:spacing w:val="0"/>
          <w:w w:val="100"/>
          <w:position w:val="0"/>
          <w:sz w:val="34"/>
          <w:szCs w:val="34"/>
          <w:shd w:val="clear" w:color="auto" w:fill="auto"/>
        </w:rPr>
        <w:t>底漆砂光机</w:t>
      </w:r>
      <w:bookmarkEnd w:id="72"/>
      <w:bookmarkEnd w:id="73"/>
      <w:bookmarkEnd w:id="74"/>
    </w:p>
    <w:p>
      <w:pPr>
        <w:pStyle w:val="15"/>
        <w:keepNext w:val="0"/>
        <w:keepLines w:val="0"/>
        <w:widowControl w:val="0"/>
        <w:numPr>
          <w:ilvl w:val="0"/>
          <w:numId w:val="8"/>
        </w:numPr>
        <w:shd w:val="clear" w:color="auto" w:fill="auto"/>
        <w:tabs>
          <w:tab w:val="left" w:pos="342"/>
        </w:tabs>
        <w:bidi w:val="0"/>
        <w:spacing w:before="0" w:after="60" w:line="245" w:lineRule="exact"/>
        <w:ind w:left="0" w:right="0" w:firstLine="0"/>
        <w:jc w:val="left"/>
      </w:pPr>
      <w:bookmarkStart w:id="75" w:name="bookmark75"/>
      <w:bookmarkEnd w:id="75"/>
      <w:r>
        <w:rPr>
          <w:color w:val="000000"/>
          <w:spacing w:val="0"/>
          <w:w w:val="100"/>
          <w:position w:val="0"/>
        </w:rPr>
        <w:t>底色研磨机械</w:t>
      </w:r>
    </w:p>
    <w:p>
      <w:pPr>
        <w:pStyle w:val="15"/>
        <w:keepNext w:val="0"/>
        <w:keepLines w:val="0"/>
        <w:widowControl w:val="0"/>
        <w:numPr>
          <w:ilvl w:val="0"/>
          <w:numId w:val="8"/>
        </w:numPr>
        <w:shd w:val="clear" w:color="auto" w:fill="auto"/>
        <w:tabs>
          <w:tab w:val="left" w:pos="342"/>
        </w:tabs>
        <w:bidi w:val="0"/>
        <w:spacing w:before="0" w:after="60" w:line="245" w:lineRule="exact"/>
        <w:ind w:left="0" w:right="0" w:firstLine="0"/>
        <w:jc w:val="left"/>
      </w:pPr>
      <w:bookmarkStart w:id="76" w:name="bookmark76"/>
      <w:bookmarkEnd w:id="76"/>
      <w:r>
        <w:rPr>
          <w:color w:val="000000"/>
          <w:spacing w:val="0"/>
          <w:w w:val="100"/>
          <w:position w:val="0"/>
        </w:rPr>
        <w:t>通过电动驱动砂架研磨工件来完成，使工件漆面更加的平滑平整、厚度均匀一致，其表面光滑，达到工艺要求;</w:t>
      </w:r>
    </w:p>
    <w:p>
      <w:pPr>
        <w:pStyle w:val="15"/>
        <w:keepNext w:val="0"/>
        <w:keepLines w:val="0"/>
        <w:widowControl w:val="0"/>
        <w:numPr>
          <w:ilvl w:val="0"/>
          <w:numId w:val="8"/>
        </w:numPr>
        <w:shd w:val="clear" w:color="auto" w:fill="auto"/>
        <w:tabs>
          <w:tab w:val="left" w:pos="342"/>
        </w:tabs>
        <w:bidi w:val="0"/>
        <w:spacing w:before="0" w:after="60" w:line="245" w:lineRule="exact"/>
        <w:ind w:left="0" w:right="0" w:firstLine="0"/>
        <w:jc w:val="left"/>
      </w:pPr>
      <w:bookmarkStart w:id="77" w:name="bookmark77"/>
      <w:bookmarkEnd w:id="77"/>
      <w:r>
        <w:rPr>
          <w:color w:val="000000"/>
          <w:spacing w:val="0"/>
          <w:w w:val="100"/>
          <w:position w:val="0"/>
        </w:rPr>
        <w:t>研磨材料有砂布、砂纸、百洁布、不织布、抛光轮等多种抛光方式可以选配和搭配使用。</w:t>
      </w:r>
    </w:p>
    <w:p>
      <w:pPr>
        <w:pStyle w:val="15"/>
        <w:keepNext w:val="0"/>
        <w:keepLines w:val="0"/>
        <w:widowControl w:val="0"/>
        <w:numPr>
          <w:ilvl w:val="0"/>
          <w:numId w:val="8"/>
        </w:numPr>
        <w:shd w:val="clear" w:color="auto" w:fill="auto"/>
        <w:tabs>
          <w:tab w:val="left" w:pos="342"/>
        </w:tabs>
        <w:bidi w:val="0"/>
        <w:spacing w:before="0" w:after="60" w:line="245" w:lineRule="exact"/>
        <w:ind w:left="0" w:right="0" w:firstLine="0"/>
        <w:jc w:val="left"/>
      </w:pPr>
      <w:bookmarkStart w:id="78" w:name="bookmark78"/>
      <w:bookmarkEnd w:id="78"/>
      <w:r>
        <w:rPr>
          <w:color w:val="000000"/>
          <w:spacing w:val="0"/>
          <w:w w:val="100"/>
          <w:position w:val="0"/>
        </w:rPr>
        <w:t>对</w:t>
      </w:r>
      <w:r>
        <w:rPr>
          <w:rFonts w:ascii="Times New Roman" w:hAnsi="Times New Roman" w:eastAsia="Times New Roman" w:cs="Times New Roman"/>
          <w:color w:val="000000"/>
          <w:spacing w:val="0"/>
          <w:w w:val="100"/>
          <w:position w:val="0"/>
          <w:sz w:val="16"/>
          <w:szCs w:val="16"/>
          <w:lang w:val="en-US" w:eastAsia="en-US" w:bidi="en-US"/>
        </w:rPr>
        <w:t>300mm</w:t>
      </w:r>
      <w:r>
        <w:rPr>
          <w:color w:val="000000"/>
          <w:spacing w:val="0"/>
          <w:w w:val="100"/>
          <w:position w:val="0"/>
        </w:rPr>
        <w:t>以上原材料，压靴可利于砂带与工件接触面，利于砂光；</w:t>
      </w:r>
    </w:p>
    <w:p>
      <w:pPr>
        <w:pStyle w:val="15"/>
        <w:keepNext w:val="0"/>
        <w:keepLines w:val="0"/>
        <w:widowControl w:val="0"/>
        <w:numPr>
          <w:ilvl w:val="0"/>
          <w:numId w:val="8"/>
        </w:numPr>
        <w:shd w:val="clear" w:color="auto" w:fill="auto"/>
        <w:tabs>
          <w:tab w:val="left" w:pos="342"/>
        </w:tabs>
        <w:bidi w:val="0"/>
        <w:spacing w:before="0" w:after="400" w:line="245" w:lineRule="exact"/>
        <w:ind w:left="0" w:right="0" w:firstLine="0"/>
        <w:jc w:val="left"/>
      </w:pPr>
      <w:bookmarkStart w:id="79" w:name="bookmark79"/>
      <w:bookmarkEnd w:id="79"/>
      <w:r>
        <w:rPr>
          <w:color w:val="000000"/>
          <w:spacing w:val="0"/>
          <w:w w:val="100"/>
          <w:position w:val="0"/>
        </w:rPr>
        <w:t>对各种规格的实木板或人造板贴木皮的工件都可进行砂光。</w:t>
      </w:r>
    </w:p>
    <w:p>
      <w:pPr>
        <w:pStyle w:val="7"/>
        <w:keepNext w:val="0"/>
        <w:keepLines w:val="0"/>
        <w:widowControl w:val="0"/>
        <w:numPr>
          <w:ilvl w:val="0"/>
          <w:numId w:val="9"/>
        </w:numPr>
        <w:shd w:val="clear" w:color="auto" w:fill="auto"/>
        <w:tabs>
          <w:tab w:val="left" w:pos="342"/>
        </w:tabs>
        <w:bidi w:val="0"/>
        <w:spacing w:before="0" w:after="0" w:line="341" w:lineRule="auto"/>
        <w:ind w:left="0" w:right="0" w:firstLine="0"/>
        <w:jc w:val="left"/>
      </w:pPr>
      <w:bookmarkStart w:id="80" w:name="bookmark80"/>
      <w:bookmarkEnd w:id="80"/>
      <w:r>
        <w:rPr>
          <w:rFonts w:ascii="Times New Roman" w:hAnsi="Times New Roman" w:eastAsia="Times New Roman" w:cs="Times New Roman"/>
          <w:color w:val="000000"/>
          <w:spacing w:val="0"/>
          <w:w w:val="100"/>
          <w:position w:val="0"/>
          <w:lang w:val="en-US" w:eastAsia="en-US" w:bidi="en-US"/>
        </w:rPr>
        <w:t>Bottom color grinding machine</w:t>
      </w:r>
    </w:p>
    <w:p>
      <w:pPr>
        <w:pStyle w:val="7"/>
        <w:keepNext w:val="0"/>
        <w:keepLines w:val="0"/>
        <w:widowControl w:val="0"/>
        <w:numPr>
          <w:ilvl w:val="0"/>
          <w:numId w:val="9"/>
        </w:numPr>
        <w:shd w:val="clear" w:color="auto" w:fill="auto"/>
        <w:tabs>
          <w:tab w:val="left" w:pos="342"/>
        </w:tabs>
        <w:bidi w:val="0"/>
        <w:spacing w:before="0" w:after="60" w:line="245" w:lineRule="exact"/>
        <w:ind w:left="0" w:right="0" w:firstLine="0"/>
        <w:jc w:val="left"/>
      </w:pPr>
      <w:bookmarkStart w:id="81" w:name="bookmark81"/>
      <w:bookmarkEnd w:id="81"/>
      <w:r>
        <w:rPr>
          <w:rFonts w:ascii="Times New Roman" w:hAnsi="Times New Roman" w:eastAsia="Times New Roman" w:cs="Times New Roman"/>
          <w:color w:val="2F5887"/>
          <w:spacing w:val="0"/>
          <w:w w:val="100"/>
          <w:position w:val="0"/>
          <w:lang w:val="en-US" w:eastAsia="en-US" w:bidi="en-US"/>
        </w:rPr>
        <w:t xml:space="preserve">It </w:t>
      </w:r>
      <w:r>
        <w:rPr>
          <w:rFonts w:ascii="Times New Roman" w:hAnsi="Times New Roman" w:eastAsia="Times New Roman" w:cs="Times New Roman"/>
          <w:color w:val="000000"/>
          <w:spacing w:val="0"/>
          <w:w w:val="100"/>
          <w:position w:val="0"/>
          <w:lang w:val="en-US" w:eastAsia="en-US" w:bidi="en-US"/>
        </w:rPr>
        <w:t xml:space="preserve">is completed by grinding the workpiece by electric driving sand frame, so that the paint surface of the workpiece is </w:t>
      </w:r>
      <w:r>
        <w:rPr>
          <w:rFonts w:ascii="宋体" w:hAnsi="宋体" w:eastAsia="宋体" w:cs="宋体"/>
          <w:color w:val="2F5887"/>
          <w:spacing w:val="0"/>
          <w:w w:val="100"/>
          <w:position w:val="0"/>
          <w:sz w:val="13"/>
          <w:szCs w:val="13"/>
          <w:lang w:val="zh-CN" w:eastAsia="zh-CN" w:bidi="zh-CN"/>
        </w:rPr>
        <w:t xml:space="preserve">口 </w:t>
      </w:r>
      <w:r>
        <w:rPr>
          <w:rFonts w:ascii="Times New Roman" w:hAnsi="Times New Roman" w:eastAsia="Times New Roman" w:cs="Times New Roman"/>
          <w:color w:val="000000"/>
          <w:spacing w:val="0"/>
          <w:w w:val="100"/>
          <w:position w:val="0"/>
          <w:lang w:val="en-US" w:eastAsia="en-US" w:bidi="en-US"/>
        </w:rPr>
        <w:t>smoother and flatter, the thickness is uniform and uniform, and the surface is smooth and meets the process</w:t>
      </w:r>
    </w:p>
    <w:p>
      <w:pPr>
        <w:pStyle w:val="7"/>
        <w:keepNext w:val="0"/>
        <w:keepLines w:val="0"/>
        <w:widowControl w:val="0"/>
        <w:numPr>
          <w:ilvl w:val="0"/>
          <w:numId w:val="9"/>
        </w:numPr>
        <w:shd w:val="clear" w:color="auto" w:fill="auto"/>
        <w:tabs>
          <w:tab w:val="left" w:pos="342"/>
        </w:tabs>
        <w:bidi w:val="0"/>
        <w:spacing w:before="0" w:after="0" w:line="341" w:lineRule="auto"/>
        <w:ind w:left="0" w:right="0" w:firstLine="0"/>
        <w:jc w:val="left"/>
      </w:pPr>
      <w:bookmarkStart w:id="82" w:name="bookmark82"/>
      <w:bookmarkEnd w:id="82"/>
      <w:r>
        <w:rPr>
          <w:rFonts w:ascii="Times New Roman" w:hAnsi="Times New Roman" w:eastAsia="Times New Roman" w:cs="Times New Roman"/>
          <w:color w:val="000000"/>
          <w:spacing w:val="0"/>
          <w:w w:val="100"/>
          <w:position w:val="0"/>
          <w:lang w:val="en-US" w:eastAsia="en-US" w:bidi="en-US"/>
        </w:rPr>
        <w:t>requirements;</w:t>
      </w:r>
    </w:p>
    <w:p>
      <w:pPr>
        <w:pStyle w:val="7"/>
        <w:keepNext w:val="0"/>
        <w:keepLines w:val="0"/>
        <w:widowControl w:val="0"/>
        <w:numPr>
          <w:ilvl w:val="0"/>
          <w:numId w:val="9"/>
        </w:numPr>
        <w:shd w:val="clear" w:color="auto" w:fill="auto"/>
        <w:tabs>
          <w:tab w:val="left" w:pos="342"/>
        </w:tabs>
        <w:bidi w:val="0"/>
        <w:spacing w:before="0" w:after="0" w:line="341" w:lineRule="auto"/>
        <w:ind w:left="0" w:right="0" w:firstLine="0"/>
        <w:jc w:val="left"/>
      </w:pPr>
      <w:bookmarkStart w:id="83" w:name="bookmark83"/>
      <w:bookmarkEnd w:id="83"/>
      <w:r>
        <w:rPr>
          <w:rFonts w:ascii="Times New Roman" w:hAnsi="Times New Roman" w:eastAsia="Times New Roman" w:cs="Times New Roman"/>
          <w:color w:val="000000"/>
          <w:spacing w:val="0"/>
          <w:w w:val="100"/>
          <w:position w:val="0"/>
          <w:lang w:val="en-US" w:eastAsia="en-US" w:bidi="en-US"/>
        </w:rPr>
        <w:t>Abrasive materials such as abrasive cloth, sandpaper, scouring pad, non-woven fabric, polishing wheel, etc. can be</w:t>
      </w:r>
    </w:p>
    <w:p>
      <w:pPr>
        <w:pStyle w:val="7"/>
        <w:keepNext w:val="0"/>
        <w:keepLines w:val="0"/>
        <w:widowControl w:val="0"/>
        <w:numPr>
          <w:ilvl w:val="0"/>
          <w:numId w:val="9"/>
        </w:numPr>
        <w:shd w:val="clear" w:color="auto" w:fill="auto"/>
        <w:tabs>
          <w:tab w:val="left" w:pos="342"/>
        </w:tabs>
        <w:bidi w:val="0"/>
        <w:spacing w:before="0" w:after="0" w:line="341" w:lineRule="auto"/>
        <w:ind w:left="0" w:right="0" w:firstLine="0"/>
        <w:jc w:val="left"/>
      </w:pPr>
      <w:bookmarkStart w:id="84" w:name="bookmark84"/>
      <w:bookmarkEnd w:id="84"/>
      <w:r>
        <w:rPr>
          <w:rFonts w:ascii="Times New Roman" w:hAnsi="Times New Roman" w:eastAsia="Times New Roman" w:cs="Times New Roman"/>
          <w:color w:val="000000"/>
          <w:spacing w:val="0"/>
          <w:w w:val="100"/>
          <w:position w:val="0"/>
          <w:lang w:val="en-US" w:eastAsia="en-US" w:bidi="en-US"/>
        </w:rPr>
        <w:t>selected and matched.</w:t>
      </w:r>
    </w:p>
    <w:p>
      <w:pPr>
        <w:pStyle w:val="7"/>
        <w:keepNext w:val="0"/>
        <w:keepLines w:val="0"/>
        <w:widowControl w:val="0"/>
        <w:shd w:val="clear" w:color="auto" w:fill="auto"/>
        <w:bidi w:val="0"/>
        <w:spacing w:before="0" w:after="0" w:line="341" w:lineRule="auto"/>
        <w:ind w:left="300" w:right="0" w:firstLine="0"/>
        <w:jc w:val="left"/>
      </w:pPr>
      <w:r>
        <w:rPr>
          <w:rFonts w:ascii="Times New Roman" w:hAnsi="Times New Roman" w:eastAsia="Times New Roman" w:cs="Times New Roman"/>
          <w:color w:val="000000"/>
          <w:spacing w:val="0"/>
          <w:w w:val="100"/>
          <w:position w:val="0"/>
          <w:lang w:val="en-US" w:eastAsia="en-US" w:bidi="en-US"/>
        </w:rPr>
        <w:t>For raw materials above 300mm, the pressure shoe can facilitate the contact between the abrasive belt and the workpiece, which is good for sanding;</w:t>
      </w:r>
    </w:p>
    <w:p>
      <w:pPr>
        <w:pStyle w:val="7"/>
        <w:keepNext w:val="0"/>
        <w:keepLines w:val="0"/>
        <w:widowControl w:val="0"/>
        <w:shd w:val="clear" w:color="auto" w:fill="auto"/>
        <w:bidi w:val="0"/>
        <w:spacing w:before="0" w:after="60" w:line="341" w:lineRule="auto"/>
        <w:ind w:left="0" w:right="0" w:firstLine="300"/>
        <w:jc w:val="left"/>
        <w:sectPr>
          <w:footerReference r:id="rId15" w:type="default"/>
          <w:footnotePr>
            <w:numFmt w:val="decimal"/>
          </w:footnotePr>
          <w:pgSz w:w="28348" w:h="10900" w:orient="landscape"/>
          <w:pgMar w:top="1040" w:right="19060" w:bottom="1371" w:left="1290" w:header="612" w:footer="3" w:gutter="0"/>
          <w:cols w:space="720" w:num="1"/>
          <w:rtlGutter w:val="0"/>
          <w:docGrid w:linePitch="360" w:charSpace="0"/>
        </w:sectPr>
      </w:pPr>
      <w:r>
        <w:rPr>
          <w:rFonts w:ascii="Times New Roman" w:hAnsi="Times New Roman" w:eastAsia="Times New Roman" w:cs="Times New Roman"/>
          <w:color w:val="000000"/>
          <w:spacing w:val="0"/>
          <w:w w:val="100"/>
          <w:position w:val="0"/>
          <w:lang w:val="en-US" w:eastAsia="en-US" w:bidi="en-US"/>
        </w:rPr>
        <w:t>Sanding can be performed on workpieces ofvarious specifications of solid wood or wood-based veneer.</w:t>
      </w:r>
    </w:p>
    <w:p>
      <w:pPr>
        <w:widowControl w:val="0"/>
        <w:spacing w:line="1" w:lineRule="exact"/>
      </w:pPr>
      <w:r>
        <w:drawing>
          <wp:anchor distT="0" distB="4037330" distL="10163810" distR="160020" simplePos="0" relativeHeight="251660288" behindDoc="0" locked="0" layoutInCell="1" allowOverlap="1">
            <wp:simplePos x="0" y="0"/>
            <wp:positionH relativeFrom="page">
              <wp:posOffset>16602075</wp:posOffset>
            </wp:positionH>
            <wp:positionV relativeFrom="paragraph">
              <wp:posOffset>12700</wp:posOffset>
            </wp:positionV>
            <wp:extent cx="511810" cy="1060450"/>
            <wp:effectExtent l="0" t="0" r="0" b="0"/>
            <wp:wrapSquare wrapText="bothSides"/>
            <wp:docPr id="137" name="Shape 137"/>
            <wp:cNvGraphicFramePr/>
            <a:graphic xmlns:a="http://schemas.openxmlformats.org/drawingml/2006/main">
              <a:graphicData uri="http://schemas.openxmlformats.org/drawingml/2006/picture">
                <pic:pic xmlns:pic="http://schemas.openxmlformats.org/drawingml/2006/picture">
                  <pic:nvPicPr>
                    <pic:cNvPr id="137" name="Shape 137"/>
                    <pic:cNvPicPr/>
                  </pic:nvPicPr>
                  <pic:blipFill>
                    <a:blip r:embed="rId72"/>
                    <a:stretch>
                      <a:fillRect/>
                    </a:stretch>
                  </pic:blipFill>
                  <pic:spPr>
                    <a:xfrm>
                      <a:off x="0" y="0"/>
                      <a:ext cx="511810" cy="1060450"/>
                    </a:xfrm>
                    <a:prstGeom prst="rect">
                      <a:avLst/>
                    </a:prstGeom>
                  </pic:spPr>
                </pic:pic>
              </a:graphicData>
            </a:graphic>
          </wp:anchor>
        </w:drawing>
      </w:r>
      <w:r>
        <w:drawing>
          <wp:anchor distT="3067685" distB="0" distL="114300" distR="8910955" simplePos="0" relativeHeight="251660288" behindDoc="0" locked="0" layoutInCell="1" allowOverlap="1">
            <wp:simplePos x="0" y="0"/>
            <wp:positionH relativeFrom="page">
              <wp:posOffset>6552565</wp:posOffset>
            </wp:positionH>
            <wp:positionV relativeFrom="paragraph">
              <wp:posOffset>3080385</wp:posOffset>
            </wp:positionV>
            <wp:extent cx="1810385" cy="2030095"/>
            <wp:effectExtent l="0" t="0" r="0" b="0"/>
            <wp:wrapSquare wrapText="bothSides"/>
            <wp:docPr id="139" name="Shape 139"/>
            <wp:cNvGraphicFramePr/>
            <a:graphic xmlns:a="http://schemas.openxmlformats.org/drawingml/2006/main">
              <a:graphicData uri="http://schemas.openxmlformats.org/drawingml/2006/picture">
                <pic:pic xmlns:pic="http://schemas.openxmlformats.org/drawingml/2006/picture">
                  <pic:nvPicPr>
                    <pic:cNvPr id="139" name="Shape 139"/>
                    <pic:cNvPicPr/>
                  </pic:nvPicPr>
                  <pic:blipFill>
                    <a:blip r:embed="rId73"/>
                    <a:stretch>
                      <a:fillRect/>
                    </a:stretch>
                  </pic:blipFill>
                  <pic:spPr>
                    <a:xfrm>
                      <a:off x="0" y="0"/>
                      <a:ext cx="1810385" cy="2030095"/>
                    </a:xfrm>
                    <a:prstGeom prst="rect">
                      <a:avLst/>
                    </a:prstGeom>
                  </pic:spPr>
                </pic:pic>
              </a:graphicData>
            </a:graphic>
          </wp:anchor>
        </w:drawing>
      </w:r>
      <w:r>
        <mc:AlternateContent>
          <mc:Choice Requires="wps">
            <w:drawing>
              <wp:anchor distT="4146550" distB="137160" distL="3168650" distR="6725285" simplePos="0" relativeHeight="251660288" behindDoc="0" locked="0" layoutInCell="1" allowOverlap="1">
                <wp:simplePos x="0" y="0"/>
                <wp:positionH relativeFrom="page">
                  <wp:posOffset>9606915</wp:posOffset>
                </wp:positionH>
                <wp:positionV relativeFrom="paragraph">
                  <wp:posOffset>4159250</wp:posOffset>
                </wp:positionV>
                <wp:extent cx="941705" cy="814070"/>
                <wp:effectExtent l="0" t="0" r="0" b="0"/>
                <wp:wrapSquare wrapText="bothSides"/>
                <wp:docPr id="141" name="Shape 141"/>
                <wp:cNvGraphicFramePr/>
                <a:graphic xmlns:a="http://schemas.openxmlformats.org/drawingml/2006/main">
                  <a:graphicData uri="http://schemas.microsoft.com/office/word/2010/wordprocessingShape">
                    <wps:wsp>
                      <wps:cNvSpPr txBox="1"/>
                      <wps:spPr>
                        <a:xfrm>
                          <a:off x="0" y="0"/>
                          <a:ext cx="941705" cy="814070"/>
                        </a:xfrm>
                        <a:prstGeom prst="rect">
                          <a:avLst/>
                        </a:prstGeom>
                        <a:noFill/>
                      </wps:spPr>
                      <wps:txbx>
                        <w:txbxContent>
                          <w:p>
                            <w:pPr>
                              <w:pStyle w:val="7"/>
                              <w:keepNext w:val="0"/>
                              <w:keepLines w:val="0"/>
                              <w:widowControl w:val="0"/>
                              <w:shd w:val="clear" w:color="auto" w:fill="auto"/>
                              <w:bidi w:val="0"/>
                              <w:spacing w:before="0" w:after="0" w:line="216" w:lineRule="exact"/>
                              <w:ind w:left="0" w:right="0" w:firstLine="0"/>
                              <w:jc w:val="left"/>
                            </w:pPr>
                            <w:r>
                              <w:rPr>
                                <w:rFonts w:ascii="宋体" w:hAnsi="宋体" w:eastAsia="宋体" w:cs="宋体"/>
                                <w:color w:val="000000"/>
                                <w:spacing w:val="0"/>
                                <w:w w:val="100"/>
                                <w:position w:val="0"/>
                                <w:sz w:val="13"/>
                                <w:szCs w:val="13"/>
                                <w:lang w:val="zh-TW" w:eastAsia="zh-TW" w:bidi="zh-TW"/>
                              </w:rPr>
                              <w:t>有效加工宽度</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1300mm</w:t>
                            </w:r>
                          </w:p>
                          <w:p>
                            <w:pPr>
                              <w:pStyle w:val="21"/>
                              <w:keepNext w:val="0"/>
                              <w:keepLines w:val="0"/>
                              <w:widowControl w:val="0"/>
                              <w:shd w:val="clear" w:color="auto" w:fill="auto"/>
                              <w:bidi w:val="0"/>
                              <w:spacing w:before="0" w:after="0" w:line="216" w:lineRule="exact"/>
                              <w:ind w:left="0" w:right="0" w:firstLine="0"/>
                              <w:jc w:val="left"/>
                            </w:pPr>
                            <w:r>
                              <w:rPr>
                                <w:color w:val="000000"/>
                                <w:spacing w:val="0"/>
                                <w:w w:val="100"/>
                                <w:position w:val="0"/>
                              </w:rPr>
                              <w:t>有效加工厚度</w:t>
                            </w:r>
                            <w:r>
                              <w:rPr>
                                <w:rFonts w:ascii="Times New Roman" w:hAnsi="Times New Roman" w:eastAsia="Times New Roman" w:cs="Times New Roman"/>
                                <w:color w:val="000000"/>
                                <w:spacing w:val="0"/>
                                <w:w w:val="100"/>
                                <w:position w:val="0"/>
                                <w:sz w:val="15"/>
                                <w:szCs w:val="15"/>
                                <w:lang w:val="en-US" w:eastAsia="en-US" w:bidi="en-US"/>
                              </w:rPr>
                              <w:t xml:space="preserve">:3-80mm </w:t>
                            </w:r>
                            <w:r>
                              <w:rPr>
                                <w:color w:val="000000"/>
                                <w:spacing w:val="0"/>
                                <w:w w:val="100"/>
                                <w:position w:val="0"/>
                              </w:rPr>
                              <w:t>砂带尺寸：</w:t>
                            </w:r>
                          </w:p>
                          <w:p>
                            <w:pPr>
                              <w:pStyle w:val="21"/>
                              <w:keepNext w:val="0"/>
                              <w:keepLines w:val="0"/>
                              <w:widowControl w:val="0"/>
                              <w:shd w:val="clear" w:color="auto" w:fill="auto"/>
                              <w:bidi w:val="0"/>
                              <w:spacing w:before="0" w:after="0" w:line="216" w:lineRule="exact"/>
                              <w:ind w:left="0" w:right="0" w:firstLine="0"/>
                              <w:jc w:val="left"/>
                            </w:pPr>
                            <w:r>
                              <w:rPr>
                                <w:color w:val="000000"/>
                                <w:spacing w:val="0"/>
                                <w:w w:val="100"/>
                                <w:position w:val="0"/>
                              </w:rPr>
                              <w:t>功率：</w:t>
                            </w:r>
                          </w:p>
                          <w:p>
                            <w:pPr>
                              <w:pStyle w:val="7"/>
                              <w:keepNext w:val="0"/>
                              <w:keepLines w:val="0"/>
                              <w:widowControl w:val="0"/>
                              <w:shd w:val="clear" w:color="auto" w:fill="auto"/>
                              <w:bidi w:val="0"/>
                              <w:spacing w:before="0" w:after="0" w:line="216" w:lineRule="exact"/>
                              <w:ind w:left="0" w:right="0" w:firstLine="0"/>
                              <w:jc w:val="left"/>
                            </w:pPr>
                            <w:r>
                              <w:rPr>
                                <w:rFonts w:ascii="宋体" w:hAnsi="宋体" w:eastAsia="宋体" w:cs="宋体"/>
                                <w:color w:val="000000"/>
                                <w:spacing w:val="0"/>
                                <w:w w:val="100"/>
                                <w:position w:val="0"/>
                                <w:sz w:val="13"/>
                                <w:szCs w:val="13"/>
                                <w:lang w:val="zh-TW" w:eastAsia="zh-TW" w:bidi="zh-TW"/>
                              </w:rPr>
                              <w:t>外形尺寸</w:t>
                            </w:r>
                            <w:r>
                              <w:rPr>
                                <w:rFonts w:ascii="Times New Roman" w:hAnsi="Times New Roman" w:eastAsia="Times New Roman" w:cs="Times New Roman"/>
                                <w:color w:val="000000"/>
                                <w:spacing w:val="0"/>
                                <w:w w:val="100"/>
                                <w:position w:val="0"/>
                                <w:lang w:val="en-US" w:eastAsia="en-US" w:bidi="en-US"/>
                              </w:rPr>
                              <w:t>(L*W*H)</w:t>
                            </w:r>
                            <w:r>
                              <w:rPr>
                                <w:rFonts w:ascii="Times New Roman" w:hAnsi="Times New Roman" w:eastAsia="Times New Roman" w:cs="Times New Roman"/>
                                <w:color w:val="000000"/>
                                <w:spacing w:val="0"/>
                                <w:w w:val="100"/>
                                <w:position w:val="0"/>
                                <w:lang w:val="zh-TW" w:eastAsia="zh-TW" w:bidi="zh-TW"/>
                              </w:rPr>
                              <w:t>:</w:t>
                            </w:r>
                          </w:p>
                          <w:p>
                            <w:pPr>
                              <w:pStyle w:val="21"/>
                              <w:keepNext w:val="0"/>
                              <w:keepLines w:val="0"/>
                              <w:widowControl w:val="0"/>
                              <w:shd w:val="clear" w:color="auto" w:fill="auto"/>
                              <w:bidi w:val="0"/>
                              <w:spacing w:before="0" w:after="0" w:line="216" w:lineRule="exact"/>
                              <w:ind w:left="0" w:right="0" w:firstLine="0"/>
                              <w:jc w:val="left"/>
                            </w:pPr>
                            <w:r>
                              <w:rPr>
                                <w:color w:val="000000"/>
                                <w:spacing w:val="0"/>
                                <w:w w:val="100"/>
                                <w:position w:val="0"/>
                              </w:rPr>
                              <w:t>重量：</w:t>
                            </w:r>
                          </w:p>
                        </w:txbxContent>
                      </wps:txbx>
                      <wps:bodyPr lIns="0" tIns="0" rIns="0" bIns="0">
                        <a:noAutofit/>
                      </wps:bodyPr>
                    </wps:wsp>
                  </a:graphicData>
                </a:graphic>
              </wp:anchor>
            </w:drawing>
          </mc:Choice>
          <mc:Fallback>
            <w:pict>
              <v:shape id="Shape 141" o:spid="_x0000_s1026" o:spt="202" type="#_x0000_t202" style="position:absolute;left:0pt;margin-left:756.45pt;margin-top:327.5pt;height:64.1pt;width:74.15pt;mso-position-horizontal-relative:page;mso-wrap-distance-bottom:10.8pt;mso-wrap-distance-left:249.5pt;mso-wrap-distance-right:529.55pt;mso-wrap-distance-top:326.5pt;z-index:251660288;mso-width-relative:page;mso-height-relative:page;" filled="f" stroked="f" coordsize="21600,21600" o:gfxdata="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aLEMb2wAAAA0B&#10;AAAPAAAAAAAAAAEAIAAAACIAAABkcnMvZG93bnJldi54bWxQSwECFAAUAAAACACHTuJA0wU5/aYB&#10;AABnAwAADgAAAAAAAAABACAAAAAqAQAAZHJzL2Uyb0RvYy54bWxQSwUGAAAAAAYABgBZAQAAQgUA&#10;AAAA&#10;">
                <v:fill on="f" focussize="0,0"/>
                <v:stroke on="f"/>
                <v:imagedata o:title=""/>
                <o:lock v:ext="edit" aspectratio="f"/>
                <v:textbox inset="0mm,0mm,0mm,0mm">
                  <w:txbxContent>
                    <w:p>
                      <w:pPr>
                        <w:pStyle w:val="7"/>
                        <w:keepNext w:val="0"/>
                        <w:keepLines w:val="0"/>
                        <w:widowControl w:val="0"/>
                        <w:shd w:val="clear" w:color="auto" w:fill="auto"/>
                        <w:bidi w:val="0"/>
                        <w:spacing w:before="0" w:after="0" w:line="216" w:lineRule="exact"/>
                        <w:ind w:left="0" w:right="0" w:firstLine="0"/>
                        <w:jc w:val="left"/>
                      </w:pPr>
                      <w:r>
                        <w:rPr>
                          <w:rFonts w:ascii="宋体" w:hAnsi="宋体" w:eastAsia="宋体" w:cs="宋体"/>
                          <w:color w:val="000000"/>
                          <w:spacing w:val="0"/>
                          <w:w w:val="100"/>
                          <w:position w:val="0"/>
                          <w:sz w:val="13"/>
                          <w:szCs w:val="13"/>
                          <w:lang w:val="zh-TW" w:eastAsia="zh-TW" w:bidi="zh-TW"/>
                        </w:rPr>
                        <w:t>有效加工宽度</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1300mm</w:t>
                      </w:r>
                    </w:p>
                    <w:p>
                      <w:pPr>
                        <w:pStyle w:val="21"/>
                        <w:keepNext w:val="0"/>
                        <w:keepLines w:val="0"/>
                        <w:widowControl w:val="0"/>
                        <w:shd w:val="clear" w:color="auto" w:fill="auto"/>
                        <w:bidi w:val="0"/>
                        <w:spacing w:before="0" w:after="0" w:line="216" w:lineRule="exact"/>
                        <w:ind w:left="0" w:right="0" w:firstLine="0"/>
                        <w:jc w:val="left"/>
                      </w:pPr>
                      <w:r>
                        <w:rPr>
                          <w:color w:val="000000"/>
                          <w:spacing w:val="0"/>
                          <w:w w:val="100"/>
                          <w:position w:val="0"/>
                        </w:rPr>
                        <w:t>有效加工厚度</w:t>
                      </w:r>
                      <w:r>
                        <w:rPr>
                          <w:rFonts w:ascii="Times New Roman" w:hAnsi="Times New Roman" w:eastAsia="Times New Roman" w:cs="Times New Roman"/>
                          <w:color w:val="000000"/>
                          <w:spacing w:val="0"/>
                          <w:w w:val="100"/>
                          <w:position w:val="0"/>
                          <w:sz w:val="15"/>
                          <w:szCs w:val="15"/>
                          <w:lang w:val="en-US" w:eastAsia="en-US" w:bidi="en-US"/>
                        </w:rPr>
                        <w:t xml:space="preserve">:3-80mm </w:t>
                      </w:r>
                      <w:r>
                        <w:rPr>
                          <w:color w:val="000000"/>
                          <w:spacing w:val="0"/>
                          <w:w w:val="100"/>
                          <w:position w:val="0"/>
                        </w:rPr>
                        <w:t>砂带尺寸：</w:t>
                      </w:r>
                    </w:p>
                    <w:p>
                      <w:pPr>
                        <w:pStyle w:val="21"/>
                        <w:keepNext w:val="0"/>
                        <w:keepLines w:val="0"/>
                        <w:widowControl w:val="0"/>
                        <w:shd w:val="clear" w:color="auto" w:fill="auto"/>
                        <w:bidi w:val="0"/>
                        <w:spacing w:before="0" w:after="0" w:line="216" w:lineRule="exact"/>
                        <w:ind w:left="0" w:right="0" w:firstLine="0"/>
                        <w:jc w:val="left"/>
                      </w:pPr>
                      <w:r>
                        <w:rPr>
                          <w:color w:val="000000"/>
                          <w:spacing w:val="0"/>
                          <w:w w:val="100"/>
                          <w:position w:val="0"/>
                        </w:rPr>
                        <w:t>功率：</w:t>
                      </w:r>
                    </w:p>
                    <w:p>
                      <w:pPr>
                        <w:pStyle w:val="7"/>
                        <w:keepNext w:val="0"/>
                        <w:keepLines w:val="0"/>
                        <w:widowControl w:val="0"/>
                        <w:shd w:val="clear" w:color="auto" w:fill="auto"/>
                        <w:bidi w:val="0"/>
                        <w:spacing w:before="0" w:after="0" w:line="216" w:lineRule="exact"/>
                        <w:ind w:left="0" w:right="0" w:firstLine="0"/>
                        <w:jc w:val="left"/>
                      </w:pPr>
                      <w:r>
                        <w:rPr>
                          <w:rFonts w:ascii="宋体" w:hAnsi="宋体" w:eastAsia="宋体" w:cs="宋体"/>
                          <w:color w:val="000000"/>
                          <w:spacing w:val="0"/>
                          <w:w w:val="100"/>
                          <w:position w:val="0"/>
                          <w:sz w:val="13"/>
                          <w:szCs w:val="13"/>
                          <w:lang w:val="zh-TW" w:eastAsia="zh-TW" w:bidi="zh-TW"/>
                        </w:rPr>
                        <w:t>外形尺寸</w:t>
                      </w:r>
                      <w:r>
                        <w:rPr>
                          <w:rFonts w:ascii="Times New Roman" w:hAnsi="Times New Roman" w:eastAsia="Times New Roman" w:cs="Times New Roman"/>
                          <w:color w:val="000000"/>
                          <w:spacing w:val="0"/>
                          <w:w w:val="100"/>
                          <w:position w:val="0"/>
                          <w:lang w:val="en-US" w:eastAsia="en-US" w:bidi="en-US"/>
                        </w:rPr>
                        <w:t>(L*W*H)</w:t>
                      </w:r>
                      <w:r>
                        <w:rPr>
                          <w:rFonts w:ascii="Times New Roman" w:hAnsi="Times New Roman" w:eastAsia="Times New Roman" w:cs="Times New Roman"/>
                          <w:color w:val="000000"/>
                          <w:spacing w:val="0"/>
                          <w:w w:val="100"/>
                          <w:position w:val="0"/>
                          <w:lang w:val="zh-TW" w:eastAsia="zh-TW" w:bidi="zh-TW"/>
                        </w:rPr>
                        <w:t>:</w:t>
                      </w:r>
                    </w:p>
                    <w:p>
                      <w:pPr>
                        <w:pStyle w:val="21"/>
                        <w:keepNext w:val="0"/>
                        <w:keepLines w:val="0"/>
                        <w:widowControl w:val="0"/>
                        <w:shd w:val="clear" w:color="auto" w:fill="auto"/>
                        <w:bidi w:val="0"/>
                        <w:spacing w:before="0" w:after="0" w:line="216" w:lineRule="exact"/>
                        <w:ind w:left="0" w:right="0" w:firstLine="0"/>
                        <w:jc w:val="left"/>
                      </w:pPr>
                      <w:r>
                        <w:rPr>
                          <w:color w:val="000000"/>
                          <w:spacing w:val="0"/>
                          <w:w w:val="100"/>
                          <w:position w:val="0"/>
                        </w:rPr>
                        <w:t>重量：</w:t>
                      </w:r>
                    </w:p>
                  </w:txbxContent>
                </v:textbox>
                <w10:wrap type="square"/>
              </v:shape>
            </w:pict>
          </mc:Fallback>
        </mc:AlternateContent>
      </w:r>
      <w:r>
        <w:drawing>
          <wp:anchor distT="1499870" distB="13335" distL="4695190" distR="114300" simplePos="0" relativeHeight="251660288" behindDoc="0" locked="0" layoutInCell="1" allowOverlap="1">
            <wp:simplePos x="0" y="0"/>
            <wp:positionH relativeFrom="page">
              <wp:posOffset>11133455</wp:posOffset>
            </wp:positionH>
            <wp:positionV relativeFrom="paragraph">
              <wp:posOffset>1512570</wp:posOffset>
            </wp:positionV>
            <wp:extent cx="6028690" cy="3584575"/>
            <wp:effectExtent l="0" t="0" r="0" b="0"/>
            <wp:wrapSquare wrapText="bothSides"/>
            <wp:docPr id="143" name="Shape 143"/>
            <wp:cNvGraphicFramePr/>
            <a:graphic xmlns:a="http://schemas.openxmlformats.org/drawingml/2006/main">
              <a:graphicData uri="http://schemas.openxmlformats.org/drawingml/2006/picture">
                <pic:pic xmlns:pic="http://schemas.openxmlformats.org/drawingml/2006/picture">
                  <pic:nvPicPr>
                    <pic:cNvPr id="143" name="Shape 143"/>
                    <pic:cNvPicPr/>
                  </pic:nvPicPr>
                  <pic:blipFill>
                    <a:blip r:embed="rId74"/>
                    <a:stretch>
                      <a:fillRect/>
                    </a:stretch>
                  </pic:blipFill>
                  <pic:spPr>
                    <a:xfrm>
                      <a:off x="0" y="0"/>
                      <a:ext cx="6028690" cy="3584575"/>
                    </a:xfrm>
                    <a:prstGeom prst="rect">
                      <a:avLst/>
                    </a:prstGeom>
                  </pic:spPr>
                </pic:pic>
              </a:graphicData>
            </a:graphic>
          </wp:anchor>
        </w:drawing>
      </w:r>
    </w:p>
    <w:p>
      <w:pPr>
        <w:pStyle w:val="25"/>
        <w:keepNext/>
        <w:keepLines/>
        <w:widowControl w:val="0"/>
        <w:pBdr>
          <w:bottom w:val="single" w:color="auto" w:sz="4" w:space="0"/>
        </w:pBdr>
        <w:shd w:val="clear" w:color="auto" w:fill="auto"/>
        <w:bidi w:val="0"/>
        <w:spacing w:before="0" w:after="220" w:line="240" w:lineRule="auto"/>
        <w:ind w:left="0" w:right="0" w:firstLine="0"/>
        <w:jc w:val="left"/>
        <w:rPr>
          <w:sz w:val="54"/>
          <w:szCs w:val="54"/>
        </w:rPr>
      </w:pPr>
      <w:bookmarkStart w:id="85" w:name="bookmark85"/>
      <w:bookmarkStart w:id="86" w:name="bookmark87"/>
      <w:bookmarkStart w:id="87" w:name="bookmark86"/>
      <w:r>
        <w:rPr>
          <w:b/>
          <w:bCs/>
          <w:color w:val="2F5887"/>
          <w:spacing w:val="0"/>
          <w:w w:val="70"/>
          <w:position w:val="0"/>
          <w:sz w:val="54"/>
          <w:szCs w:val="54"/>
          <w:lang w:val="en-US" w:eastAsia="en-US" w:bidi="en-US"/>
        </w:rPr>
        <w:t>HEAVY・DUTYSANDER</w:t>
      </w:r>
      <w:bookmarkEnd w:id="85"/>
      <w:bookmarkEnd w:id="86"/>
      <w:bookmarkEnd w:id="87"/>
    </w:p>
    <w:p>
      <w:pPr>
        <w:pStyle w:val="9"/>
        <w:keepNext/>
        <w:keepLines/>
        <w:widowControl w:val="0"/>
        <w:shd w:val="clear" w:color="auto" w:fill="auto"/>
        <w:bidi w:val="0"/>
        <w:spacing w:before="0" w:after="3820" w:line="240" w:lineRule="auto"/>
        <w:ind w:left="0" w:right="0" w:firstLine="0"/>
        <w:jc w:val="left"/>
        <w:rPr>
          <w:sz w:val="34"/>
          <w:szCs w:val="34"/>
        </w:rPr>
      </w:pPr>
      <w:bookmarkStart w:id="88" w:name="bookmark88"/>
      <w:bookmarkStart w:id="89" w:name="bookmark90"/>
      <w:bookmarkStart w:id="90" w:name="bookmark89"/>
      <w:r>
        <w:rPr>
          <w:color w:val="000000"/>
          <w:spacing w:val="0"/>
          <w:w w:val="100"/>
          <w:position w:val="0"/>
          <w:sz w:val="34"/>
          <w:szCs w:val="34"/>
          <w:shd w:val="clear" w:color="auto" w:fill="auto"/>
        </w:rPr>
        <w:t>素板砂光机</w:t>
      </w:r>
      <w:bookmarkEnd w:id="88"/>
      <w:bookmarkEnd w:id="89"/>
      <w:bookmarkEnd w:id="90"/>
    </w:p>
    <w:p>
      <w:pPr>
        <w:pStyle w:val="15"/>
        <w:keepNext w:val="0"/>
        <w:keepLines w:val="0"/>
        <w:widowControl w:val="0"/>
        <w:shd w:val="clear" w:color="auto" w:fill="auto"/>
        <w:bidi w:val="0"/>
        <w:spacing w:before="0" w:after="140" w:line="240" w:lineRule="auto"/>
        <w:ind w:left="0" w:right="0" w:firstLine="0"/>
        <w:jc w:val="left"/>
      </w:pPr>
      <w:r>
        <w:rPr>
          <w:color w:val="2F5887"/>
          <w:spacing w:val="0"/>
          <w:w w:val="100"/>
          <w:position w:val="0"/>
          <w:lang w:val="en-US" w:eastAsia="en-US" w:bidi="en-US"/>
        </w:rPr>
        <w:t>■</w:t>
      </w:r>
      <w:r>
        <w:rPr>
          <w:color w:val="000000"/>
          <w:spacing w:val="0"/>
          <w:w w:val="100"/>
          <w:position w:val="0"/>
        </w:rPr>
        <w:t>平面定厚研磨的专用设备。由砂架、压辐、压靴及石墨垫等组合而成；</w:t>
      </w:r>
    </w:p>
    <w:p>
      <w:pPr>
        <w:pStyle w:val="15"/>
        <w:keepNext w:val="0"/>
        <w:keepLines w:val="0"/>
        <w:widowControl w:val="0"/>
        <w:shd w:val="clear" w:color="auto" w:fill="auto"/>
        <w:bidi w:val="0"/>
        <w:spacing w:before="0" w:after="140" w:line="240" w:lineRule="auto"/>
        <w:ind w:left="0" w:right="0" w:firstLine="0"/>
        <w:jc w:val="left"/>
      </w:pPr>
      <w:r>
        <w:rPr>
          <w:color w:val="2F5887"/>
          <w:spacing w:val="0"/>
          <w:w w:val="100"/>
          <w:position w:val="0"/>
          <w:lang w:val="en-US" w:eastAsia="en-US" w:bidi="en-US"/>
        </w:rPr>
        <w:t>■</w:t>
      </w:r>
      <w:r>
        <w:rPr>
          <w:color w:val="000000"/>
          <w:spacing w:val="0"/>
          <w:w w:val="100"/>
          <w:position w:val="0"/>
        </w:rPr>
        <w:t>通过高转速电机驱动砂架研磨辐来完成，使工件更加平整、厚度均匀一致，表面光滑，达到工艺要求;</w:t>
      </w:r>
    </w:p>
    <w:p>
      <w:pPr>
        <w:pStyle w:val="15"/>
        <w:keepNext w:val="0"/>
        <w:keepLines w:val="0"/>
        <w:widowControl w:val="0"/>
        <w:shd w:val="clear" w:color="auto" w:fill="auto"/>
        <w:bidi w:val="0"/>
        <w:spacing w:before="0" w:after="760" w:line="240" w:lineRule="auto"/>
        <w:ind w:left="0" w:right="0" w:firstLine="0"/>
        <w:jc w:val="left"/>
      </w:pPr>
      <w:r>
        <w:rPr>
          <w:color w:val="2F5887"/>
          <w:spacing w:val="0"/>
          <w:w w:val="100"/>
          <w:position w:val="0"/>
          <w:lang w:val="en-US" w:eastAsia="en-US" w:bidi="en-US"/>
        </w:rPr>
        <w:t>■</w:t>
      </w:r>
      <w:r>
        <w:rPr>
          <w:color w:val="000000"/>
          <w:spacing w:val="0"/>
          <w:w w:val="100"/>
          <w:position w:val="0"/>
        </w:rPr>
        <w:t>砂光辐动力十足，结实耐用。</w:t>
      </w:r>
    </w:p>
    <w:p>
      <w:pPr>
        <w:pStyle w:val="7"/>
        <w:keepNext w:val="0"/>
        <w:keepLines w:val="0"/>
        <w:widowControl w:val="0"/>
        <w:numPr>
          <w:ilvl w:val="0"/>
          <w:numId w:val="9"/>
        </w:numPr>
        <w:shd w:val="clear" w:color="auto" w:fill="auto"/>
        <w:tabs>
          <w:tab w:val="left" w:pos="330"/>
        </w:tabs>
        <w:bidi w:val="0"/>
        <w:spacing w:before="0" w:after="60" w:line="240" w:lineRule="auto"/>
        <w:ind w:left="0" w:right="0" w:firstLine="0"/>
        <w:jc w:val="left"/>
      </w:pPr>
      <w:bookmarkStart w:id="91" w:name="bookmark91"/>
      <w:bookmarkEnd w:id="91"/>
      <w:r>
        <w:rPr>
          <w:rFonts w:ascii="Times New Roman" w:hAnsi="Times New Roman" w:eastAsia="Times New Roman" w:cs="Times New Roman"/>
          <w:color w:val="000000"/>
          <w:spacing w:val="0"/>
          <w:w w:val="100"/>
          <w:position w:val="0"/>
          <w:lang w:val="en-US" w:eastAsia="en-US" w:bidi="en-US"/>
        </w:rPr>
        <w:t xml:space="preserve">Special equipment for flat thickness grinding. It is made up of a combination of </w:t>
      </w:r>
      <w:r>
        <w:rPr>
          <w:rFonts w:ascii="Times New Roman" w:hAnsi="Times New Roman" w:eastAsia="Times New Roman" w:cs="Times New Roman"/>
          <w:color w:val="2F5887"/>
          <w:spacing w:val="0"/>
          <w:w w:val="100"/>
          <w:position w:val="0"/>
          <w:lang w:val="en-US" w:eastAsia="en-US" w:bidi="en-US"/>
        </w:rPr>
        <w:t xml:space="preserve">sand </w:t>
      </w:r>
      <w:r>
        <w:rPr>
          <w:rFonts w:ascii="Times New Roman" w:hAnsi="Times New Roman" w:eastAsia="Times New Roman" w:cs="Times New Roman"/>
          <w:color w:val="000000"/>
          <w:spacing w:val="0"/>
          <w:w w:val="100"/>
          <w:position w:val="0"/>
          <w:lang w:val="en-US" w:eastAsia="en-US" w:bidi="en-US"/>
        </w:rPr>
        <w:t>frame, pressure roller,</w:t>
      </w:r>
    </w:p>
    <w:p>
      <w:pPr>
        <w:pStyle w:val="7"/>
        <w:keepNext w:val="0"/>
        <w:keepLines w:val="0"/>
        <w:widowControl w:val="0"/>
        <w:numPr>
          <w:ilvl w:val="0"/>
          <w:numId w:val="9"/>
        </w:numPr>
        <w:shd w:val="clear" w:color="auto" w:fill="auto"/>
        <w:tabs>
          <w:tab w:val="left" w:pos="330"/>
        </w:tabs>
        <w:bidi w:val="0"/>
        <w:spacing w:before="0" w:after="60" w:line="240" w:lineRule="auto"/>
        <w:ind w:left="0" w:right="0" w:firstLine="0"/>
        <w:jc w:val="left"/>
      </w:pPr>
      <w:bookmarkStart w:id="92" w:name="bookmark92"/>
      <w:bookmarkEnd w:id="92"/>
      <w:r>
        <w:rPr>
          <w:rFonts w:ascii="Times New Roman" w:hAnsi="Times New Roman" w:eastAsia="Times New Roman" w:cs="Times New Roman"/>
          <w:color w:val="000000"/>
          <w:spacing w:val="0"/>
          <w:w w:val="100"/>
          <w:position w:val="0"/>
          <w:lang w:val="en-US" w:eastAsia="en-US" w:bidi="en-US"/>
        </w:rPr>
        <w:t>pressure shoe and graphite pad</w:t>
      </w:r>
      <w:r>
        <w:rPr>
          <w:rFonts w:ascii="宋体" w:hAnsi="宋体" w:eastAsia="宋体" w:cs="宋体"/>
          <w:color w:val="000000"/>
          <w:spacing w:val="0"/>
          <w:w w:val="100"/>
          <w:position w:val="0"/>
          <w:lang w:val="en-US" w:eastAsia="en-US" w:bidi="en-US"/>
        </w:rPr>
        <w:t>；</w:t>
      </w:r>
    </w:p>
    <w:p>
      <w:pPr>
        <w:pStyle w:val="7"/>
        <w:keepNext w:val="0"/>
        <w:keepLines w:val="0"/>
        <w:widowControl w:val="0"/>
        <w:shd w:val="clear" w:color="auto" w:fill="auto"/>
        <w:bidi w:val="0"/>
        <w:spacing w:before="0" w:after="60" w:line="240" w:lineRule="auto"/>
        <w:ind w:left="0" w:right="0" w:firstLine="320"/>
        <w:jc w:val="both"/>
      </w:pPr>
      <w:r>
        <w:rPr>
          <w:rFonts w:ascii="Times New Roman" w:hAnsi="Times New Roman" w:eastAsia="Times New Roman" w:cs="Times New Roman"/>
          <w:color w:val="000000"/>
          <w:spacing w:val="0"/>
          <w:w w:val="100"/>
          <w:position w:val="0"/>
          <w:lang w:val="en-US" w:eastAsia="en-US" w:bidi="en-US"/>
        </w:rPr>
        <w:t>The high-speed motor drives the sanding frame grinding roller to complete the workpiece, making the workpiece</w:t>
      </w:r>
    </w:p>
    <w:p>
      <w:pPr>
        <w:pStyle w:val="7"/>
        <w:keepNext w:val="0"/>
        <w:keepLines w:val="0"/>
        <w:widowControl w:val="0"/>
        <w:numPr>
          <w:ilvl w:val="0"/>
          <w:numId w:val="9"/>
        </w:numPr>
        <w:shd w:val="clear" w:color="auto" w:fill="auto"/>
        <w:tabs>
          <w:tab w:val="left" w:pos="330"/>
        </w:tabs>
        <w:bidi w:val="0"/>
        <w:spacing w:before="0" w:after="60" w:line="240" w:lineRule="auto"/>
        <w:ind w:left="0" w:right="0" w:firstLine="0"/>
        <w:jc w:val="left"/>
      </w:pPr>
      <w:bookmarkStart w:id="93" w:name="bookmark93"/>
      <w:bookmarkEnd w:id="93"/>
      <w:r>
        <w:rPr>
          <w:rFonts w:ascii="Times New Roman" w:hAnsi="Times New Roman" w:eastAsia="Times New Roman" w:cs="Times New Roman"/>
          <w:color w:val="000000"/>
          <w:spacing w:val="0"/>
          <w:w w:val="100"/>
          <w:position w:val="0"/>
          <w:lang w:val="en-US" w:eastAsia="en-US" w:bidi="en-US"/>
        </w:rPr>
        <w:t>more flat, uniform in thickness and smooth in surface, meeting the process requirements;</w:t>
      </w:r>
    </w:p>
    <w:p>
      <w:pPr>
        <w:pStyle w:val="7"/>
        <w:keepNext w:val="0"/>
        <w:keepLines w:val="0"/>
        <w:widowControl w:val="0"/>
        <w:shd w:val="clear" w:color="auto" w:fill="auto"/>
        <w:bidi w:val="0"/>
        <w:spacing w:before="0" w:after="140" w:line="240" w:lineRule="auto"/>
        <w:ind w:left="0" w:right="0" w:firstLine="320"/>
        <w:jc w:val="left"/>
        <w:sectPr>
          <w:footerReference r:id="rId16" w:type="default"/>
          <w:footnotePr>
            <w:numFmt w:val="decimal"/>
          </w:footnotePr>
          <w:pgSz w:w="28348" w:h="10900" w:orient="landscape"/>
          <w:pgMar w:top="1040" w:right="17915" w:bottom="1371" w:left="1283" w:header="612" w:footer="3" w:gutter="0"/>
          <w:pgNumType w:start="24"/>
          <w:cols w:space="720" w:num="1"/>
          <w:rtlGutter w:val="0"/>
          <w:docGrid w:linePitch="360" w:charSpace="0"/>
        </w:sectPr>
      </w:pPr>
      <w:r>
        <w:rPr>
          <w:rFonts w:ascii="Times New Roman" w:hAnsi="Times New Roman" w:eastAsia="Times New Roman" w:cs="Times New Roman"/>
          <w:color w:val="000000"/>
          <w:spacing w:val="0"/>
          <w:w w:val="100"/>
          <w:position w:val="0"/>
          <w:lang w:val="en-US" w:eastAsia="en-US" w:bidi="en-US"/>
        </w:rPr>
        <w:t>The sanding roller is powerful and durable.</w:t>
      </w:r>
    </w:p>
    <w:p>
      <w:pPr>
        <w:widowControl w:val="0"/>
        <w:spacing w:line="1" w:lineRule="exact"/>
      </w:pPr>
      <w:r>
        <mc:AlternateContent>
          <mc:Choice Requires="wps">
            <w:drawing>
              <wp:anchor distT="0" distB="0" distL="114300" distR="114300" simplePos="0" relativeHeight="251660288" behindDoc="0" locked="0" layoutInCell="1" allowOverlap="1">
                <wp:simplePos x="0" y="0"/>
                <wp:positionH relativeFrom="page">
                  <wp:posOffset>16592550</wp:posOffset>
                </wp:positionH>
                <wp:positionV relativeFrom="paragraph">
                  <wp:posOffset>12700</wp:posOffset>
                </wp:positionV>
                <wp:extent cx="534670" cy="425450"/>
                <wp:effectExtent l="0" t="0" r="0" b="0"/>
                <wp:wrapSquare wrapText="bothSides"/>
                <wp:docPr id="147" name="Shape 147"/>
                <wp:cNvGraphicFramePr/>
                <a:graphic xmlns:a="http://schemas.openxmlformats.org/drawingml/2006/main">
                  <a:graphicData uri="http://schemas.microsoft.com/office/word/2010/wordprocessingShape">
                    <wps:wsp>
                      <wps:cNvSpPr txBox="1"/>
                      <wps:spPr>
                        <a:xfrm>
                          <a:off x="0" y="0"/>
                          <a:ext cx="534670" cy="425450"/>
                        </a:xfrm>
                        <a:prstGeom prst="rect">
                          <a:avLst/>
                        </a:prstGeom>
                        <a:noFill/>
                      </wps:spPr>
                      <wps:txbx>
                        <w:txbxContent>
                          <w:p>
                            <w:pPr>
                              <w:pStyle w:val="7"/>
                              <w:keepNext w:val="0"/>
                              <w:keepLines w:val="0"/>
                              <w:widowControl w:val="0"/>
                              <w:shd w:val="clear" w:color="auto" w:fill="auto"/>
                              <w:bidi w:val="0"/>
                              <w:spacing w:before="0" w:after="0" w:line="240" w:lineRule="auto"/>
                              <w:ind w:left="0" w:right="0" w:firstLine="0"/>
                              <w:jc w:val="both"/>
                              <w:rPr>
                                <w:sz w:val="14"/>
                                <w:szCs w:val="14"/>
                              </w:rPr>
                            </w:pPr>
                            <w:r>
                              <w:rPr>
                                <w:rFonts w:ascii="Times New Roman" w:hAnsi="Times New Roman" w:eastAsia="Times New Roman" w:cs="Times New Roman"/>
                                <w:b/>
                                <w:bCs/>
                                <w:color w:val="9D0F3B"/>
                                <w:spacing w:val="0"/>
                                <w:w w:val="100"/>
                                <w:position w:val="0"/>
                                <w:sz w:val="14"/>
                                <w:szCs w:val="14"/>
                                <w:lang w:val="zh-TW" w:eastAsia="zh-TW" w:bidi="zh-TW"/>
                              </w:rPr>
                              <w:t>3</w:t>
                            </w:r>
                          </w:p>
                          <w:p>
                            <w:pPr>
                              <w:pStyle w:val="7"/>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bCs/>
                                <w:color w:val="000000"/>
                                <w:spacing w:val="0"/>
                                <w:w w:val="100"/>
                                <w:position w:val="0"/>
                                <w:sz w:val="14"/>
                                <w:szCs w:val="14"/>
                                <w:lang w:val="en-US" w:eastAsia="en-US" w:bidi="en-US"/>
                              </w:rPr>
                              <w:t>GUOSEN</w:t>
                            </w:r>
                          </w:p>
                        </w:txbxContent>
                      </wps:txbx>
                      <wps:bodyPr lIns="0" tIns="0" rIns="0" bIns="0">
                        <a:noAutofit/>
                      </wps:bodyPr>
                    </wps:wsp>
                  </a:graphicData>
                </a:graphic>
              </wp:anchor>
            </w:drawing>
          </mc:Choice>
          <mc:Fallback>
            <w:pict>
              <v:shape id="Shape 147" o:spid="_x0000_s1026" o:spt="202" type="#_x0000_t202" style="position:absolute;left:0pt;margin-left:1306.5pt;margin-top:1pt;height:33.5pt;width:42.1pt;mso-position-horizontal-relative:page;mso-wrap-distance-bottom:0pt;mso-wrap-distance-left:9pt;mso-wrap-distance-right:9pt;mso-wrap-distance-top:0pt;z-index:251660288;mso-width-relative:page;mso-height-relative:page;" filled="f" stroked="f" coordsize="21600,21600" o:gfxdata="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glI99kAAAAKAQAA&#10;DwAAAAAAAAABACAAAAAiAAAAZHJzL2Rvd25yZXYueG1sUEsBAhQAFAAAAAgAh07iQKNJ61emAQAA&#10;ZwMAAA4AAAAAAAAAAQAgAAAAKAEAAGRycy9lMm9Eb2MueG1sUEsFBgAAAAAGAAYAWQEAAEAFAAAA&#10;AA==&#10;">
                <v:fill on="f" focussize="0,0"/>
                <v:stroke on="f"/>
                <v:imagedata o:title=""/>
                <o:lock v:ext="edit" aspectratio="f"/>
                <v:textbox inset="0mm,0mm,0mm,0mm">
                  <w:txbxContent>
                    <w:p>
                      <w:pPr>
                        <w:pStyle w:val="7"/>
                        <w:keepNext w:val="0"/>
                        <w:keepLines w:val="0"/>
                        <w:widowControl w:val="0"/>
                        <w:shd w:val="clear" w:color="auto" w:fill="auto"/>
                        <w:bidi w:val="0"/>
                        <w:spacing w:before="0" w:after="0" w:line="240" w:lineRule="auto"/>
                        <w:ind w:left="0" w:right="0" w:firstLine="0"/>
                        <w:jc w:val="both"/>
                        <w:rPr>
                          <w:sz w:val="14"/>
                          <w:szCs w:val="14"/>
                        </w:rPr>
                      </w:pPr>
                      <w:r>
                        <w:rPr>
                          <w:rFonts w:ascii="Times New Roman" w:hAnsi="Times New Roman" w:eastAsia="Times New Roman" w:cs="Times New Roman"/>
                          <w:b/>
                          <w:bCs/>
                          <w:color w:val="9D0F3B"/>
                          <w:spacing w:val="0"/>
                          <w:w w:val="100"/>
                          <w:position w:val="0"/>
                          <w:sz w:val="14"/>
                          <w:szCs w:val="14"/>
                          <w:lang w:val="zh-TW" w:eastAsia="zh-TW" w:bidi="zh-TW"/>
                        </w:rPr>
                        <w:t>3</w:t>
                      </w:r>
                    </w:p>
                    <w:p>
                      <w:pPr>
                        <w:pStyle w:val="7"/>
                        <w:keepNext w:val="0"/>
                        <w:keepLines w:val="0"/>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bCs/>
                          <w:color w:val="000000"/>
                          <w:spacing w:val="0"/>
                          <w:w w:val="100"/>
                          <w:position w:val="0"/>
                          <w:sz w:val="14"/>
                          <w:szCs w:val="14"/>
                          <w:lang w:val="en-US" w:eastAsia="en-US" w:bidi="en-US"/>
                        </w:rPr>
                        <w:t>GUOSEN</w:t>
                      </w:r>
                    </w:p>
                  </w:txbxContent>
                </v:textbox>
                <w10:wrap type="square"/>
              </v:shape>
            </w:pict>
          </mc:Fallback>
        </mc:AlternateContent>
      </w:r>
      <w:r>
        <w:drawing>
          <wp:anchor distT="1155700" distB="393700" distL="114300" distR="114300" simplePos="0" relativeHeight="251660288" behindDoc="0" locked="0" layoutInCell="1" allowOverlap="1">
            <wp:simplePos x="0" y="0"/>
            <wp:positionH relativeFrom="page">
              <wp:posOffset>832485</wp:posOffset>
            </wp:positionH>
            <wp:positionV relativeFrom="paragraph">
              <wp:posOffset>2157730</wp:posOffset>
            </wp:positionV>
            <wp:extent cx="4596130" cy="1530350"/>
            <wp:effectExtent l="0" t="0" r="0" b="0"/>
            <wp:wrapTopAndBottom/>
            <wp:docPr id="149" name="Shape 149"/>
            <wp:cNvGraphicFramePr/>
            <a:graphic xmlns:a="http://schemas.openxmlformats.org/drawingml/2006/main">
              <a:graphicData uri="http://schemas.openxmlformats.org/drawingml/2006/picture">
                <pic:pic xmlns:pic="http://schemas.openxmlformats.org/drawingml/2006/picture">
                  <pic:nvPicPr>
                    <pic:cNvPr id="149" name="Shape 149"/>
                    <pic:cNvPicPr/>
                  </pic:nvPicPr>
                  <pic:blipFill>
                    <a:blip r:embed="rId75"/>
                    <a:stretch>
                      <a:fillRect/>
                    </a:stretch>
                  </pic:blipFill>
                  <pic:spPr>
                    <a:xfrm>
                      <a:off x="0" y="0"/>
                      <a:ext cx="4596130" cy="1530350"/>
                    </a:xfrm>
                    <a:prstGeom prst="rect">
                      <a:avLst/>
                    </a:prstGeom>
                  </pic:spPr>
                </pic:pic>
              </a:graphicData>
            </a:graphic>
          </wp:anchor>
        </w:drawing>
      </w:r>
      <w:r>
        <w:drawing>
          <wp:anchor distT="0" distB="0" distL="114300" distR="114300" simplePos="0" relativeHeight="251660288" behindDoc="0" locked="0" layoutInCell="1" allowOverlap="1">
            <wp:simplePos x="0" y="0"/>
            <wp:positionH relativeFrom="page">
              <wp:posOffset>9738995</wp:posOffset>
            </wp:positionH>
            <wp:positionV relativeFrom="paragraph">
              <wp:posOffset>850265</wp:posOffset>
            </wp:positionV>
            <wp:extent cx="7418705" cy="4194175"/>
            <wp:effectExtent l="0" t="0" r="0" b="0"/>
            <wp:wrapSquare wrapText="bothSides"/>
            <wp:docPr id="151" name="Shape 151"/>
            <wp:cNvGraphicFramePr/>
            <a:graphic xmlns:a="http://schemas.openxmlformats.org/drawingml/2006/main">
              <a:graphicData uri="http://schemas.openxmlformats.org/drawingml/2006/picture">
                <pic:pic xmlns:pic="http://schemas.openxmlformats.org/drawingml/2006/picture">
                  <pic:nvPicPr>
                    <pic:cNvPr id="151" name="Shape 151"/>
                    <pic:cNvPicPr/>
                  </pic:nvPicPr>
                  <pic:blipFill>
                    <a:blip r:embed="rId76"/>
                    <a:stretch>
                      <a:fillRect/>
                    </a:stretch>
                  </pic:blipFill>
                  <pic:spPr>
                    <a:xfrm>
                      <a:off x="0" y="0"/>
                      <a:ext cx="7418705" cy="4194175"/>
                    </a:xfrm>
                    <a:prstGeom prst="rect">
                      <a:avLst/>
                    </a:prstGeom>
                  </pic:spPr>
                </pic:pic>
              </a:graphicData>
            </a:graphic>
          </wp:anchor>
        </w:drawing>
      </w:r>
    </w:p>
    <w:p>
      <w:pPr>
        <w:pStyle w:val="25"/>
        <w:keepNext/>
        <w:keepLines/>
        <w:widowControl w:val="0"/>
        <w:shd w:val="clear" w:color="auto" w:fill="auto"/>
        <w:bidi w:val="0"/>
        <w:spacing w:before="0" w:after="220" w:line="240" w:lineRule="auto"/>
        <w:ind w:left="0" w:right="0" w:firstLine="0"/>
        <w:jc w:val="left"/>
        <w:rPr>
          <w:sz w:val="54"/>
          <w:szCs w:val="54"/>
        </w:rPr>
      </w:pPr>
      <w:bookmarkStart w:id="94" w:name="bookmark95"/>
      <w:bookmarkStart w:id="95" w:name="bookmark94"/>
      <w:bookmarkStart w:id="96" w:name="bookmark96"/>
      <w:r>
        <w:rPr>
          <w:b/>
          <w:bCs/>
          <w:color w:val="2F5887"/>
          <w:spacing w:val="0"/>
          <w:w w:val="70"/>
          <w:position w:val="0"/>
          <w:sz w:val="54"/>
          <w:szCs w:val="54"/>
          <w:lang w:val="en-US" w:eastAsia="en-US" w:bidi="en-US"/>
        </w:rPr>
        <w:t>SANDER・HEADELEVATION (OVER・AND・UNDER) TYPE</w:t>
      </w:r>
      <w:bookmarkEnd w:id="94"/>
      <w:bookmarkEnd w:id="95"/>
      <w:bookmarkEnd w:id="96"/>
    </w:p>
    <w:p>
      <w:pPr>
        <w:pStyle w:val="9"/>
        <w:keepNext/>
        <w:keepLines/>
        <w:widowControl w:val="0"/>
        <w:shd w:val="clear" w:color="auto" w:fill="auto"/>
        <w:bidi w:val="0"/>
        <w:spacing w:before="0" w:after="120" w:line="240" w:lineRule="auto"/>
        <w:ind w:left="0" w:right="0" w:firstLine="0"/>
        <w:jc w:val="left"/>
        <w:rPr>
          <w:sz w:val="34"/>
          <w:szCs w:val="34"/>
        </w:rPr>
      </w:pPr>
      <w:bookmarkStart w:id="97" w:name="bookmark98"/>
      <w:bookmarkStart w:id="98" w:name="bookmark99"/>
      <w:bookmarkStart w:id="99" w:name="bookmark97"/>
      <w:r>
        <w:rPr>
          <w:color w:val="000000"/>
          <w:spacing w:val="0"/>
          <w:w w:val="100"/>
          <w:position w:val="0"/>
          <w:sz w:val="34"/>
          <w:szCs w:val="34"/>
          <w:shd w:val="clear" w:color="auto" w:fill="auto"/>
        </w:rPr>
        <w:t>上浮式砂光机</w:t>
      </w:r>
      <w:bookmarkEnd w:id="97"/>
      <w:bookmarkEnd w:id="98"/>
      <w:bookmarkEnd w:id="99"/>
    </w:p>
    <w:p>
      <w:pPr>
        <w:pStyle w:val="15"/>
        <w:keepNext w:val="0"/>
        <w:keepLines w:val="0"/>
        <w:widowControl w:val="0"/>
        <w:numPr>
          <w:ilvl w:val="0"/>
          <w:numId w:val="8"/>
        </w:numPr>
        <w:shd w:val="clear" w:color="auto" w:fill="auto"/>
        <w:tabs>
          <w:tab w:val="left" w:pos="342"/>
        </w:tabs>
        <w:bidi w:val="0"/>
        <w:spacing w:before="80" w:after="80" w:line="240" w:lineRule="auto"/>
        <w:ind w:left="0" w:right="0" w:firstLine="0"/>
        <w:jc w:val="left"/>
      </w:pPr>
      <w:bookmarkStart w:id="100" w:name="bookmark100"/>
      <w:bookmarkEnd w:id="100"/>
      <w:r>
        <w:rPr>
          <w:rFonts w:ascii="Times New Roman" w:hAnsi="Times New Roman" w:eastAsia="Times New Roman" w:cs="Times New Roman"/>
          <w:color w:val="2F5887"/>
          <w:spacing w:val="0"/>
          <w:w w:val="100"/>
          <w:position w:val="0"/>
          <w:sz w:val="16"/>
          <w:szCs w:val="16"/>
          <w:lang w:val="en-US" w:eastAsia="en-US" w:bidi="en-US"/>
        </w:rPr>
        <w:t>1-</w:t>
      </w:r>
      <w:r>
        <w:rPr>
          <w:color w:val="000000"/>
          <w:spacing w:val="0"/>
          <w:w w:val="100"/>
          <w:position w:val="0"/>
        </w:rPr>
        <w:t>工作件薄的和厚的都有，需要经常调整砂光厚度；</w:t>
      </w:r>
    </w:p>
    <w:p>
      <w:pPr>
        <w:pStyle w:val="15"/>
        <w:keepNext w:val="0"/>
        <w:keepLines w:val="0"/>
        <w:widowControl w:val="0"/>
        <w:numPr>
          <w:ilvl w:val="0"/>
          <w:numId w:val="8"/>
        </w:numPr>
        <w:shd w:val="clear" w:color="auto" w:fill="auto"/>
        <w:tabs>
          <w:tab w:val="left" w:pos="342"/>
        </w:tabs>
        <w:bidi w:val="0"/>
        <w:spacing w:before="0" w:after="420" w:line="240" w:lineRule="auto"/>
        <w:ind w:left="0" w:right="0" w:firstLine="0"/>
        <w:jc w:val="left"/>
      </w:pPr>
      <w:bookmarkStart w:id="101" w:name="bookmark101"/>
      <w:bookmarkEnd w:id="101"/>
      <w:r>
        <w:rPr>
          <w:rFonts w:ascii="Times New Roman" w:hAnsi="Times New Roman" w:eastAsia="Times New Roman" w:cs="Times New Roman"/>
          <w:color w:val="000000"/>
          <w:spacing w:val="0"/>
          <w:w w:val="100"/>
          <w:position w:val="0"/>
          <w:sz w:val="16"/>
          <w:szCs w:val="16"/>
        </w:rPr>
        <w:t>2-</w:t>
      </w:r>
      <w:r>
        <w:rPr>
          <w:color w:val="000000"/>
          <w:spacing w:val="0"/>
          <w:w w:val="100"/>
          <w:position w:val="0"/>
        </w:rPr>
        <w:t>家具、门件组件、木皮。</w:t>
      </w:r>
    </w:p>
    <w:p>
      <w:pPr>
        <w:pStyle w:val="7"/>
        <w:keepNext w:val="0"/>
        <w:keepLines w:val="0"/>
        <w:widowControl w:val="0"/>
        <w:numPr>
          <w:ilvl w:val="0"/>
          <w:numId w:val="9"/>
        </w:numPr>
        <w:shd w:val="clear" w:color="auto" w:fill="auto"/>
        <w:tabs>
          <w:tab w:val="left" w:pos="342"/>
        </w:tabs>
        <w:bidi w:val="0"/>
        <w:spacing w:before="0" w:after="80" w:line="240" w:lineRule="auto"/>
        <w:ind w:left="0" w:right="0" w:firstLine="0"/>
        <w:jc w:val="left"/>
      </w:pPr>
      <w:bookmarkStart w:id="102" w:name="bookmark102"/>
      <w:bookmarkEnd w:id="102"/>
      <w:r>
        <w:rPr>
          <w:rFonts w:ascii="Times New Roman" w:hAnsi="Times New Roman" w:eastAsia="Times New Roman" w:cs="Times New Roman"/>
          <w:color w:val="2F5887"/>
          <w:spacing w:val="0"/>
          <w:w w:val="100"/>
          <w:position w:val="0"/>
          <w:lang w:val="en-US" w:eastAsia="en-US" w:bidi="en-US"/>
        </w:rPr>
        <w:t xml:space="preserve">1-The </w:t>
      </w:r>
      <w:r>
        <w:rPr>
          <w:rFonts w:ascii="Times New Roman" w:hAnsi="Times New Roman" w:eastAsia="Times New Roman" w:cs="Times New Roman"/>
          <w:color w:val="000000"/>
          <w:spacing w:val="0"/>
          <w:w w:val="100"/>
          <w:position w:val="0"/>
          <w:lang w:val="en-US" w:eastAsia="en-US" w:bidi="en-US"/>
        </w:rPr>
        <w:t>working piece is thin and thick, and the sanding thickness needs to be adjusted frequently;</w:t>
      </w:r>
    </w:p>
    <w:p>
      <w:pPr>
        <w:pStyle w:val="7"/>
        <w:keepNext w:val="0"/>
        <w:keepLines w:val="0"/>
        <w:widowControl w:val="0"/>
        <w:numPr>
          <w:ilvl w:val="0"/>
          <w:numId w:val="9"/>
        </w:numPr>
        <w:shd w:val="clear" w:color="auto" w:fill="auto"/>
        <w:tabs>
          <w:tab w:val="left" w:pos="342"/>
        </w:tabs>
        <w:bidi w:val="0"/>
        <w:spacing w:before="0" w:after="100" w:line="240" w:lineRule="auto"/>
        <w:ind w:left="0" w:right="0" w:firstLine="0"/>
        <w:jc w:val="left"/>
        <w:sectPr>
          <w:footerReference r:id="rId17" w:type="default"/>
          <w:footnotePr>
            <w:numFmt w:val="decimal"/>
          </w:footnotePr>
          <w:pgSz w:w="28348" w:h="10900" w:orient="landscape"/>
          <w:pgMar w:top="1026" w:right="17823" w:bottom="1372" w:left="1191" w:header="598" w:footer="3" w:gutter="0"/>
          <w:cols w:space="720" w:num="1"/>
          <w:rtlGutter w:val="0"/>
          <w:docGrid w:linePitch="360" w:charSpace="0"/>
        </w:sectPr>
      </w:pPr>
      <w:bookmarkStart w:id="103" w:name="bookmark103"/>
      <w:bookmarkEnd w:id="103"/>
      <w:r>
        <w:rPr>
          <w:rFonts w:ascii="Times New Roman" w:hAnsi="Times New Roman" w:eastAsia="Times New Roman" w:cs="Times New Roman"/>
          <w:color w:val="000000"/>
          <w:spacing w:val="0"/>
          <w:w w:val="100"/>
          <w:position w:val="0"/>
          <w:lang w:val="en-US" w:eastAsia="en-US" w:bidi="en-US"/>
        </w:rPr>
        <w:t>2-furniture, door assembly, veneer.</w:t>
      </w:r>
    </w:p>
    <w:p>
      <w:pPr>
        <w:widowControl w:val="0"/>
        <w:spacing w:line="1" w:lineRule="exact"/>
      </w:pPr>
      <w:r>
        <mc:AlternateContent>
          <mc:Choice Requires="wps">
            <w:drawing>
              <wp:anchor distT="50800" distB="1879600" distL="114300" distR="114300" simplePos="0" relativeHeight="251660288" behindDoc="0" locked="0" layoutInCell="1" allowOverlap="1">
                <wp:simplePos x="0" y="0"/>
                <wp:positionH relativeFrom="page">
                  <wp:posOffset>823595</wp:posOffset>
                </wp:positionH>
                <wp:positionV relativeFrom="paragraph">
                  <wp:posOffset>114300</wp:posOffset>
                </wp:positionV>
                <wp:extent cx="2112010" cy="831850"/>
                <wp:effectExtent l="0" t="0" r="0" b="0"/>
                <wp:wrapTopAndBottom/>
                <wp:docPr id="155" name="Shape 155"/>
                <wp:cNvGraphicFramePr/>
                <a:graphic xmlns:a="http://schemas.openxmlformats.org/drawingml/2006/main">
                  <a:graphicData uri="http://schemas.microsoft.com/office/word/2010/wordprocessingShape">
                    <wps:wsp>
                      <wps:cNvSpPr txBox="1"/>
                      <wps:spPr>
                        <a:xfrm>
                          <a:off x="0" y="0"/>
                          <a:ext cx="2112010" cy="831850"/>
                        </a:xfrm>
                        <a:prstGeom prst="rect">
                          <a:avLst/>
                        </a:prstGeom>
                        <a:noFill/>
                      </wps:spPr>
                      <wps:txbx>
                        <w:txbxContent>
                          <w:p>
                            <w:pPr>
                              <w:pStyle w:val="11"/>
                              <w:keepNext w:val="0"/>
                              <w:keepLines w:val="0"/>
                              <w:widowControl w:val="0"/>
                              <w:pBdr>
                                <w:bottom w:val="single" w:color="auto" w:sz="4" w:space="0"/>
                              </w:pBdr>
                              <w:shd w:val="clear" w:color="auto" w:fill="auto"/>
                              <w:bidi w:val="0"/>
                              <w:spacing w:before="0" w:after="40" w:line="240" w:lineRule="auto"/>
                              <w:ind w:left="0" w:right="0" w:firstLine="0"/>
                              <w:jc w:val="both"/>
                            </w:pPr>
                            <w:r>
                              <w:rPr>
                                <w:spacing w:val="0"/>
                                <w:position w:val="0"/>
                                <w:lang w:val="en-US" w:eastAsia="en-US" w:bidi="en-US"/>
                              </w:rPr>
                              <w:t>BSABRUSHSANDER</w:t>
                            </w:r>
                          </w:p>
                          <w:p>
                            <w:pPr>
                              <w:pStyle w:val="29"/>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sz w:val="54"/>
                                <w:szCs w:val="54"/>
                                <w:lang w:val="en-US" w:eastAsia="en-US" w:bidi="en-US"/>
                              </w:rPr>
                              <w:t>BSA</w:t>
                            </w:r>
                            <w:r>
                              <w:rPr>
                                <w:color w:val="000000"/>
                                <w:spacing w:val="0"/>
                                <w:w w:val="100"/>
                                <w:position w:val="0"/>
                              </w:rPr>
                              <w:t>多功能毛刷机</w:t>
                            </w:r>
                          </w:p>
                        </w:txbxContent>
                      </wps:txbx>
                      <wps:bodyPr lIns="0" tIns="0" rIns="0" bIns="0">
                        <a:noAutofit/>
                      </wps:bodyPr>
                    </wps:wsp>
                  </a:graphicData>
                </a:graphic>
              </wp:anchor>
            </w:drawing>
          </mc:Choice>
          <mc:Fallback>
            <w:pict>
              <v:shape id="Shape 155" o:spid="_x0000_s1026" o:spt="202" type="#_x0000_t202" style="position:absolute;left:0pt;margin-left:64.85pt;margin-top:9pt;height:65.5pt;width:166.3pt;mso-position-horizontal-relative:page;mso-wrap-distance-bottom:148pt;mso-wrap-distance-top:4pt;z-index:251660288;mso-width-relative:page;mso-height-relative:page;" filled="f" stroked="f" coordsize="21600,21600" o:gfxdata="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PXHdaPYAAAACgEAAA8A&#10;AAAAAAAAAQAgAAAAIgAAAGRycy9kb3ducmV2LnhtbFBLAQIUABQAAAAIAIdO4kBa8CqApQEAAGgD&#10;AAAOAAAAAAAAAAEAIAAAACcBAABkcnMvZTJvRG9jLnhtbFBLBQYAAAAABgAGAFkBAAA+BQAAAAA=&#10;">
                <v:fill on="f" focussize="0,0"/>
                <v:stroke on="f"/>
                <v:imagedata o:title=""/>
                <o:lock v:ext="edit" aspectratio="f"/>
                <v:textbox inset="0mm,0mm,0mm,0mm">
                  <w:txbxContent>
                    <w:p>
                      <w:pPr>
                        <w:pStyle w:val="11"/>
                        <w:keepNext w:val="0"/>
                        <w:keepLines w:val="0"/>
                        <w:widowControl w:val="0"/>
                        <w:pBdr>
                          <w:bottom w:val="single" w:color="auto" w:sz="4" w:space="0"/>
                        </w:pBdr>
                        <w:shd w:val="clear" w:color="auto" w:fill="auto"/>
                        <w:bidi w:val="0"/>
                        <w:spacing w:before="0" w:after="40" w:line="240" w:lineRule="auto"/>
                        <w:ind w:left="0" w:right="0" w:firstLine="0"/>
                        <w:jc w:val="both"/>
                      </w:pPr>
                      <w:r>
                        <w:rPr>
                          <w:spacing w:val="0"/>
                          <w:position w:val="0"/>
                          <w:lang w:val="en-US" w:eastAsia="en-US" w:bidi="en-US"/>
                        </w:rPr>
                        <w:t>BSABRUSHSANDER</w:t>
                      </w:r>
                    </w:p>
                    <w:p>
                      <w:pPr>
                        <w:pStyle w:val="29"/>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sz w:val="54"/>
                          <w:szCs w:val="54"/>
                          <w:lang w:val="en-US" w:eastAsia="en-US" w:bidi="en-US"/>
                        </w:rPr>
                        <w:t>BSA</w:t>
                      </w:r>
                      <w:r>
                        <w:rPr>
                          <w:color w:val="000000"/>
                          <w:spacing w:val="0"/>
                          <w:w w:val="100"/>
                          <w:position w:val="0"/>
                        </w:rPr>
                        <w:t>多功能毛刷机</w:t>
                      </w:r>
                    </w:p>
                  </w:txbxContent>
                </v:textbox>
                <w10:wrap type="topAndBottom"/>
              </v:shape>
            </w:pict>
          </mc:Fallback>
        </mc:AlternateContent>
      </w:r>
      <w:r>
        <w:drawing>
          <wp:anchor distT="0" distB="0" distL="114300" distR="114300" simplePos="0" relativeHeight="251660288" behindDoc="0" locked="0" layoutInCell="1" allowOverlap="1">
            <wp:simplePos x="0" y="0"/>
            <wp:positionH relativeFrom="page">
              <wp:posOffset>10342245</wp:posOffset>
            </wp:positionH>
            <wp:positionV relativeFrom="paragraph">
              <wp:posOffset>12700</wp:posOffset>
            </wp:positionV>
            <wp:extent cx="7650480" cy="3048000"/>
            <wp:effectExtent l="0" t="0" r="0" b="0"/>
            <wp:wrapSquare wrapText="bothSides"/>
            <wp:docPr id="157" name="Shape 157"/>
            <wp:cNvGraphicFramePr/>
            <a:graphic xmlns:a="http://schemas.openxmlformats.org/drawingml/2006/main">
              <a:graphicData uri="http://schemas.openxmlformats.org/drawingml/2006/picture">
                <pic:pic xmlns:pic="http://schemas.openxmlformats.org/drawingml/2006/picture">
                  <pic:nvPicPr>
                    <pic:cNvPr id="157" name="Shape 157"/>
                    <pic:cNvPicPr/>
                  </pic:nvPicPr>
                  <pic:blipFill>
                    <a:blip r:embed="rId77"/>
                    <a:stretch>
                      <a:fillRect/>
                    </a:stretch>
                  </pic:blipFill>
                  <pic:spPr>
                    <a:xfrm>
                      <a:off x="0" y="0"/>
                      <a:ext cx="7650480" cy="3048000"/>
                    </a:xfrm>
                    <a:prstGeom prst="rect">
                      <a:avLst/>
                    </a:prstGeom>
                  </pic:spPr>
                </pic:pic>
              </a:graphicData>
            </a:graphic>
          </wp:anchor>
        </w:drawing>
      </w:r>
      <w:r>
        <w:drawing>
          <wp:anchor distT="0" distB="0" distL="114300" distR="114300" simplePos="0" relativeHeight="251660288" behindDoc="0" locked="0" layoutInCell="1" allowOverlap="1">
            <wp:simplePos x="0" y="0"/>
            <wp:positionH relativeFrom="page">
              <wp:posOffset>9610725</wp:posOffset>
            </wp:positionH>
            <wp:positionV relativeFrom="paragraph">
              <wp:posOffset>3049270</wp:posOffset>
            </wp:positionV>
            <wp:extent cx="8168640" cy="2060575"/>
            <wp:effectExtent l="0" t="0" r="0" b="0"/>
            <wp:wrapSquare wrapText="bothSides"/>
            <wp:docPr id="159" name="Shape 159"/>
            <wp:cNvGraphicFramePr/>
            <a:graphic xmlns:a="http://schemas.openxmlformats.org/drawingml/2006/main">
              <a:graphicData uri="http://schemas.openxmlformats.org/drawingml/2006/picture">
                <pic:pic xmlns:pic="http://schemas.openxmlformats.org/drawingml/2006/picture">
                  <pic:nvPicPr>
                    <pic:cNvPr id="159" name="Shape 159"/>
                    <pic:cNvPicPr/>
                  </pic:nvPicPr>
                  <pic:blipFill>
                    <a:blip r:embed="rId78"/>
                    <a:stretch>
                      <a:fillRect/>
                    </a:stretch>
                  </pic:blipFill>
                  <pic:spPr>
                    <a:xfrm>
                      <a:off x="0" y="0"/>
                      <a:ext cx="8168640" cy="2060575"/>
                    </a:xfrm>
                    <a:prstGeom prst="rect">
                      <a:avLst/>
                    </a:prstGeom>
                  </pic:spPr>
                </pic:pic>
              </a:graphicData>
            </a:graphic>
          </wp:anchor>
        </w:drawing>
      </w:r>
    </w:p>
    <w:p>
      <w:pPr>
        <w:pStyle w:val="15"/>
        <w:keepNext w:val="0"/>
        <w:keepLines w:val="0"/>
        <w:widowControl w:val="0"/>
        <w:numPr>
          <w:ilvl w:val="0"/>
          <w:numId w:val="8"/>
        </w:numPr>
        <w:shd w:val="clear" w:color="auto" w:fill="auto"/>
        <w:tabs>
          <w:tab w:val="left" w:pos="346"/>
        </w:tabs>
        <w:bidi w:val="0"/>
        <w:spacing w:before="0" w:after="0" w:line="314" w:lineRule="exact"/>
        <w:ind w:left="420" w:right="0" w:hanging="420"/>
        <w:jc w:val="left"/>
      </w:pPr>
      <w:bookmarkStart w:id="104" w:name="bookmark104"/>
      <w:bookmarkEnd w:id="104"/>
      <w:r>
        <w:rPr>
          <w:rFonts w:ascii="Times New Roman" w:hAnsi="Times New Roman" w:eastAsia="Times New Roman" w:cs="Times New Roman"/>
          <w:color w:val="000000"/>
          <w:spacing w:val="0"/>
          <w:w w:val="100"/>
          <w:position w:val="0"/>
          <w:sz w:val="16"/>
          <w:szCs w:val="16"/>
          <w:lang w:val="en-US" w:eastAsia="en-US" w:bidi="en-US"/>
        </w:rPr>
        <w:t>BSA</w:t>
      </w:r>
      <w:r>
        <w:rPr>
          <w:color w:val="000000"/>
          <w:spacing w:val="0"/>
          <w:w w:val="100"/>
          <w:position w:val="0"/>
        </w:rPr>
        <w:t>专用抛光设备，可处理异形、平面、曲面等多种工作件， 且油漆和素板均可使用，可配置成双面砂、单面砂、线条砂 等多种配置；</w:t>
      </w:r>
    </w:p>
    <w:p>
      <w:pPr>
        <w:pStyle w:val="15"/>
        <w:keepNext w:val="0"/>
        <w:keepLines w:val="0"/>
        <w:widowControl w:val="0"/>
        <w:numPr>
          <w:ilvl w:val="0"/>
          <w:numId w:val="8"/>
        </w:numPr>
        <w:shd w:val="clear" w:color="auto" w:fill="auto"/>
        <w:tabs>
          <w:tab w:val="left" w:pos="346"/>
        </w:tabs>
        <w:bidi w:val="0"/>
        <w:spacing w:before="0" w:after="460" w:line="314" w:lineRule="exact"/>
        <w:ind w:left="420" w:right="0" w:hanging="420"/>
        <w:jc w:val="left"/>
      </w:pPr>
      <w:bookmarkStart w:id="105" w:name="bookmark105"/>
      <w:bookmarkEnd w:id="105"/>
      <w:r>
        <w:rPr>
          <w:color w:val="000000"/>
          <w:spacing w:val="0"/>
          <w:w w:val="100"/>
          <w:position w:val="0"/>
        </w:rPr>
        <w:t>进口专用抛光刷效果俱佳，产品砂光效果稳定，纱布条和毛 刷可独立更换，更换方便，使用成本低。</w:t>
      </w:r>
    </w:p>
    <w:p>
      <w:pPr>
        <w:pStyle w:val="7"/>
        <w:keepNext w:val="0"/>
        <w:keepLines w:val="0"/>
        <w:widowControl w:val="0"/>
        <w:numPr>
          <w:ilvl w:val="0"/>
          <w:numId w:val="9"/>
        </w:numPr>
        <w:shd w:val="clear" w:color="auto" w:fill="auto"/>
        <w:tabs>
          <w:tab w:val="left" w:pos="346"/>
        </w:tabs>
        <w:bidi w:val="0"/>
        <w:spacing w:before="0" w:after="0" w:line="341" w:lineRule="auto"/>
        <w:ind w:left="340" w:right="0" w:hanging="340"/>
        <w:jc w:val="left"/>
      </w:pPr>
      <w:bookmarkStart w:id="106" w:name="bookmark106"/>
      <w:bookmarkEnd w:id="106"/>
      <w:r>
        <w:rPr>
          <w:rFonts w:ascii="Times New Roman" w:hAnsi="Times New Roman" w:eastAsia="Times New Roman" w:cs="Times New Roman"/>
          <w:color w:val="000000"/>
          <w:spacing w:val="0"/>
          <w:w w:val="100"/>
          <w:position w:val="0"/>
          <w:lang w:val="en-US" w:eastAsia="en-US" w:bidi="en-US"/>
        </w:rPr>
        <w:t>It can handle various workpieces such as special shapes, planes and curved surface used for both paintand plain plates. It can be combined according to the shape config workpiece;</w:t>
      </w:r>
    </w:p>
    <w:p>
      <w:pPr>
        <w:pStyle w:val="7"/>
        <w:keepNext w:val="0"/>
        <w:keepLines w:val="0"/>
        <w:widowControl w:val="0"/>
        <w:numPr>
          <w:ilvl w:val="0"/>
          <w:numId w:val="9"/>
        </w:numPr>
        <w:shd w:val="clear" w:color="auto" w:fill="auto"/>
        <w:tabs>
          <w:tab w:val="left" w:pos="346"/>
        </w:tabs>
        <w:bidi w:val="0"/>
        <w:spacing w:before="0" w:after="0" w:line="341" w:lineRule="auto"/>
        <w:ind w:left="340" w:right="0" w:hanging="340"/>
        <w:jc w:val="left"/>
        <w:sectPr>
          <w:footerReference r:id="rId18" w:type="default"/>
          <w:footnotePr>
            <w:numFmt w:val="decimal"/>
          </w:footnotePr>
          <w:pgSz w:w="28348" w:h="10900" w:orient="landscape"/>
          <w:pgMar w:top="1040" w:right="17915" w:bottom="1371" w:left="1283" w:header="612" w:footer="3" w:gutter="0"/>
          <w:pgNumType w:start="28"/>
          <w:cols w:space="720" w:num="1"/>
          <w:rtlGutter w:val="0"/>
          <w:docGrid w:linePitch="360" w:charSpace="0"/>
        </w:sectPr>
      </w:pPr>
      <w:bookmarkStart w:id="107" w:name="bookmark107"/>
      <w:bookmarkEnd w:id="107"/>
      <w:r>
        <w:rPr>
          <w:rFonts w:ascii="Times New Roman" w:hAnsi="Times New Roman" w:eastAsia="Times New Roman" w:cs="Times New Roman"/>
          <w:color w:val="000000"/>
          <w:spacing w:val="0"/>
          <w:w w:val="100"/>
          <w:position w:val="0"/>
          <w:lang w:val="en-US" w:eastAsia="en-US" w:bidi="en-US"/>
        </w:rPr>
        <w:t>Imported special abandoning brush effect is good, the product sanding effect is stable cloth strip and the brush can be replaced independently, the replacement is conver use cost is low.</w:t>
      </w:r>
    </w:p>
    <w:p>
      <w:pPr>
        <w:widowControl w:val="0"/>
        <w:spacing w:line="1" w:lineRule="exact"/>
      </w:pPr>
      <w:bookmarkStart w:id="180" w:name="_GoBack"/>
      <w:bookmarkEnd w:id="180"/>
      <w:r>
        <mc:AlternateContent>
          <mc:Choice Requires="wps">
            <w:drawing>
              <wp:anchor distT="114300" distB="2438400" distL="114300" distR="114300" simplePos="0" relativeHeight="251660288" behindDoc="0" locked="0" layoutInCell="1" allowOverlap="1">
                <wp:simplePos x="0" y="0"/>
                <wp:positionH relativeFrom="page">
                  <wp:posOffset>823595</wp:posOffset>
                </wp:positionH>
                <wp:positionV relativeFrom="paragraph">
                  <wp:posOffset>178435</wp:posOffset>
                </wp:positionV>
                <wp:extent cx="2203450" cy="804545"/>
                <wp:effectExtent l="0" t="0" r="0" b="0"/>
                <wp:wrapTopAndBottom/>
                <wp:docPr id="163" name="Shape 163"/>
                <wp:cNvGraphicFramePr/>
                <a:graphic xmlns:a="http://schemas.openxmlformats.org/drawingml/2006/main">
                  <a:graphicData uri="http://schemas.microsoft.com/office/word/2010/wordprocessingShape">
                    <wps:wsp>
                      <wps:cNvSpPr txBox="1"/>
                      <wps:spPr>
                        <a:xfrm>
                          <a:off x="0" y="0"/>
                          <a:ext cx="2203450" cy="804545"/>
                        </a:xfrm>
                        <a:prstGeom prst="rect">
                          <a:avLst/>
                        </a:prstGeom>
                        <a:noFill/>
                      </wps:spPr>
                      <wps:txbx>
                        <w:txbxContent>
                          <w:p>
                            <w:pPr>
                              <w:pStyle w:val="11"/>
                              <w:keepNext w:val="0"/>
                              <w:keepLines w:val="0"/>
                              <w:widowControl w:val="0"/>
                              <w:shd w:val="clear" w:color="auto" w:fill="auto"/>
                              <w:bidi w:val="0"/>
                              <w:spacing w:before="0" w:after="220" w:line="240" w:lineRule="auto"/>
                              <w:ind w:left="0" w:right="0" w:firstLine="0"/>
                              <w:jc w:val="left"/>
                            </w:pPr>
                            <w:r>
                              <w:rPr>
                                <w:spacing w:val="0"/>
                                <w:position w:val="0"/>
                                <w:lang w:val="en-US" w:eastAsia="en-US" w:bidi="en-US"/>
                              </w:rPr>
                              <w:t>DEBURRING MACHINE</w:t>
                            </w:r>
                          </w:p>
                          <w:p>
                            <w:pPr>
                              <w:pStyle w:val="29"/>
                              <w:keepNext w:val="0"/>
                              <w:keepLines w:val="0"/>
                              <w:widowControl w:val="0"/>
                              <w:shd w:val="clear" w:color="auto" w:fill="auto"/>
                              <w:bidi w:val="0"/>
                              <w:spacing w:before="0" w:after="0" w:line="240" w:lineRule="auto"/>
                              <w:ind w:left="0" w:right="0" w:firstLine="0"/>
                              <w:jc w:val="left"/>
                            </w:pPr>
                            <w:r>
                              <w:rPr>
                                <w:color w:val="000000"/>
                                <w:spacing w:val="0"/>
                                <w:w w:val="100"/>
                                <w:position w:val="0"/>
                              </w:rPr>
                              <w:t>毛刺清除机</w:t>
                            </w:r>
                          </w:p>
                        </w:txbxContent>
                      </wps:txbx>
                      <wps:bodyPr lIns="0" tIns="0" rIns="0" bIns="0">
                        <a:noAutofit/>
                      </wps:bodyPr>
                    </wps:wsp>
                  </a:graphicData>
                </a:graphic>
              </wp:anchor>
            </w:drawing>
          </mc:Choice>
          <mc:Fallback>
            <w:pict>
              <v:shape id="Shape 163" o:spid="_x0000_s1026" o:spt="202" type="#_x0000_t202" style="position:absolute;left:0pt;margin-left:64.85pt;margin-top:14.05pt;height:63.35pt;width:173.5pt;mso-position-horizontal-relative:page;mso-wrap-distance-bottom:192pt;mso-wrap-distance-top:9pt;z-index:251660288;mso-width-relative:page;mso-height-relative:page;" filled="f" stroked="f" coordsize="21600,21600" o:gfxdata="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KIe292AAAAAoBAAAP&#10;AAAAAAAAAAEAIAAAACIAAABkcnMvZG93bnJldi54bWxQSwECFAAUAAAACACHTuJA5pRkKaYBAABo&#10;AwAADgAAAAAAAAABACAAAAAnAQAAZHJzL2Uyb0RvYy54bWxQSwUGAAAAAAYABgBZAQAAPwUAAAAA&#10;">
                <v:fill on="f" focussize="0,0"/>
                <v:stroke on="f"/>
                <v:imagedata o:title=""/>
                <o:lock v:ext="edit" aspectratio="f"/>
                <v:textbox inset="0mm,0mm,0mm,0mm">
                  <w:txbxContent>
                    <w:p>
                      <w:pPr>
                        <w:pStyle w:val="11"/>
                        <w:keepNext w:val="0"/>
                        <w:keepLines w:val="0"/>
                        <w:widowControl w:val="0"/>
                        <w:shd w:val="clear" w:color="auto" w:fill="auto"/>
                        <w:bidi w:val="0"/>
                        <w:spacing w:before="0" w:after="220" w:line="240" w:lineRule="auto"/>
                        <w:ind w:left="0" w:right="0" w:firstLine="0"/>
                        <w:jc w:val="left"/>
                      </w:pPr>
                      <w:r>
                        <w:rPr>
                          <w:spacing w:val="0"/>
                          <w:position w:val="0"/>
                          <w:lang w:val="en-US" w:eastAsia="en-US" w:bidi="en-US"/>
                        </w:rPr>
                        <w:t>DEBURRING MACHINE</w:t>
                      </w:r>
                    </w:p>
                    <w:p>
                      <w:pPr>
                        <w:pStyle w:val="29"/>
                        <w:keepNext w:val="0"/>
                        <w:keepLines w:val="0"/>
                        <w:widowControl w:val="0"/>
                        <w:shd w:val="clear" w:color="auto" w:fill="auto"/>
                        <w:bidi w:val="0"/>
                        <w:spacing w:before="0" w:after="0" w:line="240" w:lineRule="auto"/>
                        <w:ind w:left="0" w:right="0" w:firstLine="0"/>
                        <w:jc w:val="left"/>
                      </w:pPr>
                      <w:r>
                        <w:rPr>
                          <w:color w:val="000000"/>
                          <w:spacing w:val="0"/>
                          <w:w w:val="100"/>
                          <w:position w:val="0"/>
                        </w:rPr>
                        <w:t>毛刺清除机</w:t>
                      </w:r>
                    </w:p>
                  </w:txbxContent>
                </v:textbox>
                <w10:wrap type="topAndBottom"/>
              </v:shape>
            </w:pict>
          </mc:Fallback>
        </mc:AlternateContent>
      </w:r>
      <w:r>
        <w:drawing>
          <wp:anchor distT="0" distB="0" distL="114300" distR="114300" simplePos="0" relativeHeight="251660288" behindDoc="0" locked="0" layoutInCell="1" allowOverlap="1">
            <wp:simplePos x="0" y="0"/>
            <wp:positionH relativeFrom="page">
              <wp:posOffset>6291580</wp:posOffset>
            </wp:positionH>
            <wp:positionV relativeFrom="paragraph">
              <wp:posOffset>3360420</wp:posOffset>
            </wp:positionV>
            <wp:extent cx="2078990" cy="1816735"/>
            <wp:effectExtent l="0" t="0" r="0" b="0"/>
            <wp:wrapSquare wrapText="bothSides"/>
            <wp:docPr id="165" name="Shape 165"/>
            <wp:cNvGraphicFramePr/>
            <a:graphic xmlns:a="http://schemas.openxmlformats.org/drawingml/2006/main">
              <a:graphicData uri="http://schemas.openxmlformats.org/drawingml/2006/picture">
                <pic:pic xmlns:pic="http://schemas.openxmlformats.org/drawingml/2006/picture">
                  <pic:nvPicPr>
                    <pic:cNvPr id="165" name="Shape 165"/>
                    <pic:cNvPicPr/>
                  </pic:nvPicPr>
                  <pic:blipFill>
                    <a:blip r:embed="rId79"/>
                    <a:stretch>
                      <a:fillRect/>
                    </a:stretch>
                  </pic:blipFill>
                  <pic:spPr>
                    <a:xfrm>
                      <a:off x="0" y="0"/>
                      <a:ext cx="2078990" cy="1816735"/>
                    </a:xfrm>
                    <a:prstGeom prst="rect">
                      <a:avLst/>
                    </a:prstGeom>
                  </pic:spPr>
                </pic:pic>
              </a:graphicData>
            </a:graphic>
          </wp:anchor>
        </w:drawing>
      </w:r>
      <w:r>
        <w:drawing>
          <wp:anchor distT="0" distB="0" distL="114300" distR="114300" simplePos="0" relativeHeight="251660288" behindDoc="0" locked="0" layoutInCell="1" allowOverlap="1">
            <wp:simplePos x="0" y="0"/>
            <wp:positionH relativeFrom="page">
              <wp:posOffset>10182225</wp:posOffset>
            </wp:positionH>
            <wp:positionV relativeFrom="paragraph">
              <wp:posOffset>12700</wp:posOffset>
            </wp:positionV>
            <wp:extent cx="7821295" cy="5315585"/>
            <wp:effectExtent l="0" t="0" r="0" b="0"/>
            <wp:wrapSquare wrapText="bothSides"/>
            <wp:docPr id="167" name="Shape 167"/>
            <wp:cNvGraphicFramePr/>
            <a:graphic xmlns:a="http://schemas.openxmlformats.org/drawingml/2006/main">
              <a:graphicData uri="http://schemas.openxmlformats.org/drawingml/2006/picture">
                <pic:pic xmlns:pic="http://schemas.openxmlformats.org/drawingml/2006/picture">
                  <pic:nvPicPr>
                    <pic:cNvPr id="167" name="Shape 167"/>
                    <pic:cNvPicPr/>
                  </pic:nvPicPr>
                  <pic:blipFill>
                    <a:blip r:embed="rId80"/>
                    <a:stretch>
                      <a:fillRect/>
                    </a:stretch>
                  </pic:blipFill>
                  <pic:spPr>
                    <a:xfrm>
                      <a:off x="0" y="0"/>
                      <a:ext cx="7821295" cy="5315585"/>
                    </a:xfrm>
                    <a:prstGeom prst="rect">
                      <a:avLst/>
                    </a:prstGeom>
                  </pic:spPr>
                </pic:pic>
              </a:graphicData>
            </a:graphic>
          </wp:anchor>
        </w:drawing>
      </w:r>
    </w:p>
    <w:p>
      <w:pPr>
        <w:pStyle w:val="15"/>
        <w:keepNext w:val="0"/>
        <w:keepLines w:val="0"/>
        <w:widowControl w:val="0"/>
        <w:numPr>
          <w:ilvl w:val="0"/>
          <w:numId w:val="8"/>
        </w:numPr>
        <w:shd w:val="clear" w:color="auto" w:fill="auto"/>
        <w:tabs>
          <w:tab w:val="left" w:pos="342"/>
        </w:tabs>
        <w:bidi w:val="0"/>
        <w:spacing w:before="0" w:after="0" w:line="310" w:lineRule="exact"/>
        <w:ind w:left="0" w:right="0" w:firstLine="0"/>
        <w:jc w:val="left"/>
      </w:pPr>
      <w:bookmarkStart w:id="108" w:name="bookmark108"/>
      <w:bookmarkEnd w:id="108"/>
      <w:r>
        <w:rPr>
          <w:color w:val="000000"/>
          <w:spacing w:val="0"/>
          <w:w w:val="100"/>
          <w:position w:val="0"/>
        </w:rPr>
        <w:t>毛刺清除机是清除文理多余木纤维，使水性着色底漆着色效果提升的专用设备。</w:t>
      </w:r>
    </w:p>
    <w:p>
      <w:pPr>
        <w:pStyle w:val="15"/>
        <w:keepNext w:val="0"/>
        <w:keepLines w:val="0"/>
        <w:widowControl w:val="0"/>
        <w:numPr>
          <w:ilvl w:val="0"/>
          <w:numId w:val="8"/>
        </w:numPr>
        <w:shd w:val="clear" w:color="auto" w:fill="auto"/>
        <w:tabs>
          <w:tab w:val="left" w:pos="342"/>
        </w:tabs>
        <w:bidi w:val="0"/>
        <w:spacing w:before="0" w:after="620" w:line="310" w:lineRule="exact"/>
        <w:ind w:left="400" w:right="0" w:hanging="400"/>
        <w:jc w:val="left"/>
      </w:pPr>
      <w:bookmarkStart w:id="109" w:name="bookmark109"/>
      <w:bookmarkEnd w:id="109"/>
      <w:r>
        <w:rPr>
          <w:color w:val="000000"/>
          <w:spacing w:val="0"/>
          <w:w w:val="100"/>
          <w:position w:val="0"/>
        </w:rPr>
        <w:t>采用进口高材质合金磨料丝（杜邦丝）刷，对水性着色毛刺进行打磨能有效的消除毛刺或着 色点，效果俱佳。</w:t>
      </w:r>
    </w:p>
    <w:p>
      <w:pPr>
        <w:pStyle w:val="7"/>
        <w:keepNext w:val="0"/>
        <w:keepLines w:val="0"/>
        <w:widowControl w:val="0"/>
        <w:numPr>
          <w:ilvl w:val="0"/>
          <w:numId w:val="9"/>
        </w:numPr>
        <w:shd w:val="clear" w:color="auto" w:fill="auto"/>
        <w:tabs>
          <w:tab w:val="left" w:pos="342"/>
        </w:tabs>
        <w:bidi w:val="0"/>
        <w:spacing w:before="0" w:after="0" w:line="341" w:lineRule="auto"/>
        <w:ind w:left="320" w:right="0" w:hanging="320"/>
        <w:jc w:val="left"/>
      </w:pPr>
      <w:bookmarkStart w:id="110" w:name="bookmark110"/>
      <w:bookmarkEnd w:id="110"/>
      <w:r>
        <w:rPr>
          <w:rFonts w:ascii="Times New Roman" w:hAnsi="Times New Roman" w:eastAsia="Times New Roman" w:cs="Times New Roman"/>
          <w:color w:val="2F5887"/>
          <w:spacing w:val="0"/>
          <w:w w:val="100"/>
          <w:position w:val="0"/>
          <w:lang w:val="en-US" w:eastAsia="en-US" w:bidi="en-US"/>
        </w:rPr>
        <w:t xml:space="preserve">The </w:t>
      </w:r>
      <w:r>
        <w:rPr>
          <w:rFonts w:ascii="Times New Roman" w:hAnsi="Times New Roman" w:eastAsia="Times New Roman" w:cs="Times New Roman"/>
          <w:color w:val="000000"/>
          <w:spacing w:val="0"/>
          <w:w w:val="100"/>
          <w:position w:val="0"/>
          <w:lang w:val="en-US" w:eastAsia="en-US" w:bidi="en-US"/>
        </w:rPr>
        <w:t>burr remover is a special equipment for removing the excess wood fiber from the culture and improving the coloring effect of the water-based coloring primer.</w:t>
      </w:r>
    </w:p>
    <w:p>
      <w:pPr>
        <w:pStyle w:val="7"/>
        <w:keepNext w:val="0"/>
        <w:keepLines w:val="0"/>
        <w:widowControl w:val="0"/>
        <w:numPr>
          <w:ilvl w:val="0"/>
          <w:numId w:val="9"/>
        </w:numPr>
        <w:shd w:val="clear" w:color="auto" w:fill="auto"/>
        <w:tabs>
          <w:tab w:val="left" w:pos="342"/>
        </w:tabs>
        <w:bidi w:val="0"/>
        <w:spacing w:before="0" w:after="300" w:line="341" w:lineRule="auto"/>
        <w:ind w:left="320" w:right="0" w:hanging="320"/>
        <w:jc w:val="left"/>
        <w:sectPr>
          <w:footerReference r:id="rId19" w:type="default"/>
          <w:footnotePr>
            <w:numFmt w:val="decimal"/>
          </w:footnotePr>
          <w:pgSz w:w="28348" w:h="10900" w:orient="landscape"/>
          <w:pgMar w:top="939" w:right="17915" w:bottom="1371" w:left="1283" w:header="511" w:footer="3" w:gutter="0"/>
          <w:cols w:space="720" w:num="1"/>
          <w:rtlGutter w:val="0"/>
          <w:docGrid w:linePitch="360" w:charSpace="0"/>
        </w:sectPr>
      </w:pPr>
      <w:bookmarkStart w:id="111" w:name="bookmark111"/>
      <w:bookmarkEnd w:id="111"/>
      <w:r>
        <w:rPr>
          <w:rFonts w:ascii="Times New Roman" w:hAnsi="Times New Roman" w:eastAsia="Times New Roman" w:cs="Times New Roman"/>
          <w:color w:val="000000"/>
          <w:spacing w:val="0"/>
          <w:w w:val="100"/>
          <w:position w:val="0"/>
          <w:lang w:val="en-US" w:eastAsia="en-US" w:bidi="en-US"/>
        </w:rPr>
        <w:t>The imported high-alloy alloy abrasive wire (DuPont) brush can effectively remove burrs or colored spots by polishing the water-based colored burrs.</w:t>
      </w:r>
    </w:p>
    <w:p>
      <w:pPr>
        <w:pStyle w:val="25"/>
        <w:keepNext/>
        <w:keepLines/>
        <w:framePr w:w="3758" w:h="1253" w:wrap="auto" w:vAnchor="margin" w:hAnchor="page" w:x="1305" w:y="181"/>
        <w:widowControl w:val="0"/>
        <w:pBdr>
          <w:bottom w:val="single" w:color="auto" w:sz="4" w:space="0"/>
        </w:pBdr>
        <w:shd w:val="clear" w:color="auto" w:fill="auto"/>
        <w:bidi w:val="0"/>
        <w:spacing w:before="0" w:after="220" w:line="240" w:lineRule="auto"/>
        <w:ind w:left="0" w:right="0" w:firstLine="0"/>
        <w:jc w:val="left"/>
        <w:rPr>
          <w:sz w:val="54"/>
          <w:szCs w:val="54"/>
        </w:rPr>
      </w:pPr>
      <w:bookmarkStart w:id="112" w:name="bookmark112"/>
      <w:bookmarkStart w:id="113" w:name="bookmark113"/>
      <w:bookmarkStart w:id="114" w:name="bookmark114"/>
      <w:r>
        <w:rPr>
          <w:b/>
          <w:bCs/>
          <w:color w:val="2F5887"/>
          <w:spacing w:val="0"/>
          <w:w w:val="70"/>
          <w:position w:val="0"/>
          <w:sz w:val="54"/>
          <w:szCs w:val="54"/>
          <w:lang w:val="en-US" w:eastAsia="en-US" w:bidi="en-US"/>
        </w:rPr>
        <w:t>STEEL BRUSH MACHINE</w:t>
      </w:r>
      <w:bookmarkEnd w:id="112"/>
      <w:bookmarkEnd w:id="113"/>
      <w:bookmarkEnd w:id="114"/>
    </w:p>
    <w:p>
      <w:pPr>
        <w:pStyle w:val="9"/>
        <w:keepNext/>
        <w:keepLines/>
        <w:framePr w:w="3758" w:h="1253" w:wrap="auto" w:vAnchor="margin" w:hAnchor="page" w:x="1305" w:y="181"/>
        <w:widowControl w:val="0"/>
        <w:shd w:val="clear" w:color="auto" w:fill="auto"/>
        <w:bidi w:val="0"/>
        <w:spacing w:before="0" w:after="0" w:line="240" w:lineRule="auto"/>
        <w:ind w:left="0" w:right="0" w:firstLine="0"/>
        <w:jc w:val="left"/>
        <w:rPr>
          <w:sz w:val="34"/>
          <w:szCs w:val="34"/>
        </w:rPr>
      </w:pPr>
      <w:bookmarkStart w:id="115" w:name="bookmark117"/>
      <w:bookmarkStart w:id="116" w:name="bookmark115"/>
      <w:bookmarkStart w:id="117" w:name="bookmark116"/>
      <w:r>
        <w:rPr>
          <w:color w:val="000000"/>
          <w:spacing w:val="0"/>
          <w:w w:val="100"/>
          <w:position w:val="0"/>
          <w:sz w:val="34"/>
          <w:szCs w:val="34"/>
          <w:shd w:val="clear" w:color="auto" w:fill="auto"/>
        </w:rPr>
        <w:t>仿古浮雕钢刷机</w:t>
      </w:r>
      <w:bookmarkEnd w:id="115"/>
      <w:bookmarkEnd w:id="116"/>
      <w:bookmarkEnd w:id="117"/>
    </w:p>
    <w:p>
      <w:pPr>
        <w:pStyle w:val="19"/>
        <w:keepNext w:val="0"/>
        <w:keepLines w:val="0"/>
        <w:framePr w:w="821" w:h="180" w:wrap="auto" w:vAnchor="margin" w:hAnchor="page" w:x="26131" w:y="476"/>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bCs/>
          <w:color w:val="000000"/>
          <w:spacing w:val="0"/>
          <w:w w:val="100"/>
          <w:position w:val="0"/>
          <w:sz w:val="14"/>
          <w:szCs w:val="14"/>
          <w:lang w:val="en-US" w:eastAsia="en-US" w:bidi="en-US"/>
        </w:rPr>
        <w:t>GUOSEN</w:t>
      </w:r>
    </w:p>
    <w:p>
      <w:pPr>
        <w:widowControl w:val="0"/>
        <w:spacing w:line="360" w:lineRule="exact"/>
      </w:pPr>
      <w:r>
        <w:drawing>
          <wp:anchor distT="0" distB="132715" distL="13970" distR="4445" simplePos="0" relativeHeight="251659264" behindDoc="1" locked="0" layoutInCell="1" allowOverlap="1">
            <wp:simplePos x="0" y="0"/>
            <wp:positionH relativeFrom="page">
              <wp:posOffset>16606520</wp:posOffset>
            </wp:positionH>
            <wp:positionV relativeFrom="margin">
              <wp:posOffset>0</wp:posOffset>
            </wp:positionV>
            <wp:extent cx="506095" cy="286385"/>
            <wp:effectExtent l="0" t="0" r="0" b="0"/>
            <wp:wrapNone/>
            <wp:docPr id="171" name="Shape 171"/>
            <wp:cNvGraphicFramePr/>
            <a:graphic xmlns:a="http://schemas.openxmlformats.org/drawingml/2006/main">
              <a:graphicData uri="http://schemas.openxmlformats.org/drawingml/2006/picture">
                <pic:pic xmlns:pic="http://schemas.openxmlformats.org/drawingml/2006/picture">
                  <pic:nvPicPr>
                    <pic:cNvPr id="171" name="Shape 171"/>
                    <pic:cNvPicPr/>
                  </pic:nvPicPr>
                  <pic:blipFill>
                    <a:blip r:embed="rId61"/>
                    <a:stretch>
                      <a:fillRect/>
                    </a:stretch>
                  </pic:blipFill>
                  <pic:spPr>
                    <a:xfrm>
                      <a:off x="0" y="0"/>
                      <a:ext cx="506095" cy="286385"/>
                    </a:xfrm>
                    <a:prstGeom prst="rect">
                      <a:avLst/>
                    </a:prstGeom>
                  </pic:spPr>
                </pic:pic>
              </a:graphicData>
            </a:graphic>
          </wp:anchor>
        </w:drawing>
      </w:r>
    </w:p>
    <w:p>
      <w:pPr>
        <w:widowControl w:val="0"/>
        <w:spacing w:line="360" w:lineRule="exact"/>
      </w:pPr>
    </w:p>
    <w:p>
      <w:pPr>
        <w:widowControl w:val="0"/>
        <w:spacing w:after="712" w:line="1" w:lineRule="exact"/>
      </w:pPr>
    </w:p>
    <w:p>
      <w:pPr>
        <w:widowControl w:val="0"/>
        <w:spacing w:line="1" w:lineRule="exact"/>
        <w:sectPr>
          <w:footerReference r:id="rId20" w:type="default"/>
          <w:footnotePr>
            <w:numFmt w:val="decimal"/>
          </w:footnotePr>
          <w:pgSz w:w="28348" w:h="10900" w:orient="landscape"/>
          <w:pgMar w:top="1040" w:right="1" w:bottom="689" w:left="1304" w:header="612" w:footer="261" w:gutter="0"/>
          <w:pgNumType w:start="17"/>
          <w:cols w:space="720" w:num="1"/>
          <w:rtlGutter w:val="0"/>
          <w:docGrid w:linePitch="360" w:charSpace="0"/>
        </w:sectPr>
      </w:pPr>
    </w:p>
    <w:p>
      <w:pPr>
        <w:widowControl w:val="0"/>
        <w:spacing w:line="1" w:lineRule="exact"/>
      </w:pPr>
      <w:r>
        <w:drawing>
          <wp:anchor distT="0" distB="0" distL="114300" distR="114300" simplePos="0" relativeHeight="251660288" behindDoc="0" locked="0" layoutInCell="1" allowOverlap="1">
            <wp:simplePos x="0" y="0"/>
            <wp:positionH relativeFrom="page">
              <wp:posOffset>4952365</wp:posOffset>
            </wp:positionH>
            <wp:positionV relativeFrom="paragraph">
              <wp:posOffset>64135</wp:posOffset>
            </wp:positionV>
            <wp:extent cx="4126865" cy="3676015"/>
            <wp:effectExtent l="0" t="0" r="0" b="0"/>
            <wp:wrapSquare wrapText="bothSides"/>
            <wp:docPr id="173" name="Shape 173"/>
            <wp:cNvGraphicFramePr/>
            <a:graphic xmlns:a="http://schemas.openxmlformats.org/drawingml/2006/main">
              <a:graphicData uri="http://schemas.openxmlformats.org/drawingml/2006/picture">
                <pic:pic xmlns:pic="http://schemas.openxmlformats.org/drawingml/2006/picture">
                  <pic:nvPicPr>
                    <pic:cNvPr id="173" name="Shape 173"/>
                    <pic:cNvPicPr/>
                  </pic:nvPicPr>
                  <pic:blipFill>
                    <a:blip r:embed="rId81"/>
                    <a:stretch>
                      <a:fillRect/>
                    </a:stretch>
                  </pic:blipFill>
                  <pic:spPr>
                    <a:xfrm>
                      <a:off x="0" y="0"/>
                      <a:ext cx="4126865" cy="3676015"/>
                    </a:xfrm>
                    <a:prstGeom prst="rect">
                      <a:avLst/>
                    </a:prstGeom>
                  </pic:spPr>
                </pic:pic>
              </a:graphicData>
            </a:graphic>
          </wp:anchor>
        </w:drawing>
      </w:r>
      <w:r>
        <w:drawing>
          <wp:anchor distT="0" distB="0" distL="114300" distR="114300" simplePos="0" relativeHeight="251660288" behindDoc="0" locked="0" layoutInCell="1" allowOverlap="1">
            <wp:simplePos x="0" y="0"/>
            <wp:positionH relativeFrom="page">
              <wp:posOffset>9204325</wp:posOffset>
            </wp:positionH>
            <wp:positionV relativeFrom="paragraph">
              <wp:posOffset>12700</wp:posOffset>
            </wp:positionV>
            <wp:extent cx="8796655" cy="4766945"/>
            <wp:effectExtent l="0" t="0" r="0" b="0"/>
            <wp:wrapSquare wrapText="bothSides"/>
            <wp:docPr id="175" name="Shape 175"/>
            <wp:cNvGraphicFramePr/>
            <a:graphic xmlns:a="http://schemas.openxmlformats.org/drawingml/2006/main">
              <a:graphicData uri="http://schemas.openxmlformats.org/drawingml/2006/picture">
                <pic:pic xmlns:pic="http://schemas.openxmlformats.org/drawingml/2006/picture">
                  <pic:nvPicPr>
                    <pic:cNvPr id="175" name="Shape 175"/>
                    <pic:cNvPicPr/>
                  </pic:nvPicPr>
                  <pic:blipFill>
                    <a:blip r:embed="rId82"/>
                    <a:stretch>
                      <a:fillRect/>
                    </a:stretch>
                  </pic:blipFill>
                  <pic:spPr>
                    <a:xfrm>
                      <a:off x="0" y="0"/>
                      <a:ext cx="8796655" cy="4766945"/>
                    </a:xfrm>
                    <a:prstGeom prst="rect">
                      <a:avLst/>
                    </a:prstGeom>
                  </pic:spPr>
                </pic:pic>
              </a:graphicData>
            </a:graphic>
          </wp:anchor>
        </w:drawing>
      </w:r>
    </w:p>
    <w:p>
      <w:pPr>
        <w:pStyle w:val="15"/>
        <w:keepNext w:val="0"/>
        <w:keepLines w:val="0"/>
        <w:widowControl w:val="0"/>
        <w:numPr>
          <w:ilvl w:val="0"/>
          <w:numId w:val="10"/>
        </w:numPr>
        <w:shd w:val="clear" w:color="auto" w:fill="auto"/>
        <w:tabs>
          <w:tab w:val="left" w:pos="339"/>
        </w:tabs>
        <w:bidi w:val="0"/>
        <w:spacing w:before="0" w:after="60" w:line="238" w:lineRule="exact"/>
        <w:ind w:left="0" w:right="0" w:firstLine="0"/>
        <w:jc w:val="left"/>
      </w:pPr>
      <w:bookmarkStart w:id="118" w:name="bookmark118"/>
      <w:bookmarkEnd w:id="118"/>
      <w:r>
        <w:rPr>
          <w:color w:val="000000"/>
          <w:spacing w:val="0"/>
          <w:w w:val="100"/>
          <w:position w:val="0"/>
        </w:rPr>
        <w:t>刚刷机是加工仿古拉丝板的专用设备。</w:t>
      </w:r>
    </w:p>
    <w:p>
      <w:pPr>
        <w:pStyle w:val="15"/>
        <w:keepNext w:val="0"/>
        <w:keepLines w:val="0"/>
        <w:widowControl w:val="0"/>
        <w:numPr>
          <w:ilvl w:val="0"/>
          <w:numId w:val="10"/>
        </w:numPr>
        <w:shd w:val="clear" w:color="auto" w:fill="auto"/>
        <w:tabs>
          <w:tab w:val="left" w:pos="339"/>
        </w:tabs>
        <w:bidi w:val="0"/>
        <w:spacing w:before="0" w:after="60" w:line="238" w:lineRule="exact"/>
        <w:ind w:left="0" w:right="0" w:firstLine="0"/>
        <w:jc w:val="left"/>
      </w:pPr>
      <w:bookmarkStart w:id="119" w:name="bookmark119"/>
      <w:bookmarkEnd w:id="119"/>
      <w:r>
        <w:rPr>
          <w:color w:val="000000"/>
          <w:spacing w:val="0"/>
          <w:w w:val="100"/>
          <w:position w:val="0"/>
        </w:rPr>
        <w:t>采用进口高材质、高精度的机床专用滑道，使整机运转平稳、振动力小；</w:t>
      </w:r>
    </w:p>
    <w:p>
      <w:pPr>
        <w:pStyle w:val="15"/>
        <w:keepNext w:val="0"/>
        <w:keepLines w:val="0"/>
        <w:widowControl w:val="0"/>
        <w:numPr>
          <w:ilvl w:val="0"/>
          <w:numId w:val="10"/>
        </w:numPr>
        <w:shd w:val="clear" w:color="auto" w:fill="auto"/>
        <w:tabs>
          <w:tab w:val="left" w:pos="339"/>
        </w:tabs>
        <w:bidi w:val="0"/>
        <w:spacing w:before="0" w:after="60" w:line="238" w:lineRule="exact"/>
        <w:ind w:left="0" w:right="0" w:firstLine="0"/>
        <w:jc w:val="left"/>
      </w:pPr>
      <w:bookmarkStart w:id="120" w:name="bookmark120"/>
      <w:bookmarkEnd w:id="120"/>
      <w:r>
        <w:rPr>
          <w:color w:val="000000"/>
          <w:spacing w:val="0"/>
          <w:w w:val="100"/>
          <w:position w:val="0"/>
        </w:rPr>
        <w:t>板材厚薄采用无间隙燕尾槽铸件升降控制，稳定而精确；</w:t>
      </w:r>
    </w:p>
    <w:p>
      <w:pPr>
        <w:pStyle w:val="15"/>
        <w:keepNext w:val="0"/>
        <w:keepLines w:val="0"/>
        <w:widowControl w:val="0"/>
        <w:shd w:val="clear" w:color="auto" w:fill="auto"/>
        <w:tabs>
          <w:tab w:val="left" w:pos="339"/>
        </w:tabs>
        <w:bidi w:val="0"/>
        <w:spacing w:before="0" w:after="60" w:line="238" w:lineRule="exact"/>
        <w:ind w:left="0" w:right="0" w:firstLine="0"/>
        <w:jc w:val="left"/>
      </w:pPr>
      <w:r>
        <w:rPr>
          <w:color w:val="2F5887"/>
          <w:spacing w:val="0"/>
          <w:w w:val="100"/>
          <w:position w:val="0"/>
          <w:lang w:val="en-US" w:eastAsia="en-US" w:bidi="en-US"/>
        </w:rPr>
        <w:t>.</w:t>
      </w:r>
      <w:r>
        <w:rPr>
          <w:color w:val="2F5887"/>
          <w:spacing w:val="0"/>
          <w:w w:val="100"/>
          <w:position w:val="0"/>
          <w:lang w:val="en-US" w:eastAsia="en-US" w:bidi="en-US"/>
        </w:rPr>
        <w:tab/>
      </w:r>
      <w:r>
        <w:rPr>
          <w:color w:val="2F5887"/>
          <w:spacing w:val="0"/>
          <w:w w:val="100"/>
          <w:position w:val="0"/>
        </w:rPr>
        <w:t>刷</w:t>
      </w:r>
      <w:r>
        <w:rPr>
          <w:color w:val="000000"/>
          <w:spacing w:val="0"/>
          <w:w w:val="100"/>
          <w:position w:val="0"/>
        </w:rPr>
        <w:t>辐采用横向往复运动，加工出的文理更美观、清晰、立体；</w:t>
      </w:r>
    </w:p>
    <w:p>
      <w:pPr>
        <w:pStyle w:val="15"/>
        <w:keepNext w:val="0"/>
        <w:keepLines w:val="0"/>
        <w:widowControl w:val="0"/>
        <w:numPr>
          <w:ilvl w:val="0"/>
          <w:numId w:val="10"/>
        </w:numPr>
        <w:shd w:val="clear" w:color="auto" w:fill="auto"/>
        <w:tabs>
          <w:tab w:val="left" w:pos="339"/>
        </w:tabs>
        <w:bidi w:val="0"/>
        <w:spacing w:before="0" w:after="360" w:line="238" w:lineRule="exact"/>
        <w:ind w:left="0" w:right="0" w:firstLine="0"/>
        <w:jc w:val="left"/>
      </w:pPr>
      <w:bookmarkStart w:id="121" w:name="bookmark121"/>
      <w:bookmarkEnd w:id="121"/>
      <w:r>
        <w:rPr>
          <w:color w:val="2F5887"/>
          <w:spacing w:val="0"/>
          <w:w w:val="100"/>
          <w:position w:val="0"/>
        </w:rPr>
        <w:t>刷</w:t>
      </w:r>
      <w:r>
        <w:rPr>
          <w:color w:val="000000"/>
          <w:spacing w:val="0"/>
          <w:w w:val="100"/>
          <w:position w:val="0"/>
        </w:rPr>
        <w:t>馄可选配的材质有：钢丝、合金磨料丝(杜邦丝)、砂布轮、</w:t>
      </w:r>
      <w:r>
        <w:rPr>
          <w:rFonts w:ascii="Times New Roman" w:hAnsi="Times New Roman" w:eastAsia="Times New Roman" w:cs="Times New Roman"/>
          <w:color w:val="000000"/>
          <w:spacing w:val="0"/>
          <w:w w:val="100"/>
          <w:position w:val="0"/>
          <w:lang w:val="en-US" w:eastAsia="en-US" w:bidi="en-US"/>
        </w:rPr>
        <w:t>3M</w:t>
      </w:r>
      <w:r>
        <w:rPr>
          <w:color w:val="000000"/>
          <w:spacing w:val="0"/>
          <w:w w:val="100"/>
          <w:position w:val="0"/>
        </w:rPr>
        <w:t>抛光轮。</w:t>
      </w:r>
    </w:p>
    <w:p>
      <w:pPr>
        <w:pStyle w:val="7"/>
        <w:keepNext w:val="0"/>
        <w:keepLines w:val="0"/>
        <w:widowControl w:val="0"/>
        <w:numPr>
          <w:ilvl w:val="0"/>
          <w:numId w:val="11"/>
        </w:numPr>
        <w:shd w:val="clear" w:color="auto" w:fill="auto"/>
        <w:tabs>
          <w:tab w:val="left" w:pos="339"/>
        </w:tabs>
        <w:bidi w:val="0"/>
        <w:spacing w:before="0" w:after="0" w:line="331" w:lineRule="auto"/>
        <w:ind w:left="0" w:right="0" w:firstLine="0"/>
        <w:jc w:val="left"/>
      </w:pPr>
      <w:bookmarkStart w:id="122" w:name="bookmark122"/>
      <w:bookmarkEnd w:id="122"/>
      <w:r>
        <w:rPr>
          <w:rFonts w:ascii="Times New Roman" w:hAnsi="Times New Roman" w:eastAsia="Times New Roman" w:cs="Times New Roman"/>
          <w:color w:val="2F5887"/>
          <w:spacing w:val="0"/>
          <w:w w:val="100"/>
          <w:position w:val="0"/>
          <w:lang w:val="en-US" w:eastAsia="en-US" w:bidi="en-US"/>
        </w:rPr>
        <w:t xml:space="preserve">The </w:t>
      </w:r>
      <w:r>
        <w:rPr>
          <w:rFonts w:ascii="Times New Roman" w:hAnsi="Times New Roman" w:eastAsia="Times New Roman" w:cs="Times New Roman"/>
          <w:color w:val="000000"/>
          <w:spacing w:val="0"/>
          <w:w w:val="100"/>
          <w:position w:val="0"/>
          <w:lang w:val="en-US" w:eastAsia="en-US" w:bidi="en-US"/>
        </w:rPr>
        <w:t>brush machine is a special equipment for processing antique wire drawing</w:t>
      </w:r>
    </w:p>
    <w:p>
      <w:pPr>
        <w:pStyle w:val="7"/>
        <w:keepNext w:val="0"/>
        <w:keepLines w:val="0"/>
        <w:widowControl w:val="0"/>
        <w:numPr>
          <w:ilvl w:val="0"/>
          <w:numId w:val="11"/>
        </w:numPr>
        <w:shd w:val="clear" w:color="auto" w:fill="auto"/>
        <w:tabs>
          <w:tab w:val="left" w:pos="339"/>
        </w:tabs>
        <w:bidi w:val="0"/>
        <w:spacing w:before="0" w:after="0" w:line="331" w:lineRule="auto"/>
        <w:ind w:left="0" w:right="0" w:firstLine="0"/>
        <w:jc w:val="left"/>
      </w:pPr>
      <w:bookmarkStart w:id="123" w:name="bookmark123"/>
      <w:bookmarkEnd w:id="123"/>
      <w:r>
        <w:rPr>
          <w:rFonts w:ascii="Times New Roman" w:hAnsi="Times New Roman" w:eastAsia="Times New Roman" w:cs="Times New Roman"/>
          <w:color w:val="000000"/>
          <w:spacing w:val="0"/>
          <w:w w:val="100"/>
          <w:position w:val="0"/>
          <w:lang w:val="en-US" w:eastAsia="en-US" w:bidi="en-US"/>
        </w:rPr>
        <w:t>boards.</w:t>
      </w:r>
    </w:p>
    <w:p>
      <w:pPr>
        <w:pStyle w:val="7"/>
        <w:keepNext w:val="0"/>
        <w:keepLines w:val="0"/>
        <w:widowControl w:val="0"/>
        <w:shd w:val="clear" w:color="auto" w:fill="auto"/>
        <w:bidi w:val="0"/>
        <w:spacing w:before="0" w:after="0" w:line="331" w:lineRule="auto"/>
        <w:ind w:left="0" w:right="0" w:firstLine="300"/>
        <w:jc w:val="left"/>
      </w:pPr>
      <w:r>
        <w:rPr>
          <w:rFonts w:ascii="Times New Roman" w:hAnsi="Times New Roman" w:eastAsia="Times New Roman" w:cs="Times New Roman"/>
          <w:color w:val="000000"/>
          <w:spacing w:val="0"/>
          <w:w w:val="100"/>
          <w:position w:val="0"/>
          <w:lang w:val="en-US" w:eastAsia="en-US" w:bidi="en-US"/>
        </w:rPr>
        <w:t>The imported high-quality, high-precision machine-specific slides make the</w:t>
      </w:r>
    </w:p>
    <w:p>
      <w:pPr>
        <w:pStyle w:val="7"/>
        <w:keepNext w:val="0"/>
        <w:keepLines w:val="0"/>
        <w:widowControl w:val="0"/>
        <w:numPr>
          <w:ilvl w:val="0"/>
          <w:numId w:val="11"/>
        </w:numPr>
        <w:shd w:val="clear" w:color="auto" w:fill="auto"/>
        <w:tabs>
          <w:tab w:val="left" w:pos="339"/>
        </w:tabs>
        <w:bidi w:val="0"/>
        <w:spacing w:before="0" w:after="0" w:line="331" w:lineRule="auto"/>
        <w:ind w:left="0" w:right="0" w:firstLine="0"/>
        <w:jc w:val="left"/>
      </w:pPr>
      <w:bookmarkStart w:id="124" w:name="bookmark124"/>
      <w:bookmarkEnd w:id="124"/>
      <w:r>
        <w:rPr>
          <w:rFonts w:ascii="Times New Roman" w:hAnsi="Times New Roman" w:eastAsia="Times New Roman" w:cs="Times New Roman"/>
          <w:color w:val="000000"/>
          <w:spacing w:val="0"/>
          <w:w w:val="100"/>
          <w:position w:val="0"/>
          <w:lang w:val="en-US" w:eastAsia="en-US" w:bidi="en-US"/>
        </w:rPr>
        <w:t>machine run smoothly and the vibration force is small;</w:t>
      </w:r>
    </w:p>
    <w:p>
      <w:pPr>
        <w:pStyle w:val="7"/>
        <w:keepNext w:val="0"/>
        <w:keepLines w:val="0"/>
        <w:widowControl w:val="0"/>
        <w:shd w:val="clear" w:color="auto" w:fill="auto"/>
        <w:bidi w:val="0"/>
        <w:spacing w:before="0" w:after="0" w:line="331" w:lineRule="auto"/>
        <w:ind w:left="0" w:right="0" w:firstLine="300"/>
        <w:jc w:val="left"/>
      </w:pPr>
      <w:r>
        <w:rPr>
          <w:rFonts w:ascii="Times New Roman" w:hAnsi="Times New Roman" w:eastAsia="Times New Roman" w:cs="Times New Roman"/>
          <w:color w:val="000000"/>
          <w:spacing w:val="0"/>
          <w:w w:val="100"/>
          <w:position w:val="0"/>
          <w:lang w:val="en-US" w:eastAsia="en-US" w:bidi="en-US"/>
        </w:rPr>
        <w:t>The thickness ofthe plate is controlled by the lifting and lowering ofthe dovetail</w:t>
      </w:r>
    </w:p>
    <w:p>
      <w:pPr>
        <w:pStyle w:val="7"/>
        <w:keepNext w:val="0"/>
        <w:keepLines w:val="0"/>
        <w:widowControl w:val="0"/>
        <w:numPr>
          <w:ilvl w:val="0"/>
          <w:numId w:val="11"/>
        </w:numPr>
        <w:shd w:val="clear" w:color="auto" w:fill="auto"/>
        <w:tabs>
          <w:tab w:val="left" w:pos="339"/>
        </w:tabs>
        <w:bidi w:val="0"/>
        <w:spacing w:before="0" w:after="0" w:line="331" w:lineRule="auto"/>
        <w:ind w:left="0" w:right="0" w:firstLine="0"/>
        <w:jc w:val="left"/>
      </w:pPr>
      <w:bookmarkStart w:id="125" w:name="bookmark125"/>
      <w:bookmarkEnd w:id="125"/>
      <w:r>
        <w:rPr>
          <w:rFonts w:ascii="Times New Roman" w:hAnsi="Times New Roman" w:eastAsia="Times New Roman" w:cs="Times New Roman"/>
          <w:color w:val="000000"/>
          <w:spacing w:val="0"/>
          <w:w w:val="100"/>
          <w:position w:val="0"/>
          <w:lang w:val="en-US" w:eastAsia="en-US" w:bidi="en-US"/>
        </w:rPr>
        <w:t>groove casting without gaps, which is stable and precise;</w:t>
      </w:r>
    </w:p>
    <w:p>
      <w:pPr>
        <w:pStyle w:val="7"/>
        <w:keepNext w:val="0"/>
        <w:keepLines w:val="0"/>
        <w:widowControl w:val="0"/>
        <w:shd w:val="clear" w:color="auto" w:fill="auto"/>
        <w:bidi w:val="0"/>
        <w:spacing w:before="0" w:after="0" w:line="331" w:lineRule="auto"/>
        <w:ind w:left="0" w:right="0" w:firstLine="300"/>
        <w:jc w:val="left"/>
      </w:pPr>
      <w:r>
        <w:rPr>
          <w:rFonts w:ascii="Times New Roman" w:hAnsi="Times New Roman" w:eastAsia="Times New Roman" w:cs="Times New Roman"/>
          <w:color w:val="000000"/>
          <w:spacing w:val="0"/>
          <w:w w:val="100"/>
          <w:position w:val="0"/>
          <w:lang w:val="en-US" w:eastAsia="en-US" w:bidi="en-US"/>
        </w:rPr>
        <w:t>The brush roller adopts lateral reciprocating motion, and the processed arts and</w:t>
      </w:r>
    </w:p>
    <w:p>
      <w:pPr>
        <w:pStyle w:val="7"/>
        <w:keepNext w:val="0"/>
        <w:keepLines w:val="0"/>
        <w:widowControl w:val="0"/>
        <w:numPr>
          <w:ilvl w:val="0"/>
          <w:numId w:val="11"/>
        </w:numPr>
        <w:shd w:val="clear" w:color="auto" w:fill="auto"/>
        <w:tabs>
          <w:tab w:val="left" w:pos="339"/>
        </w:tabs>
        <w:bidi w:val="0"/>
        <w:spacing w:before="0" w:after="0" w:line="331" w:lineRule="auto"/>
        <w:ind w:left="0" w:right="0" w:firstLine="0"/>
        <w:jc w:val="left"/>
      </w:pPr>
      <w:bookmarkStart w:id="126" w:name="bookmark126"/>
      <w:bookmarkEnd w:id="126"/>
      <w:r>
        <w:rPr>
          <w:rFonts w:ascii="Times New Roman" w:hAnsi="Times New Roman" w:eastAsia="Times New Roman" w:cs="Times New Roman"/>
          <w:color w:val="000000"/>
          <w:spacing w:val="0"/>
          <w:w w:val="100"/>
          <w:position w:val="0"/>
          <w:lang w:val="en-US" w:eastAsia="en-US" w:bidi="en-US"/>
        </w:rPr>
        <w:t>crafts are more beautiful, clear and three-dimensional;</w:t>
      </w:r>
    </w:p>
    <w:p>
      <w:pPr>
        <w:pStyle w:val="7"/>
        <w:keepNext w:val="0"/>
        <w:keepLines w:val="0"/>
        <w:widowControl w:val="0"/>
        <w:shd w:val="clear" w:color="auto" w:fill="auto"/>
        <w:bidi w:val="0"/>
        <w:spacing w:before="0" w:after="0" w:line="331" w:lineRule="auto"/>
        <w:ind w:left="300" w:right="0" w:firstLine="0"/>
        <w:jc w:val="left"/>
        <w:sectPr>
          <w:footnotePr>
            <w:numFmt w:val="decimal"/>
          </w:footnotePr>
          <w:type w:val="continuous"/>
          <w:pgSz w:w="28348" w:h="10900" w:orient="landscape"/>
          <w:pgMar w:top="1040" w:right="21464" w:bottom="689" w:left="1304" w:header="0" w:footer="3" w:gutter="0"/>
          <w:cols w:space="720" w:num="1"/>
          <w:rtlGutter w:val="0"/>
          <w:docGrid w:linePitch="360" w:charSpace="0"/>
        </w:sectPr>
      </w:pPr>
      <w:r>
        <w:rPr>
          <w:rFonts w:ascii="Times New Roman" w:hAnsi="Times New Roman" w:eastAsia="Times New Roman" w:cs="Times New Roman"/>
          <w:color w:val="000000"/>
          <w:spacing w:val="0"/>
          <w:w w:val="100"/>
          <w:position w:val="0"/>
          <w:lang w:val="en-US" w:eastAsia="en-US" w:bidi="en-US"/>
        </w:rPr>
        <w:t>The optional materials for the brush roller are: steel wire, alloy abrasive wire (DuPont wire), abrasive cloth wheel, 3M polishing wheel.</w:t>
      </w:r>
    </w:p>
    <w:p>
      <w:pPr>
        <w:pStyle w:val="25"/>
        <w:keepNext/>
        <w:keepLines/>
        <w:framePr w:w="5306" w:h="1260" w:wrap="auto" w:vAnchor="margin" w:hAnchor="page" w:x="1298" w:y="181"/>
        <w:widowControl w:val="0"/>
        <w:shd w:val="clear" w:color="auto" w:fill="auto"/>
        <w:bidi w:val="0"/>
        <w:spacing w:before="0" w:after="220" w:line="240" w:lineRule="auto"/>
        <w:ind w:left="0" w:right="0" w:firstLine="0"/>
        <w:jc w:val="left"/>
        <w:rPr>
          <w:sz w:val="54"/>
          <w:szCs w:val="54"/>
        </w:rPr>
      </w:pPr>
      <w:bookmarkStart w:id="127" w:name="bookmark128"/>
      <w:bookmarkStart w:id="128" w:name="bookmark127"/>
      <w:bookmarkStart w:id="129" w:name="bookmark129"/>
      <w:r>
        <w:rPr>
          <w:b/>
          <w:bCs/>
          <w:color w:val="2F5887"/>
          <w:spacing w:val="0"/>
          <w:w w:val="70"/>
          <w:position w:val="0"/>
          <w:sz w:val="54"/>
          <w:szCs w:val="54"/>
          <w:u w:val="single"/>
          <w:lang w:val="en-US" w:eastAsia="en-US" w:bidi="en-US"/>
        </w:rPr>
        <w:t>WIPING BRESH/STAINING BR</w:t>
      </w:r>
      <w:r>
        <w:rPr>
          <w:b/>
          <w:bCs/>
          <w:color w:val="2F5887"/>
          <w:spacing w:val="0"/>
          <w:w w:val="70"/>
          <w:position w:val="0"/>
          <w:sz w:val="54"/>
          <w:szCs w:val="54"/>
          <w:lang w:val="en-US" w:eastAsia="en-US" w:bidi="en-US"/>
        </w:rPr>
        <w:t>USH</w:t>
      </w:r>
      <w:bookmarkEnd w:id="127"/>
      <w:bookmarkEnd w:id="128"/>
      <w:bookmarkEnd w:id="129"/>
    </w:p>
    <w:p>
      <w:pPr>
        <w:pStyle w:val="9"/>
        <w:keepNext/>
        <w:keepLines/>
        <w:framePr w:w="5306" w:h="1260" w:wrap="auto" w:vAnchor="margin" w:hAnchor="page" w:x="1298" w:y="181"/>
        <w:widowControl w:val="0"/>
        <w:pBdr>
          <w:top w:val="single" w:color="auto" w:sz="4" w:space="0"/>
        </w:pBdr>
        <w:shd w:val="clear" w:color="auto" w:fill="auto"/>
        <w:bidi w:val="0"/>
        <w:spacing w:before="0" w:after="0" w:line="240" w:lineRule="auto"/>
        <w:ind w:left="0" w:right="0" w:firstLine="0"/>
        <w:jc w:val="left"/>
        <w:rPr>
          <w:sz w:val="34"/>
          <w:szCs w:val="34"/>
        </w:rPr>
      </w:pPr>
      <w:bookmarkStart w:id="130" w:name="bookmark132"/>
      <w:bookmarkStart w:id="131" w:name="bookmark131"/>
      <w:bookmarkStart w:id="132" w:name="bookmark130"/>
      <w:r>
        <w:rPr>
          <w:color w:val="000000"/>
          <w:spacing w:val="0"/>
          <w:w w:val="100"/>
          <w:position w:val="0"/>
          <w:sz w:val="34"/>
          <w:szCs w:val="34"/>
          <w:shd w:val="clear" w:color="auto" w:fill="auto"/>
        </w:rPr>
        <w:t>均色毛刷机</w:t>
      </w:r>
      <w:bookmarkEnd w:id="130"/>
      <w:bookmarkEnd w:id="131"/>
      <w:bookmarkEnd w:id="132"/>
    </w:p>
    <w:p>
      <w:pPr>
        <w:pStyle w:val="15"/>
        <w:keepNext w:val="0"/>
        <w:keepLines w:val="0"/>
        <w:framePr w:w="4622" w:h="835" w:wrap="auto" w:vAnchor="margin" w:hAnchor="page" w:x="1320" w:y="5631"/>
        <w:widowControl w:val="0"/>
        <w:numPr>
          <w:ilvl w:val="0"/>
          <w:numId w:val="12"/>
        </w:numPr>
        <w:shd w:val="clear" w:color="auto" w:fill="auto"/>
        <w:tabs>
          <w:tab w:val="left" w:pos="389"/>
        </w:tabs>
        <w:bidi w:val="0"/>
        <w:spacing w:before="0" w:after="140" w:line="240" w:lineRule="auto"/>
        <w:ind w:left="0" w:right="0" w:firstLine="0"/>
        <w:jc w:val="left"/>
      </w:pPr>
      <w:bookmarkStart w:id="133" w:name="bookmark133"/>
      <w:bookmarkEnd w:id="133"/>
      <w:r>
        <w:rPr>
          <w:color w:val="000000"/>
          <w:spacing w:val="0"/>
          <w:w w:val="100"/>
          <w:position w:val="0"/>
        </w:rPr>
        <w:t>板面均色专用设备。</w:t>
      </w:r>
    </w:p>
    <w:p>
      <w:pPr>
        <w:pStyle w:val="15"/>
        <w:keepNext w:val="0"/>
        <w:keepLines w:val="0"/>
        <w:framePr w:w="4622" w:h="835" w:wrap="auto" w:vAnchor="margin" w:hAnchor="page" w:x="1320" w:y="5631"/>
        <w:widowControl w:val="0"/>
        <w:numPr>
          <w:ilvl w:val="0"/>
          <w:numId w:val="12"/>
        </w:numPr>
        <w:shd w:val="clear" w:color="auto" w:fill="auto"/>
        <w:tabs>
          <w:tab w:val="left" w:pos="396"/>
        </w:tabs>
        <w:bidi w:val="0"/>
        <w:spacing w:before="0" w:after="140" w:line="240" w:lineRule="auto"/>
        <w:ind w:left="0" w:right="0" w:firstLine="0"/>
        <w:jc w:val="left"/>
      </w:pPr>
      <w:bookmarkStart w:id="134" w:name="bookmark134"/>
      <w:bookmarkEnd w:id="134"/>
      <w:r>
        <w:rPr>
          <w:color w:val="000000"/>
          <w:spacing w:val="0"/>
          <w:w w:val="100"/>
          <w:position w:val="0"/>
        </w:rPr>
        <w:t>适用于板式家具、平面门、橱柜侧板、实木复合地板、工艺</w:t>
      </w:r>
    </w:p>
    <w:p>
      <w:pPr>
        <w:pStyle w:val="15"/>
        <w:keepNext w:val="0"/>
        <w:keepLines w:val="0"/>
        <w:framePr w:w="4622" w:h="835" w:wrap="auto" w:vAnchor="margin" w:hAnchor="page" w:x="1320" w:y="5631"/>
        <w:widowControl w:val="0"/>
        <w:shd w:val="clear" w:color="auto" w:fill="auto"/>
        <w:bidi w:val="0"/>
        <w:spacing w:before="0" w:after="140" w:line="240" w:lineRule="auto"/>
        <w:ind w:left="0" w:right="0" w:firstLine="400"/>
        <w:jc w:val="left"/>
      </w:pPr>
      <w:r>
        <w:rPr>
          <w:color w:val="000000"/>
          <w:spacing w:val="0"/>
          <w:w w:val="100"/>
          <w:position w:val="0"/>
        </w:rPr>
        <w:t>品、竹木窗帘等平面工件进行水性着色后擦拭均匀</w:t>
      </w:r>
    </w:p>
    <w:p>
      <w:pPr>
        <w:pStyle w:val="7"/>
        <w:keepNext w:val="0"/>
        <w:keepLines w:val="0"/>
        <w:framePr w:w="4622" w:h="922" w:wrap="auto" w:vAnchor="margin" w:hAnchor="page" w:x="1327" w:y="7115"/>
        <w:widowControl w:val="0"/>
        <w:numPr>
          <w:ilvl w:val="0"/>
          <w:numId w:val="13"/>
        </w:numPr>
        <w:shd w:val="clear" w:color="auto" w:fill="auto"/>
        <w:tabs>
          <w:tab w:val="left" w:pos="295"/>
        </w:tabs>
        <w:bidi w:val="0"/>
        <w:spacing w:before="0" w:after="0" w:line="336" w:lineRule="auto"/>
        <w:ind w:left="0" w:right="0" w:firstLine="0"/>
        <w:jc w:val="both"/>
      </w:pPr>
      <w:bookmarkStart w:id="135" w:name="bookmark135"/>
      <w:bookmarkEnd w:id="135"/>
      <w:r>
        <w:rPr>
          <w:rFonts w:ascii="Times New Roman" w:hAnsi="Times New Roman" w:eastAsia="Times New Roman" w:cs="Times New Roman"/>
          <w:color w:val="000000"/>
          <w:spacing w:val="0"/>
          <w:w w:val="100"/>
          <w:position w:val="0"/>
          <w:lang w:val="en-US" w:eastAsia="en-US" w:bidi="en-US"/>
        </w:rPr>
        <w:t>Special equipment for board surface color.</w:t>
      </w:r>
    </w:p>
    <w:p>
      <w:pPr>
        <w:pStyle w:val="7"/>
        <w:keepNext w:val="0"/>
        <w:keepLines w:val="0"/>
        <w:framePr w:w="4622" w:h="922" w:wrap="auto" w:vAnchor="margin" w:hAnchor="page" w:x="1327" w:y="7115"/>
        <w:widowControl w:val="0"/>
        <w:numPr>
          <w:ilvl w:val="0"/>
          <w:numId w:val="13"/>
        </w:numPr>
        <w:shd w:val="clear" w:color="auto" w:fill="auto"/>
        <w:tabs>
          <w:tab w:val="left" w:pos="295"/>
        </w:tabs>
        <w:bidi w:val="0"/>
        <w:spacing w:before="0" w:after="0" w:line="336" w:lineRule="auto"/>
        <w:ind w:left="300" w:right="0" w:hanging="300"/>
        <w:jc w:val="both"/>
      </w:pPr>
      <w:bookmarkStart w:id="136" w:name="bookmark136"/>
      <w:bookmarkEnd w:id="136"/>
      <w:r>
        <w:rPr>
          <w:rFonts w:ascii="Times New Roman" w:hAnsi="Times New Roman" w:eastAsia="Times New Roman" w:cs="Times New Roman"/>
          <w:color w:val="000000"/>
          <w:spacing w:val="0"/>
          <w:w w:val="100"/>
          <w:position w:val="0"/>
          <w:lang w:val="en-US" w:eastAsia="en-US" w:bidi="en-US"/>
        </w:rPr>
        <w:t>Suitable for flat furniture such as panel furniture, plane doors, cabinet side panels, solid wood composite flooring, handicrafts, bamboo curtains, etc.</w:t>
      </w:r>
    </w:p>
    <w:p>
      <w:pPr>
        <w:pStyle w:val="7"/>
        <w:keepNext w:val="0"/>
        <w:keepLines w:val="0"/>
        <w:framePr w:w="1469" w:h="461" w:wrap="auto" w:vAnchor="margin" w:hAnchor="page" w:x="15136" w:y="6042"/>
        <w:widowControl w:val="0"/>
        <w:shd w:val="clear" w:color="auto" w:fill="auto"/>
        <w:bidi w:val="0"/>
        <w:spacing w:before="0" w:after="80" w:line="240" w:lineRule="auto"/>
        <w:ind w:left="0" w:right="0" w:firstLine="0"/>
        <w:jc w:val="left"/>
      </w:pPr>
      <w:r>
        <w:rPr>
          <w:rFonts w:ascii="宋体" w:hAnsi="宋体" w:eastAsia="宋体" w:cs="宋体"/>
          <w:color w:val="000000"/>
          <w:spacing w:val="0"/>
          <w:w w:val="100"/>
          <w:position w:val="0"/>
          <w:sz w:val="13"/>
          <w:szCs w:val="13"/>
          <w:lang w:val="zh-TW" w:eastAsia="zh-TW" w:bidi="zh-TW"/>
        </w:rPr>
        <w:t>有效加工宽度</w:t>
      </w:r>
      <w:r>
        <w:rPr>
          <w:rFonts w:ascii="Times New Roman" w:hAnsi="Times New Roman" w:eastAsia="Times New Roman" w:cs="Times New Roman"/>
          <w:color w:val="000000"/>
          <w:spacing w:val="0"/>
          <w:w w:val="100"/>
          <w:position w:val="0"/>
          <w:lang w:val="en-US" w:eastAsia="en-US" w:bidi="en-US"/>
        </w:rPr>
        <w:t>:1300mm</w:t>
      </w:r>
    </w:p>
    <w:p>
      <w:pPr>
        <w:pStyle w:val="7"/>
        <w:keepNext w:val="0"/>
        <w:keepLines w:val="0"/>
        <w:framePr w:w="1469" w:h="461" w:wrap="auto" w:vAnchor="margin" w:hAnchor="page" w:x="15136" w:y="6042"/>
        <w:widowControl w:val="0"/>
        <w:shd w:val="clear" w:color="auto" w:fill="auto"/>
        <w:bidi w:val="0"/>
        <w:spacing w:before="0" w:after="0" w:line="240" w:lineRule="auto"/>
        <w:ind w:left="0" w:right="0" w:firstLine="0"/>
        <w:jc w:val="left"/>
      </w:pPr>
      <w:r>
        <w:rPr>
          <w:rFonts w:ascii="宋体" w:hAnsi="宋体" w:eastAsia="宋体" w:cs="宋体"/>
          <w:color w:val="000000"/>
          <w:spacing w:val="0"/>
          <w:w w:val="100"/>
          <w:position w:val="0"/>
          <w:sz w:val="13"/>
          <w:szCs w:val="13"/>
          <w:lang w:val="zh-TW" w:eastAsia="zh-TW" w:bidi="zh-TW"/>
        </w:rPr>
        <w:t>有效加工厚度</w:t>
      </w:r>
      <w:r>
        <w:rPr>
          <w:rFonts w:ascii="Times New Roman" w:hAnsi="Times New Roman" w:eastAsia="Times New Roman" w:cs="Times New Roman"/>
          <w:color w:val="000000"/>
          <w:spacing w:val="0"/>
          <w:w w:val="100"/>
          <w:position w:val="0"/>
          <w:lang w:val="en-US" w:eastAsia="en-US" w:bidi="en-US"/>
        </w:rPr>
        <w:t>:3-80mm</w:t>
      </w:r>
    </w:p>
    <w:p>
      <w:pPr>
        <w:pStyle w:val="21"/>
        <w:keepNext w:val="0"/>
        <w:keepLines w:val="0"/>
        <w:framePr w:w="1490" w:h="821" w:wrap="auto" w:vAnchor="margin" w:hAnchor="page" w:x="15136" w:y="6510"/>
        <w:widowControl w:val="0"/>
        <w:shd w:val="clear" w:color="auto" w:fill="auto"/>
        <w:bidi w:val="0"/>
        <w:spacing w:before="0" w:after="0" w:line="274" w:lineRule="exact"/>
        <w:ind w:left="0" w:right="0" w:firstLine="0"/>
        <w:jc w:val="left"/>
        <w:rPr>
          <w:sz w:val="15"/>
          <w:szCs w:val="15"/>
        </w:rPr>
      </w:pPr>
      <w:r>
        <w:rPr>
          <w:color w:val="000000"/>
          <w:spacing w:val="0"/>
          <w:w w:val="100"/>
          <w:position w:val="0"/>
          <w:sz w:val="13"/>
          <w:szCs w:val="13"/>
        </w:rPr>
        <w:t>最小加工长度：</w:t>
      </w:r>
      <w:r>
        <w:rPr>
          <w:rFonts w:ascii="Times New Roman" w:hAnsi="Times New Roman" w:eastAsia="Times New Roman" w:cs="Times New Roman"/>
          <w:color w:val="000000"/>
          <w:spacing w:val="0"/>
          <w:w w:val="100"/>
          <w:position w:val="0"/>
          <w:sz w:val="15"/>
          <w:szCs w:val="15"/>
          <w:lang w:val="en-US" w:eastAsia="en-US" w:bidi="en-US"/>
        </w:rPr>
        <w:t>300mm</w:t>
      </w:r>
    </w:p>
    <w:p>
      <w:pPr>
        <w:pStyle w:val="21"/>
        <w:keepNext w:val="0"/>
        <w:keepLines w:val="0"/>
        <w:framePr w:w="1490" w:h="821" w:wrap="auto" w:vAnchor="margin" w:hAnchor="page" w:x="15136" w:y="6510"/>
        <w:widowControl w:val="0"/>
        <w:shd w:val="clear" w:color="auto" w:fill="auto"/>
        <w:bidi w:val="0"/>
        <w:spacing w:before="0" w:after="0" w:line="274" w:lineRule="exact"/>
        <w:ind w:left="0" w:right="0" w:firstLine="0"/>
        <w:jc w:val="left"/>
      </w:pPr>
      <w:r>
        <w:rPr>
          <w:color w:val="000000"/>
          <w:spacing w:val="0"/>
          <w:w w:val="100"/>
          <w:position w:val="0"/>
        </w:rPr>
        <w:t>输送速度</w:t>
      </w:r>
      <w:r>
        <w:rPr>
          <w:rFonts w:ascii="Times New Roman" w:hAnsi="Times New Roman" w:eastAsia="Times New Roman" w:cs="Times New Roman"/>
          <w:color w:val="000000"/>
          <w:spacing w:val="0"/>
          <w:w w:val="100"/>
          <w:position w:val="0"/>
          <w:sz w:val="15"/>
          <w:szCs w:val="15"/>
          <w:lang w:val="en-US" w:eastAsia="en-US" w:bidi="en-US"/>
        </w:rPr>
        <w:t xml:space="preserve">:18m/min </w:t>
      </w:r>
      <w:r>
        <w:rPr>
          <w:color w:val="000000"/>
          <w:spacing w:val="0"/>
          <w:w w:val="100"/>
          <w:position w:val="0"/>
        </w:rPr>
        <w:t>毛刷尺寸：</w:t>
      </w:r>
    </w:p>
    <w:p>
      <w:pPr>
        <w:pStyle w:val="7"/>
        <w:keepNext w:val="0"/>
        <w:keepLines w:val="0"/>
        <w:framePr w:w="2592" w:h="1498" w:wrap="auto" w:vAnchor="margin" w:hAnchor="page" w:x="19262" w:y="6027"/>
        <w:widowControl w:val="0"/>
        <w:shd w:val="clear" w:color="auto" w:fill="auto"/>
        <w:bidi w:val="0"/>
        <w:spacing w:before="0" w:after="8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Effective processing width: 1300mm</w:t>
      </w:r>
    </w:p>
    <w:p>
      <w:pPr>
        <w:pStyle w:val="7"/>
        <w:keepNext w:val="0"/>
        <w:keepLines w:val="0"/>
        <w:framePr w:w="2592" w:h="1498" w:wrap="auto" w:vAnchor="margin" w:hAnchor="page" w:x="19262" w:y="6027"/>
        <w:widowControl w:val="0"/>
        <w:shd w:val="clear" w:color="auto" w:fill="auto"/>
        <w:bidi w:val="0"/>
        <w:spacing w:before="0" w:after="8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Effective processing thickness: 3-80mm</w:t>
      </w:r>
    </w:p>
    <w:p>
      <w:pPr>
        <w:pStyle w:val="7"/>
        <w:keepNext w:val="0"/>
        <w:keepLines w:val="0"/>
        <w:framePr w:w="2592" w:h="1498" w:wrap="auto" w:vAnchor="margin" w:hAnchor="page" w:x="19262" w:y="6027"/>
        <w:widowControl w:val="0"/>
        <w:shd w:val="clear" w:color="auto" w:fill="auto"/>
        <w:bidi w:val="0"/>
        <w:spacing w:before="0" w:after="8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Minimum processing length: 300mm</w:t>
      </w:r>
    </w:p>
    <w:p>
      <w:pPr>
        <w:pStyle w:val="7"/>
        <w:keepNext w:val="0"/>
        <w:keepLines w:val="0"/>
        <w:framePr w:w="2592" w:h="1498" w:wrap="auto" w:vAnchor="margin" w:hAnchor="page" w:x="19262" w:y="6027"/>
        <w:widowControl w:val="0"/>
        <w:shd w:val="clear" w:color="auto" w:fill="auto"/>
        <w:bidi w:val="0"/>
        <w:spacing w:before="0" w:after="8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Conveying speed</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 xml:space="preserve"> 18m/min</w:t>
      </w:r>
    </w:p>
    <w:p>
      <w:pPr>
        <w:pStyle w:val="7"/>
        <w:keepNext w:val="0"/>
        <w:keepLines w:val="0"/>
        <w:framePr w:w="2592" w:h="1498" w:wrap="auto" w:vAnchor="margin" w:hAnchor="page" w:x="19262" w:y="6027"/>
        <w:widowControl w:val="0"/>
        <w:shd w:val="clear" w:color="auto" w:fill="auto"/>
        <w:bidi w:val="0"/>
        <w:spacing w:before="0" w:after="80" w:line="240" w:lineRule="auto"/>
        <w:ind w:left="0" w:right="0" w:firstLine="0"/>
        <w:jc w:val="both"/>
      </w:pPr>
      <w:r>
        <w:rPr>
          <w:rFonts w:ascii="Times New Roman" w:hAnsi="Times New Roman" w:eastAsia="Times New Roman" w:cs="Times New Roman"/>
          <w:color w:val="000000"/>
          <w:spacing w:val="0"/>
          <w:w w:val="100"/>
          <w:position w:val="0"/>
          <w:lang w:val="en-US" w:eastAsia="en-US" w:bidi="en-US"/>
        </w:rPr>
        <w:t>Brush size:</w:t>
      </w:r>
    </w:p>
    <w:p>
      <w:pPr>
        <w:pStyle w:val="7"/>
        <w:keepNext w:val="0"/>
        <w:keepLines w:val="0"/>
        <w:framePr w:w="2592" w:h="1498" w:wrap="auto" w:vAnchor="margin" w:hAnchor="page" w:x="19262" w:y="6027"/>
        <w:widowControl w:val="0"/>
        <w:shd w:val="clear" w:color="auto" w:fill="auto"/>
        <w:bidi w:val="0"/>
        <w:spacing w:before="0" w:after="8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Dimensions (L*W*H):</w:t>
      </w:r>
    </w:p>
    <w:p>
      <w:pPr>
        <w:pStyle w:val="31"/>
        <w:keepNext w:val="0"/>
        <w:keepLines w:val="0"/>
        <w:framePr w:w="259" w:h="166" w:hRule="exact" w:wrap="auto" w:vAnchor="margin" w:hAnchor="page" w:x="19255" w:y="7597"/>
        <w:widowControl w:val="0"/>
        <w:shd w:val="clear" w:color="auto" w:fill="auto"/>
        <w:bidi w:val="0"/>
        <w:spacing w:before="0" w:after="0" w:line="240" w:lineRule="auto"/>
        <w:ind w:left="0" w:right="0" w:firstLine="0"/>
        <w:jc w:val="both"/>
      </w:pPr>
      <w:r>
        <w:rPr>
          <w:color w:val="000000"/>
          <w:spacing w:val="0"/>
          <w:w w:val="100"/>
          <w:position w:val="0"/>
          <w:lang w:val="en-US" w:eastAsia="en-US" w:bidi="en-US"/>
          <w:eastAsianLayout w:id="41" w:vert="1"/>
        </w:rPr>
        <w:t>Wei</w:t>
      </w:r>
    </w:p>
    <w:p>
      <w:pPr>
        <w:pStyle w:val="31"/>
        <w:keepNext w:val="0"/>
        <w:keepLines w:val="0"/>
        <w:framePr w:w="281" w:h="209" w:hRule="exact" w:wrap="auto" w:vAnchor="margin" w:hAnchor="page" w:x="19500" w:y="7590"/>
        <w:widowControl w:val="0"/>
        <w:shd w:val="clear" w:color="auto" w:fill="auto"/>
        <w:bidi w:val="0"/>
        <w:spacing w:before="0" w:after="0" w:line="240" w:lineRule="auto"/>
        <w:ind w:left="0" w:right="0" w:firstLine="0"/>
        <w:jc w:val="both"/>
      </w:pPr>
      <w:r>
        <w:rPr>
          <w:color w:val="000000"/>
          <w:spacing w:val="0"/>
          <w:w w:val="100"/>
          <w:position w:val="0"/>
          <w:lang w:val="en-US" w:eastAsia="en-US" w:bidi="en-US"/>
          <w:eastAsianLayout w:id="42" w:vert="1"/>
        </w:rPr>
        <w:t>ght:</w:t>
      </w:r>
    </w:p>
    <w:p>
      <w:pPr>
        <w:widowControl w:val="0"/>
        <w:spacing w:line="360" w:lineRule="exact"/>
      </w:pPr>
      <w:r>
        <w:drawing>
          <wp:anchor distT="0" distB="0" distL="0" distR="0" simplePos="0" relativeHeight="251659264" behindDoc="1" locked="0" layoutInCell="1" allowOverlap="1">
            <wp:simplePos x="0" y="0"/>
            <wp:positionH relativeFrom="page">
              <wp:posOffset>4389755</wp:posOffset>
            </wp:positionH>
            <wp:positionV relativeFrom="margin">
              <wp:posOffset>1280160</wp:posOffset>
            </wp:positionV>
            <wp:extent cx="3931920" cy="3907790"/>
            <wp:effectExtent l="0" t="0" r="0" b="0"/>
            <wp:wrapNone/>
            <wp:docPr id="177" name="Shape 177"/>
            <wp:cNvGraphicFramePr/>
            <a:graphic xmlns:a="http://schemas.openxmlformats.org/drawingml/2006/main">
              <a:graphicData uri="http://schemas.openxmlformats.org/drawingml/2006/picture">
                <pic:pic xmlns:pic="http://schemas.openxmlformats.org/drawingml/2006/picture">
                  <pic:nvPicPr>
                    <pic:cNvPr id="177" name="Shape 177"/>
                    <pic:cNvPicPr/>
                  </pic:nvPicPr>
                  <pic:blipFill>
                    <a:blip r:embed="rId83"/>
                    <a:stretch>
                      <a:fillRect/>
                    </a:stretch>
                  </pic:blipFill>
                  <pic:spPr>
                    <a:xfrm>
                      <a:off x="0" y="0"/>
                      <a:ext cx="3931920" cy="3907790"/>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9610725</wp:posOffset>
            </wp:positionH>
            <wp:positionV relativeFrom="margin">
              <wp:posOffset>1307465</wp:posOffset>
            </wp:positionV>
            <wp:extent cx="1810385" cy="2334895"/>
            <wp:effectExtent l="0" t="0" r="0" b="0"/>
            <wp:wrapNone/>
            <wp:docPr id="179" name="Shape 179"/>
            <wp:cNvGraphicFramePr/>
            <a:graphic xmlns:a="http://schemas.openxmlformats.org/drawingml/2006/main">
              <a:graphicData uri="http://schemas.openxmlformats.org/drawingml/2006/picture">
                <pic:pic xmlns:pic="http://schemas.openxmlformats.org/drawingml/2006/picture">
                  <pic:nvPicPr>
                    <pic:cNvPr id="179" name="Shape 179"/>
                    <pic:cNvPicPr/>
                  </pic:nvPicPr>
                  <pic:blipFill>
                    <a:blip r:embed="rId84"/>
                    <a:stretch>
                      <a:fillRect/>
                    </a:stretch>
                  </pic:blipFill>
                  <pic:spPr>
                    <a:xfrm>
                      <a:off x="0" y="0"/>
                      <a:ext cx="1810385" cy="2334895"/>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13936345</wp:posOffset>
            </wp:positionH>
            <wp:positionV relativeFrom="margin">
              <wp:posOffset>0</wp:posOffset>
            </wp:positionV>
            <wp:extent cx="4065905" cy="5053330"/>
            <wp:effectExtent l="0" t="0" r="0" b="0"/>
            <wp:wrapNone/>
            <wp:docPr id="181" name="Shape 181"/>
            <wp:cNvGraphicFramePr/>
            <a:graphic xmlns:a="http://schemas.openxmlformats.org/drawingml/2006/main">
              <a:graphicData uri="http://schemas.openxmlformats.org/drawingml/2006/picture">
                <pic:pic xmlns:pic="http://schemas.openxmlformats.org/drawingml/2006/picture">
                  <pic:nvPicPr>
                    <pic:cNvPr id="181" name="Shape 181"/>
                    <pic:cNvPicPr/>
                  </pic:nvPicPr>
                  <pic:blipFill>
                    <a:blip r:embed="rId85"/>
                    <a:stretch>
                      <a:fillRect/>
                    </a:stretch>
                  </pic:blipFill>
                  <pic:spPr>
                    <a:xfrm>
                      <a:off x="0" y="0"/>
                      <a:ext cx="4065905" cy="5053330"/>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15719425</wp:posOffset>
            </wp:positionH>
            <wp:positionV relativeFrom="margin">
              <wp:posOffset>3849370</wp:posOffset>
            </wp:positionV>
            <wp:extent cx="1402080" cy="1127760"/>
            <wp:effectExtent l="0" t="0" r="0" b="0"/>
            <wp:wrapNone/>
            <wp:docPr id="183" name="Shape 183"/>
            <wp:cNvGraphicFramePr/>
            <a:graphic xmlns:a="http://schemas.openxmlformats.org/drawingml/2006/main">
              <a:graphicData uri="http://schemas.openxmlformats.org/drawingml/2006/picture">
                <pic:pic xmlns:pic="http://schemas.openxmlformats.org/drawingml/2006/picture">
                  <pic:nvPicPr>
                    <pic:cNvPr id="183" name="Shape 183"/>
                    <pic:cNvPicPr/>
                  </pic:nvPicPr>
                  <pic:blipFill>
                    <a:blip r:embed="rId86"/>
                    <a:stretch>
                      <a:fillRect/>
                    </a:stretch>
                  </pic:blipFill>
                  <pic:spPr>
                    <a:xfrm>
                      <a:off x="0" y="0"/>
                      <a:ext cx="1402080" cy="1127760"/>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17813020</wp:posOffset>
            </wp:positionH>
            <wp:positionV relativeFrom="margin">
              <wp:posOffset>5106670</wp:posOffset>
            </wp:positionV>
            <wp:extent cx="189230" cy="158750"/>
            <wp:effectExtent l="0" t="0" r="0" b="0"/>
            <wp:wrapNone/>
            <wp:docPr id="185" name="Shape 185"/>
            <wp:cNvGraphicFramePr/>
            <a:graphic xmlns:a="http://schemas.openxmlformats.org/drawingml/2006/main">
              <a:graphicData uri="http://schemas.openxmlformats.org/drawingml/2006/picture">
                <pic:pic xmlns:pic="http://schemas.openxmlformats.org/drawingml/2006/picture">
                  <pic:nvPicPr>
                    <pic:cNvPr id="185" name="Shape 185"/>
                    <pic:cNvPicPr/>
                  </pic:nvPicPr>
                  <pic:blipFill>
                    <a:blip r:embed="rId87"/>
                    <a:stretch>
                      <a:fillRect/>
                    </a:stretch>
                  </pic:blipFill>
                  <pic:spPr>
                    <a:xfrm>
                      <a:off x="0" y="0"/>
                      <a:ext cx="189230" cy="158750"/>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66" w:line="1" w:lineRule="exact"/>
      </w:pPr>
    </w:p>
    <w:p>
      <w:pPr>
        <w:widowControl w:val="0"/>
        <w:spacing w:line="1" w:lineRule="exact"/>
        <w:sectPr>
          <w:footerReference r:id="rId21" w:type="default"/>
          <w:footnotePr>
            <w:numFmt w:val="decimal"/>
          </w:footnotePr>
          <w:pgSz w:w="28348" w:h="10900" w:orient="landscape"/>
          <w:pgMar w:top="1040" w:right="1" w:bottom="1271" w:left="1297" w:header="612" w:footer="3" w:gutter="0"/>
          <w:pgNumType w:start="34"/>
          <w:cols w:space="720" w:num="1"/>
          <w:rtlGutter w:val="0"/>
          <w:docGrid w:linePitch="360" w:charSpace="0"/>
        </w:sectPr>
      </w:pPr>
    </w:p>
    <w:p>
      <w:pPr>
        <w:pStyle w:val="25"/>
        <w:keepNext/>
        <w:keepLines/>
        <w:framePr w:w="5270" w:h="1267" w:wrap="auto" w:vAnchor="margin" w:hAnchor="page" w:x="1298" w:y="188"/>
        <w:widowControl w:val="0"/>
        <w:shd w:val="clear" w:color="auto" w:fill="auto"/>
        <w:bidi w:val="0"/>
        <w:spacing w:before="0" w:after="220" w:line="240" w:lineRule="auto"/>
        <w:ind w:left="0" w:right="0" w:firstLine="0"/>
        <w:jc w:val="left"/>
        <w:rPr>
          <w:sz w:val="54"/>
          <w:szCs w:val="54"/>
        </w:rPr>
      </w:pPr>
      <w:bookmarkStart w:id="137" w:name="bookmark137"/>
      <w:bookmarkStart w:id="138" w:name="bookmark138"/>
      <w:bookmarkStart w:id="139" w:name="bookmark139"/>
      <w:r>
        <w:rPr>
          <w:b/>
          <w:bCs/>
          <w:color w:val="2F5887"/>
          <w:spacing w:val="0"/>
          <w:w w:val="70"/>
          <w:position w:val="0"/>
          <w:sz w:val="54"/>
          <w:szCs w:val="54"/>
          <w:u w:val="single"/>
          <w:lang w:val="en-US" w:eastAsia="en-US" w:bidi="en-US"/>
        </w:rPr>
        <w:t>DUSTCLEANINGBRUSHMACH</w:t>
      </w:r>
      <w:r>
        <w:rPr>
          <w:b/>
          <w:bCs/>
          <w:color w:val="2F5887"/>
          <w:spacing w:val="0"/>
          <w:w w:val="70"/>
          <w:position w:val="0"/>
          <w:sz w:val="54"/>
          <w:szCs w:val="54"/>
          <w:lang w:val="en-US" w:eastAsia="en-US" w:bidi="en-US"/>
        </w:rPr>
        <w:t>INE</w:t>
      </w:r>
      <w:bookmarkEnd w:id="137"/>
      <w:bookmarkEnd w:id="138"/>
      <w:bookmarkEnd w:id="139"/>
    </w:p>
    <w:p>
      <w:pPr>
        <w:pStyle w:val="9"/>
        <w:keepNext/>
        <w:keepLines/>
        <w:framePr w:w="5270" w:h="1267" w:wrap="auto" w:vAnchor="margin" w:hAnchor="page" w:x="1298" w:y="188"/>
        <w:widowControl w:val="0"/>
        <w:pBdr>
          <w:top w:val="single" w:color="auto" w:sz="4" w:space="0"/>
        </w:pBdr>
        <w:shd w:val="clear" w:color="auto" w:fill="auto"/>
        <w:bidi w:val="0"/>
        <w:spacing w:before="0" w:after="0" w:line="240" w:lineRule="auto"/>
        <w:ind w:left="0" w:right="0" w:firstLine="0"/>
        <w:jc w:val="left"/>
        <w:rPr>
          <w:sz w:val="34"/>
          <w:szCs w:val="34"/>
        </w:rPr>
      </w:pPr>
      <w:bookmarkStart w:id="140" w:name="bookmark142"/>
      <w:bookmarkStart w:id="141" w:name="bookmark140"/>
      <w:bookmarkStart w:id="142" w:name="bookmark141"/>
      <w:r>
        <w:rPr>
          <w:color w:val="000000"/>
          <w:spacing w:val="0"/>
          <w:w w:val="100"/>
          <w:position w:val="0"/>
          <w:sz w:val="34"/>
          <w:szCs w:val="34"/>
          <w:shd w:val="clear" w:color="auto" w:fill="auto"/>
        </w:rPr>
        <w:t>除尘机</w:t>
      </w:r>
      <w:bookmarkEnd w:id="140"/>
      <w:bookmarkEnd w:id="141"/>
      <w:bookmarkEnd w:id="142"/>
    </w:p>
    <w:p>
      <w:pPr>
        <w:pStyle w:val="15"/>
        <w:keepNext w:val="0"/>
        <w:keepLines w:val="0"/>
        <w:framePr w:w="6149" w:h="2369" w:wrap="auto" w:vAnchor="margin" w:hAnchor="page" w:x="1298" w:y="5667"/>
        <w:widowControl w:val="0"/>
        <w:shd w:val="clear" w:color="auto" w:fill="auto"/>
        <w:bidi w:val="0"/>
        <w:spacing w:before="0" w:after="120" w:line="240" w:lineRule="auto"/>
        <w:ind w:left="0" w:right="0" w:firstLine="0"/>
        <w:jc w:val="left"/>
      </w:pPr>
      <w:r>
        <w:rPr>
          <w:color w:val="2F5887"/>
          <w:spacing w:val="0"/>
          <w:w w:val="100"/>
          <w:position w:val="0"/>
          <w:lang w:val="en-US" w:eastAsia="en-US" w:bidi="en-US"/>
        </w:rPr>
        <w:t>■</w:t>
      </w:r>
      <w:r>
        <w:rPr>
          <w:color w:val="000000"/>
          <w:spacing w:val="0"/>
          <w:w w:val="100"/>
          <w:position w:val="0"/>
        </w:rPr>
        <w:t>清除素板或油漆砂光板面粉尘的专用设备。</w:t>
      </w:r>
    </w:p>
    <w:p>
      <w:pPr>
        <w:pStyle w:val="15"/>
        <w:keepNext w:val="0"/>
        <w:keepLines w:val="0"/>
        <w:framePr w:w="6149" w:h="2369" w:wrap="auto" w:vAnchor="margin" w:hAnchor="page" w:x="1298" w:y="5667"/>
        <w:widowControl w:val="0"/>
        <w:shd w:val="clear" w:color="auto" w:fill="auto"/>
        <w:bidi w:val="0"/>
        <w:spacing w:before="0" w:after="120" w:line="240" w:lineRule="auto"/>
        <w:ind w:left="0" w:right="0" w:firstLine="0"/>
        <w:jc w:val="left"/>
      </w:pPr>
      <w:r>
        <w:rPr>
          <w:color w:val="2F5887"/>
          <w:spacing w:val="0"/>
          <w:w w:val="100"/>
          <w:position w:val="0"/>
          <w:lang w:val="en-US" w:eastAsia="en-US" w:bidi="en-US"/>
        </w:rPr>
        <w:t>■</w:t>
      </w:r>
      <w:r>
        <w:rPr>
          <w:color w:val="000000"/>
          <w:spacing w:val="0"/>
          <w:w w:val="100"/>
          <w:position w:val="0"/>
        </w:rPr>
        <w:t>植物性毛刷抗静电，配有强力吸尘风机，除尘效果更彻底。</w:t>
      </w:r>
    </w:p>
    <w:p>
      <w:pPr>
        <w:pStyle w:val="15"/>
        <w:keepNext w:val="0"/>
        <w:keepLines w:val="0"/>
        <w:framePr w:w="6149" w:h="2369" w:wrap="auto" w:vAnchor="margin" w:hAnchor="page" w:x="1298" w:y="5667"/>
        <w:widowControl w:val="0"/>
        <w:shd w:val="clear" w:color="auto" w:fill="auto"/>
        <w:bidi w:val="0"/>
        <w:spacing w:before="0" w:after="620" w:line="240" w:lineRule="auto"/>
        <w:ind w:left="0" w:right="0" w:firstLine="0"/>
        <w:jc w:val="left"/>
      </w:pPr>
      <w:r>
        <w:rPr>
          <w:color w:val="2F5887"/>
          <w:spacing w:val="0"/>
          <w:w w:val="100"/>
          <w:position w:val="0"/>
          <w:lang w:val="en-US" w:eastAsia="en-US" w:bidi="en-US"/>
        </w:rPr>
        <w:t>■</w:t>
      </w:r>
      <w:r>
        <w:rPr>
          <w:color w:val="000000"/>
          <w:spacing w:val="0"/>
          <w:w w:val="100"/>
          <w:position w:val="0"/>
        </w:rPr>
        <w:t>除尘毛刷材质可选配不同材质。</w:t>
      </w:r>
    </w:p>
    <w:p>
      <w:pPr>
        <w:pStyle w:val="7"/>
        <w:keepNext w:val="0"/>
        <w:keepLines w:val="0"/>
        <w:framePr w:w="6149" w:h="2369" w:wrap="auto" w:vAnchor="margin" w:hAnchor="page" w:x="1298" w:y="5667"/>
        <w:widowControl w:val="0"/>
        <w:numPr>
          <w:ilvl w:val="0"/>
          <w:numId w:val="14"/>
        </w:numPr>
        <w:shd w:val="clear" w:color="auto" w:fill="auto"/>
        <w:tabs>
          <w:tab w:val="left" w:pos="353"/>
        </w:tabs>
        <w:bidi w:val="0"/>
        <w:spacing w:before="0" w:after="60" w:line="240" w:lineRule="auto"/>
        <w:ind w:left="0" w:right="0" w:firstLine="0"/>
        <w:jc w:val="left"/>
      </w:pPr>
      <w:bookmarkStart w:id="143" w:name="bookmark143"/>
      <w:bookmarkEnd w:id="143"/>
      <w:r>
        <w:rPr>
          <w:rFonts w:ascii="Times New Roman" w:hAnsi="Times New Roman" w:eastAsia="Times New Roman" w:cs="Times New Roman"/>
          <w:color w:val="000000"/>
          <w:spacing w:val="0"/>
          <w:w w:val="100"/>
          <w:position w:val="0"/>
          <w:lang w:val="en-US" w:eastAsia="en-US" w:bidi="en-US"/>
        </w:rPr>
        <w:t>Special equipment for removing fine dust from plain boards or paint sanding boards.</w:t>
      </w:r>
    </w:p>
    <w:p>
      <w:pPr>
        <w:pStyle w:val="7"/>
        <w:keepNext w:val="0"/>
        <w:keepLines w:val="0"/>
        <w:framePr w:w="6149" w:h="2369" w:wrap="auto" w:vAnchor="margin" w:hAnchor="page" w:x="1298" w:y="5667"/>
        <w:widowControl w:val="0"/>
        <w:numPr>
          <w:ilvl w:val="0"/>
          <w:numId w:val="14"/>
        </w:numPr>
        <w:shd w:val="clear" w:color="auto" w:fill="auto"/>
        <w:tabs>
          <w:tab w:val="left" w:pos="346"/>
        </w:tabs>
        <w:bidi w:val="0"/>
        <w:spacing w:before="0" w:after="60" w:line="240" w:lineRule="auto"/>
        <w:ind w:left="0" w:right="0" w:firstLine="0"/>
        <w:jc w:val="left"/>
      </w:pPr>
      <w:bookmarkStart w:id="144" w:name="bookmark144"/>
      <w:bookmarkEnd w:id="144"/>
      <w:r>
        <w:rPr>
          <w:rFonts w:ascii="Times New Roman" w:hAnsi="Times New Roman" w:eastAsia="Times New Roman" w:cs="Times New Roman"/>
          <w:color w:val="000000"/>
          <w:spacing w:val="0"/>
          <w:w w:val="100"/>
          <w:position w:val="0"/>
          <w:lang w:val="en-US" w:eastAsia="en-US" w:bidi="en-US"/>
        </w:rPr>
        <w:t>The plant hair brush is anti-static and equipped with a powerful dust suction fan. The dust</w:t>
      </w:r>
    </w:p>
    <w:p>
      <w:pPr>
        <w:pStyle w:val="7"/>
        <w:keepNext w:val="0"/>
        <w:keepLines w:val="0"/>
        <w:framePr w:w="6149" w:h="2369" w:wrap="auto" w:vAnchor="margin" w:hAnchor="page" w:x="1298" w:y="5667"/>
        <w:widowControl w:val="0"/>
        <w:numPr>
          <w:ilvl w:val="0"/>
          <w:numId w:val="14"/>
        </w:numPr>
        <w:shd w:val="clear" w:color="auto" w:fill="auto"/>
        <w:tabs>
          <w:tab w:val="left" w:pos="360"/>
        </w:tabs>
        <w:bidi w:val="0"/>
        <w:spacing w:before="0" w:after="60" w:line="240" w:lineRule="auto"/>
        <w:ind w:left="0" w:right="0" w:firstLine="0"/>
        <w:jc w:val="left"/>
      </w:pPr>
      <w:bookmarkStart w:id="145" w:name="bookmark145"/>
      <w:bookmarkEnd w:id="145"/>
      <w:r>
        <w:rPr>
          <w:rFonts w:ascii="Times New Roman" w:hAnsi="Times New Roman" w:eastAsia="Times New Roman" w:cs="Times New Roman"/>
          <w:color w:val="000000"/>
          <w:spacing w:val="0"/>
          <w:w w:val="100"/>
          <w:position w:val="0"/>
          <w:lang w:val="en-US" w:eastAsia="en-US" w:bidi="en-US"/>
        </w:rPr>
        <w:t>removal effect is more thorough.</w:t>
      </w:r>
    </w:p>
    <w:p>
      <w:pPr>
        <w:pStyle w:val="7"/>
        <w:keepNext w:val="0"/>
        <w:keepLines w:val="0"/>
        <w:framePr w:w="6149" w:h="2369" w:wrap="auto" w:vAnchor="margin" w:hAnchor="page" w:x="1298" w:y="5667"/>
        <w:widowControl w:val="0"/>
        <w:shd w:val="clear" w:color="auto" w:fill="auto"/>
        <w:bidi w:val="0"/>
        <w:spacing w:before="0" w:after="100" w:line="240" w:lineRule="auto"/>
        <w:ind w:left="0" w:right="0" w:firstLine="380"/>
        <w:jc w:val="left"/>
      </w:pPr>
      <w:r>
        <w:rPr>
          <w:rFonts w:ascii="Times New Roman" w:hAnsi="Times New Roman" w:eastAsia="Times New Roman" w:cs="Times New Roman"/>
          <w:color w:val="000000"/>
          <w:spacing w:val="0"/>
          <w:w w:val="100"/>
          <w:position w:val="0"/>
          <w:lang w:val="en-US" w:eastAsia="en-US" w:bidi="en-US"/>
        </w:rPr>
        <w:t>Dust brush material can be selected with different materials.</w:t>
      </w:r>
    </w:p>
    <w:p>
      <w:pPr>
        <w:pStyle w:val="7"/>
        <w:keepNext w:val="0"/>
        <w:keepLines w:val="0"/>
        <w:framePr w:w="3168" w:h="1490" w:wrap="auto" w:vAnchor="margin" w:hAnchor="page" w:x="15151" w:y="6366"/>
        <w:widowControl w:val="0"/>
        <w:shd w:val="clear" w:color="auto" w:fill="auto"/>
        <w:bidi w:val="0"/>
        <w:spacing w:before="0" w:after="0" w:line="216" w:lineRule="exact"/>
        <w:ind w:left="0" w:right="0" w:firstLine="0"/>
        <w:jc w:val="left"/>
      </w:pPr>
      <w:r>
        <w:rPr>
          <w:rFonts w:ascii="宋体" w:hAnsi="宋体" w:eastAsia="宋体" w:cs="宋体"/>
          <w:color w:val="000000"/>
          <w:spacing w:val="0"/>
          <w:w w:val="100"/>
          <w:position w:val="0"/>
          <w:sz w:val="13"/>
          <w:szCs w:val="13"/>
          <w:lang w:val="zh-TW" w:eastAsia="zh-TW" w:bidi="zh-TW"/>
        </w:rPr>
        <w:t>有效加工宽度</w:t>
      </w:r>
      <w:r>
        <w:rPr>
          <w:rFonts w:ascii="Times New Roman" w:hAnsi="Times New Roman" w:eastAsia="Times New Roman" w:cs="Times New Roman"/>
          <w:color w:val="000000"/>
          <w:spacing w:val="0"/>
          <w:w w:val="100"/>
          <w:position w:val="0"/>
          <w:lang w:val="en-US" w:eastAsia="en-US" w:bidi="en-US"/>
        </w:rPr>
        <w:t>:1300mm</w:t>
      </w:r>
    </w:p>
    <w:p>
      <w:pPr>
        <w:pStyle w:val="7"/>
        <w:keepNext w:val="0"/>
        <w:keepLines w:val="0"/>
        <w:framePr w:w="3168" w:h="1490" w:wrap="auto" w:vAnchor="margin" w:hAnchor="page" w:x="15151" w:y="6366"/>
        <w:widowControl w:val="0"/>
        <w:shd w:val="clear" w:color="auto" w:fill="auto"/>
        <w:bidi w:val="0"/>
        <w:spacing w:before="0" w:after="0" w:line="216" w:lineRule="exact"/>
        <w:ind w:left="0" w:right="0" w:firstLine="0"/>
        <w:jc w:val="left"/>
      </w:pPr>
      <w:r>
        <w:rPr>
          <w:rFonts w:ascii="宋体" w:hAnsi="宋体" w:eastAsia="宋体" w:cs="宋体"/>
          <w:color w:val="000000"/>
          <w:spacing w:val="0"/>
          <w:w w:val="100"/>
          <w:position w:val="0"/>
          <w:sz w:val="13"/>
          <w:szCs w:val="13"/>
          <w:lang w:val="zh-TW" w:eastAsia="zh-TW" w:bidi="zh-TW"/>
        </w:rPr>
        <w:t>有效加工厚度</w:t>
      </w:r>
      <w:r>
        <w:rPr>
          <w:rFonts w:ascii="Times New Roman" w:hAnsi="Times New Roman" w:eastAsia="Times New Roman" w:cs="Times New Roman"/>
          <w:color w:val="000000"/>
          <w:spacing w:val="0"/>
          <w:w w:val="100"/>
          <w:position w:val="0"/>
          <w:lang w:val="en-US" w:eastAsia="en-US" w:bidi="en-US"/>
        </w:rPr>
        <w:t>:3-80mm</w:t>
      </w:r>
    </w:p>
    <w:p>
      <w:pPr>
        <w:pStyle w:val="21"/>
        <w:keepNext w:val="0"/>
        <w:keepLines w:val="0"/>
        <w:framePr w:w="3168" w:h="1490" w:wrap="auto" w:vAnchor="margin" w:hAnchor="page" w:x="15151" w:y="6366"/>
        <w:widowControl w:val="0"/>
        <w:shd w:val="clear" w:color="auto" w:fill="auto"/>
        <w:bidi w:val="0"/>
        <w:spacing w:before="0" w:after="0" w:line="216" w:lineRule="exact"/>
        <w:ind w:left="0" w:right="0" w:firstLine="0"/>
        <w:jc w:val="left"/>
        <w:rPr>
          <w:sz w:val="15"/>
          <w:szCs w:val="15"/>
        </w:rPr>
      </w:pPr>
      <w:r>
        <w:rPr>
          <w:color w:val="000000"/>
          <w:spacing w:val="0"/>
          <w:w w:val="100"/>
          <w:position w:val="0"/>
          <w:sz w:val="13"/>
          <w:szCs w:val="13"/>
        </w:rPr>
        <w:t>最小加工长度：</w:t>
      </w:r>
      <w:r>
        <w:rPr>
          <w:rFonts w:ascii="Times New Roman" w:hAnsi="Times New Roman" w:eastAsia="Times New Roman" w:cs="Times New Roman"/>
          <w:color w:val="000000"/>
          <w:spacing w:val="0"/>
          <w:w w:val="100"/>
          <w:position w:val="0"/>
          <w:sz w:val="15"/>
          <w:szCs w:val="15"/>
          <w:lang w:val="en-US" w:eastAsia="en-US" w:bidi="en-US"/>
        </w:rPr>
        <w:t>300mm</w:t>
      </w:r>
    </w:p>
    <w:p>
      <w:pPr>
        <w:pStyle w:val="7"/>
        <w:keepNext w:val="0"/>
        <w:keepLines w:val="0"/>
        <w:framePr w:w="3168" w:h="1490" w:wrap="auto" w:vAnchor="margin" w:hAnchor="page" w:x="15151" w:y="6366"/>
        <w:widowControl w:val="0"/>
        <w:shd w:val="clear" w:color="auto" w:fill="auto"/>
        <w:bidi w:val="0"/>
        <w:spacing w:before="0" w:after="0" w:line="216" w:lineRule="exact"/>
        <w:ind w:left="0" w:right="0" w:firstLine="0"/>
        <w:jc w:val="left"/>
      </w:pPr>
      <w:r>
        <w:rPr>
          <w:rFonts w:ascii="宋体" w:hAnsi="宋体" w:eastAsia="宋体" w:cs="宋体"/>
          <w:color w:val="000000"/>
          <w:spacing w:val="0"/>
          <w:w w:val="100"/>
          <w:position w:val="0"/>
          <w:sz w:val="13"/>
          <w:szCs w:val="13"/>
          <w:lang w:val="zh-TW" w:eastAsia="zh-TW" w:bidi="zh-TW"/>
        </w:rPr>
        <w:t>输送速度</w:t>
      </w:r>
      <w:r>
        <w:rPr>
          <w:rFonts w:ascii="Times New Roman" w:hAnsi="Times New Roman" w:eastAsia="Times New Roman" w:cs="Times New Roman"/>
          <w:color w:val="000000"/>
          <w:spacing w:val="0"/>
          <w:w w:val="100"/>
          <w:position w:val="0"/>
          <w:lang w:val="en-US" w:eastAsia="en-US" w:bidi="en-US"/>
        </w:rPr>
        <w:t>:2-80mm</w:t>
      </w:r>
    </w:p>
    <w:p>
      <w:pPr>
        <w:pStyle w:val="7"/>
        <w:keepNext w:val="0"/>
        <w:keepLines w:val="0"/>
        <w:framePr w:w="3168" w:h="1490" w:wrap="auto" w:vAnchor="margin" w:hAnchor="page" w:x="15151" w:y="6366"/>
        <w:widowControl w:val="0"/>
        <w:shd w:val="clear" w:color="auto" w:fill="auto"/>
        <w:bidi w:val="0"/>
        <w:spacing w:before="0" w:after="0" w:line="216" w:lineRule="exact"/>
        <w:ind w:left="0" w:right="0" w:firstLine="0"/>
        <w:jc w:val="left"/>
      </w:pPr>
      <w:r>
        <w:rPr>
          <w:rFonts w:ascii="宋体" w:hAnsi="宋体" w:eastAsia="宋体" w:cs="宋体"/>
          <w:color w:val="000000"/>
          <w:spacing w:val="0"/>
          <w:w w:val="100"/>
          <w:position w:val="0"/>
          <w:sz w:val="13"/>
          <w:szCs w:val="13"/>
          <w:lang w:val="zh-TW" w:eastAsia="zh-TW" w:bidi="zh-TW"/>
        </w:rPr>
        <w:t>毛刷尺寸：</w:t>
      </w:r>
      <w:r>
        <w:rPr>
          <w:rFonts w:ascii="Times New Roman" w:hAnsi="Times New Roman" w:eastAsia="Times New Roman" w:cs="Times New Roman"/>
          <w:color w:val="000000"/>
          <w:spacing w:val="0"/>
          <w:w w:val="100"/>
          <w:position w:val="0"/>
          <w:lang w:val="en-US" w:eastAsia="en-US" w:bidi="en-US"/>
        </w:rPr>
        <w:t>4</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150*1310mm</w:t>
      </w:r>
    </w:p>
    <w:p>
      <w:pPr>
        <w:pStyle w:val="7"/>
        <w:keepNext w:val="0"/>
        <w:keepLines w:val="0"/>
        <w:framePr w:w="3168" w:h="1490" w:wrap="auto" w:vAnchor="margin" w:hAnchor="page" w:x="15151" w:y="6366"/>
        <w:widowControl w:val="0"/>
        <w:shd w:val="clear" w:color="auto" w:fill="auto"/>
        <w:bidi w:val="0"/>
        <w:spacing w:before="0" w:after="0" w:line="216" w:lineRule="exact"/>
        <w:ind w:left="0" w:right="0" w:firstLine="0"/>
        <w:jc w:val="left"/>
        <w:rPr>
          <w:sz w:val="13"/>
          <w:szCs w:val="13"/>
        </w:rPr>
      </w:pPr>
      <w:r>
        <w:rPr>
          <w:rFonts w:ascii="宋体" w:hAnsi="宋体" w:eastAsia="宋体" w:cs="宋体"/>
          <w:color w:val="000000"/>
          <w:spacing w:val="0"/>
          <w:w w:val="100"/>
          <w:position w:val="0"/>
          <w:sz w:val="13"/>
          <w:szCs w:val="13"/>
          <w:lang w:val="zh-TW" w:eastAsia="zh-TW" w:bidi="zh-TW"/>
        </w:rPr>
        <w:t>外形尺寸</w:t>
      </w:r>
      <w:r>
        <w:rPr>
          <w:rFonts w:ascii="Times New Roman" w:hAnsi="Times New Roman" w:eastAsia="Times New Roman" w:cs="Times New Roman"/>
          <w:color w:val="000000"/>
          <w:spacing w:val="0"/>
          <w:w w:val="100"/>
          <w:position w:val="0"/>
          <w:sz w:val="15"/>
          <w:szCs w:val="15"/>
          <w:lang w:val="en-US" w:eastAsia="en-US" w:bidi="en-US"/>
        </w:rPr>
        <w:t xml:space="preserve">(L*W*H) :2000mm*1700mm*1800mm </w:t>
      </w:r>
      <w:r>
        <w:rPr>
          <w:rFonts w:ascii="宋体" w:hAnsi="宋体" w:eastAsia="宋体" w:cs="宋体"/>
          <w:color w:val="000000"/>
          <w:spacing w:val="0"/>
          <w:w w:val="100"/>
          <w:position w:val="0"/>
          <w:sz w:val="13"/>
          <w:szCs w:val="13"/>
          <w:lang w:val="zh-TW" w:eastAsia="zh-TW" w:bidi="zh-TW"/>
        </w:rPr>
        <w:t>重量：</w:t>
      </w:r>
    </w:p>
    <w:p>
      <w:pPr>
        <w:pStyle w:val="7"/>
        <w:keepNext w:val="0"/>
        <w:keepLines w:val="0"/>
        <w:framePr w:w="3254" w:h="1483" w:wrap="auto" w:vAnchor="margin" w:hAnchor="page" w:x="19284" w:y="6402"/>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Effective processing width: 1300mm</w:t>
      </w:r>
    </w:p>
    <w:p>
      <w:pPr>
        <w:pStyle w:val="7"/>
        <w:keepNext w:val="0"/>
        <w:keepLines w:val="0"/>
        <w:framePr w:w="3254" w:h="1483" w:wrap="auto" w:vAnchor="margin" w:hAnchor="page" w:x="19284" w:y="6402"/>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Effective processing thickness: 3-80mm</w:t>
      </w:r>
    </w:p>
    <w:p>
      <w:pPr>
        <w:pStyle w:val="7"/>
        <w:keepNext w:val="0"/>
        <w:keepLines w:val="0"/>
        <w:framePr w:w="3254" w:h="1483" w:wrap="auto" w:vAnchor="margin" w:hAnchor="page" w:x="19284" w:y="6402"/>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Minimum processing length: 300mm</w:t>
      </w:r>
    </w:p>
    <w:p>
      <w:pPr>
        <w:pStyle w:val="7"/>
        <w:keepNext w:val="0"/>
        <w:keepLines w:val="0"/>
        <w:framePr w:w="3254" w:h="1483" w:wrap="auto" w:vAnchor="margin" w:hAnchor="page" w:x="19284" w:y="6402"/>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Conveying speed: 2-80mm</w:t>
      </w:r>
    </w:p>
    <w:p>
      <w:pPr>
        <w:pStyle w:val="7"/>
        <w:keepNext w:val="0"/>
        <w:keepLines w:val="0"/>
        <w:framePr w:w="3254" w:h="1483" w:wrap="auto" w:vAnchor="margin" w:hAnchor="page" w:x="19284" w:y="6402"/>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Brush size:</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150*1310mm</w:t>
      </w:r>
    </w:p>
    <w:p>
      <w:pPr>
        <w:pStyle w:val="7"/>
        <w:keepNext w:val="0"/>
        <w:keepLines w:val="0"/>
        <w:framePr w:w="3254" w:h="1483" w:wrap="auto" w:vAnchor="margin" w:hAnchor="page" w:x="19284" w:y="6402"/>
        <w:widowControl w:val="0"/>
        <w:shd w:val="clear" w:color="auto" w:fill="auto"/>
        <w:bidi w:val="0"/>
        <w:spacing w:before="0" w:after="0"/>
        <w:ind w:left="0" w:right="0" w:firstLine="0"/>
        <w:jc w:val="left"/>
      </w:pPr>
      <w:r>
        <w:rPr>
          <w:rFonts w:ascii="Times New Roman" w:hAnsi="Times New Roman" w:eastAsia="Times New Roman" w:cs="Times New Roman"/>
          <w:color w:val="000000"/>
          <w:spacing w:val="0"/>
          <w:w w:val="100"/>
          <w:position w:val="0"/>
          <w:lang w:val="en-US" w:eastAsia="en-US" w:bidi="en-US"/>
        </w:rPr>
        <w:t>Dimensions (L*W*H): 2000mm*1700mm*1800mm weight:</w:t>
      </w:r>
    </w:p>
    <w:p>
      <w:pPr>
        <w:widowControl w:val="0"/>
        <w:spacing w:line="360" w:lineRule="exact"/>
      </w:pPr>
      <w:r>
        <w:drawing>
          <wp:anchor distT="0" distB="0" distL="0" distR="0" simplePos="0" relativeHeight="251659264" behindDoc="1" locked="0" layoutInCell="1" allowOverlap="1">
            <wp:simplePos x="0" y="0"/>
            <wp:positionH relativeFrom="page">
              <wp:posOffset>10342245</wp:posOffset>
            </wp:positionH>
            <wp:positionV relativeFrom="margin">
              <wp:posOffset>0</wp:posOffset>
            </wp:positionV>
            <wp:extent cx="7656830" cy="5394960"/>
            <wp:effectExtent l="0" t="0" r="0" b="0"/>
            <wp:wrapNone/>
            <wp:docPr id="189" name="Shape 189"/>
            <wp:cNvGraphicFramePr/>
            <a:graphic xmlns:a="http://schemas.openxmlformats.org/drawingml/2006/main">
              <a:graphicData uri="http://schemas.openxmlformats.org/drawingml/2006/picture">
                <pic:pic xmlns:pic="http://schemas.openxmlformats.org/drawingml/2006/picture">
                  <pic:nvPicPr>
                    <pic:cNvPr id="189" name="Shape 189"/>
                    <pic:cNvPicPr/>
                  </pic:nvPicPr>
                  <pic:blipFill>
                    <a:blip r:embed="rId88"/>
                    <a:stretch>
                      <a:fillRect/>
                    </a:stretch>
                  </pic:blipFill>
                  <pic:spPr>
                    <a:xfrm>
                      <a:off x="0" y="0"/>
                      <a:ext cx="7656830" cy="5394960"/>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15316835</wp:posOffset>
            </wp:positionH>
            <wp:positionV relativeFrom="margin">
              <wp:posOffset>608330</wp:posOffset>
            </wp:positionV>
            <wp:extent cx="1054735" cy="1310640"/>
            <wp:effectExtent l="0" t="0" r="0" b="0"/>
            <wp:wrapNone/>
            <wp:docPr id="191" name="Shape 191"/>
            <wp:cNvGraphicFramePr/>
            <a:graphic xmlns:a="http://schemas.openxmlformats.org/drawingml/2006/main">
              <a:graphicData uri="http://schemas.openxmlformats.org/drawingml/2006/picture">
                <pic:pic xmlns:pic="http://schemas.openxmlformats.org/drawingml/2006/picture">
                  <pic:nvPicPr>
                    <pic:cNvPr id="191" name="Shape 191"/>
                    <pic:cNvPicPr/>
                  </pic:nvPicPr>
                  <pic:blipFill>
                    <a:blip r:embed="rId89"/>
                    <a:stretch>
                      <a:fillRect/>
                    </a:stretch>
                  </pic:blipFill>
                  <pic:spPr>
                    <a:xfrm>
                      <a:off x="0" y="0"/>
                      <a:ext cx="1054735" cy="1310640"/>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16496665</wp:posOffset>
            </wp:positionH>
            <wp:positionV relativeFrom="margin">
              <wp:posOffset>631190</wp:posOffset>
            </wp:positionV>
            <wp:extent cx="1012190" cy="871855"/>
            <wp:effectExtent l="0" t="0" r="0" b="0"/>
            <wp:wrapNone/>
            <wp:docPr id="193" name="Shape 193"/>
            <wp:cNvGraphicFramePr/>
            <a:graphic xmlns:a="http://schemas.openxmlformats.org/drawingml/2006/main">
              <a:graphicData uri="http://schemas.openxmlformats.org/drawingml/2006/picture">
                <pic:pic xmlns:pic="http://schemas.openxmlformats.org/drawingml/2006/picture">
                  <pic:nvPicPr>
                    <pic:cNvPr id="193" name="Shape 193"/>
                    <pic:cNvPicPr/>
                  </pic:nvPicPr>
                  <pic:blipFill>
                    <a:blip r:embed="rId90"/>
                    <a:stretch>
                      <a:fillRect/>
                    </a:stretch>
                  </pic:blipFill>
                  <pic:spPr>
                    <a:xfrm>
                      <a:off x="0" y="0"/>
                      <a:ext cx="1012190" cy="871855"/>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75" w:line="1" w:lineRule="exact"/>
      </w:pPr>
    </w:p>
    <w:p>
      <w:pPr>
        <w:widowControl w:val="0"/>
        <w:spacing w:line="1" w:lineRule="exact"/>
        <w:sectPr>
          <w:footerReference r:id="rId22" w:type="default"/>
          <w:footnotePr>
            <w:numFmt w:val="decimal"/>
          </w:footnotePr>
          <w:pgSz w:w="28348" w:h="10900" w:orient="landscape"/>
          <w:pgMar w:top="1033" w:right="8" w:bottom="1272" w:left="1297" w:header="605" w:footer="3" w:gutter="0"/>
          <w:cols w:space="720" w:num="1"/>
          <w:rtlGutter w:val="0"/>
          <w:docGrid w:linePitch="360" w:charSpace="0"/>
        </w:sectPr>
      </w:pPr>
    </w:p>
    <w:p>
      <w:pPr>
        <w:pStyle w:val="25"/>
        <w:keepNext/>
        <w:keepLines/>
        <w:framePr w:w="3514" w:h="1253" w:wrap="auto" w:vAnchor="margin" w:hAnchor="page" w:x="1298" w:y="1"/>
        <w:widowControl w:val="0"/>
        <w:pBdr>
          <w:bottom w:val="single" w:color="auto" w:sz="4" w:space="0"/>
        </w:pBdr>
        <w:shd w:val="clear" w:color="auto" w:fill="auto"/>
        <w:bidi w:val="0"/>
        <w:spacing w:before="0" w:after="220" w:line="240" w:lineRule="auto"/>
        <w:ind w:left="0" w:right="0" w:firstLine="0"/>
        <w:jc w:val="left"/>
        <w:rPr>
          <w:sz w:val="54"/>
          <w:szCs w:val="54"/>
        </w:rPr>
      </w:pPr>
      <w:bookmarkStart w:id="146" w:name="bookmark146"/>
      <w:bookmarkStart w:id="147" w:name="bookmark148"/>
      <w:bookmarkStart w:id="148" w:name="bookmark147"/>
      <w:r>
        <w:rPr>
          <w:b/>
          <w:bCs/>
          <w:color w:val="2F5887"/>
          <w:spacing w:val="0"/>
          <w:w w:val="70"/>
          <w:position w:val="0"/>
          <w:sz w:val="54"/>
          <w:szCs w:val="54"/>
          <w:lang w:val="en-US" w:eastAsia="en-US" w:bidi="en-US"/>
        </w:rPr>
        <w:t>AUTOMATIC FEEDER</w:t>
      </w:r>
      <w:bookmarkEnd w:id="146"/>
      <w:bookmarkEnd w:id="147"/>
      <w:bookmarkEnd w:id="148"/>
    </w:p>
    <w:p>
      <w:pPr>
        <w:pStyle w:val="9"/>
        <w:keepNext/>
        <w:keepLines/>
        <w:framePr w:w="3514" w:h="1253" w:wrap="auto" w:vAnchor="margin" w:hAnchor="page" w:x="1298" w:y="1"/>
        <w:widowControl w:val="0"/>
        <w:shd w:val="clear" w:color="auto" w:fill="auto"/>
        <w:bidi w:val="0"/>
        <w:spacing w:before="0" w:after="0" w:line="240" w:lineRule="auto"/>
        <w:ind w:left="0" w:right="0" w:firstLine="0"/>
        <w:jc w:val="left"/>
        <w:rPr>
          <w:sz w:val="34"/>
          <w:szCs w:val="34"/>
        </w:rPr>
      </w:pPr>
      <w:bookmarkStart w:id="149" w:name="bookmark150"/>
      <w:bookmarkStart w:id="150" w:name="bookmark151"/>
      <w:bookmarkStart w:id="151" w:name="bookmark149"/>
      <w:r>
        <w:rPr>
          <w:color w:val="000000"/>
          <w:spacing w:val="0"/>
          <w:w w:val="100"/>
          <w:position w:val="0"/>
          <w:sz w:val="34"/>
          <w:szCs w:val="34"/>
          <w:shd w:val="clear" w:color="auto" w:fill="auto"/>
        </w:rPr>
        <w:t>自动上料机</w:t>
      </w:r>
      <w:bookmarkEnd w:id="149"/>
      <w:bookmarkEnd w:id="150"/>
      <w:bookmarkEnd w:id="151"/>
    </w:p>
    <w:p>
      <w:pPr>
        <w:pStyle w:val="7"/>
        <w:keepNext w:val="0"/>
        <w:keepLines w:val="0"/>
        <w:framePr w:w="821" w:h="180" w:wrap="auto" w:vAnchor="margin" w:hAnchor="page" w:x="26131" w:y="296"/>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bCs/>
          <w:color w:val="000000"/>
          <w:spacing w:val="0"/>
          <w:w w:val="100"/>
          <w:position w:val="0"/>
          <w:sz w:val="14"/>
          <w:szCs w:val="14"/>
          <w:lang w:val="en-US" w:eastAsia="en-US" w:bidi="en-US"/>
        </w:rPr>
        <w:t>GUOSEN</w:t>
      </w:r>
    </w:p>
    <w:p>
      <w:pPr>
        <w:widowControl w:val="0"/>
        <w:spacing w:line="360" w:lineRule="exact"/>
      </w:pPr>
    </w:p>
    <w:p>
      <w:pPr>
        <w:widowControl w:val="0"/>
        <w:spacing w:line="360" w:lineRule="exact"/>
      </w:pPr>
    </w:p>
    <w:p>
      <w:pPr>
        <w:widowControl w:val="0"/>
        <w:spacing w:after="532" w:line="1" w:lineRule="exact"/>
      </w:pPr>
    </w:p>
    <w:p>
      <w:pPr>
        <w:widowControl w:val="0"/>
        <w:spacing w:line="1" w:lineRule="exact"/>
        <w:sectPr>
          <w:footerReference r:id="rId23" w:type="default"/>
          <w:footnotePr>
            <w:numFmt w:val="decimal"/>
          </w:footnotePr>
          <w:pgSz w:w="28348" w:h="10900" w:orient="landscape"/>
          <w:pgMar w:top="1220" w:right="1369" w:bottom="1271" w:left="1297" w:header="792" w:footer="3" w:gutter="0"/>
          <w:pgNumType w:start="37"/>
          <w:cols w:space="720" w:num="1"/>
          <w:rtlGutter w:val="0"/>
          <w:docGrid w:linePitch="360" w:charSpace="0"/>
        </w:sectPr>
      </w:pPr>
    </w:p>
    <w:p>
      <w:pPr>
        <w:widowControl w:val="0"/>
        <w:spacing w:line="240" w:lineRule="exact"/>
        <w:rPr>
          <w:sz w:val="19"/>
          <w:szCs w:val="19"/>
        </w:rPr>
      </w:pPr>
    </w:p>
    <w:p>
      <w:pPr>
        <w:widowControl w:val="0"/>
        <w:spacing w:before="48" w:after="48" w:line="240" w:lineRule="exact"/>
        <w:rPr>
          <w:sz w:val="19"/>
          <w:szCs w:val="19"/>
        </w:rPr>
      </w:pPr>
    </w:p>
    <w:p>
      <w:pPr>
        <w:widowControl w:val="0"/>
        <w:spacing w:line="1" w:lineRule="exact"/>
        <w:sectPr>
          <w:footnotePr>
            <w:numFmt w:val="decimal"/>
          </w:footnotePr>
          <w:type w:val="continuous"/>
          <w:pgSz w:w="28348" w:h="10900" w:orient="landscape"/>
          <w:pgMar w:top="1220" w:right="0" w:bottom="1371" w:left="0" w:header="0" w:footer="3" w:gutter="0"/>
          <w:cols w:space="720" w:num="1"/>
          <w:rtlGutter w:val="0"/>
          <w:docGrid w:linePitch="360" w:charSpace="0"/>
        </w:sectPr>
      </w:pPr>
    </w:p>
    <w:p>
      <w:pPr>
        <w:widowControl w:val="0"/>
        <w:spacing w:line="1" w:lineRule="exact"/>
      </w:pPr>
      <w:r>
        <w:drawing>
          <wp:anchor distT="0" distB="0" distL="114300" distR="114300" simplePos="0" relativeHeight="251660288" behindDoc="0" locked="0" layoutInCell="1" allowOverlap="1">
            <wp:simplePos x="0" y="0"/>
            <wp:positionH relativeFrom="page">
              <wp:posOffset>878205</wp:posOffset>
            </wp:positionH>
            <wp:positionV relativeFrom="paragraph">
              <wp:posOffset>12700</wp:posOffset>
            </wp:positionV>
            <wp:extent cx="7656830" cy="3578225"/>
            <wp:effectExtent l="0" t="0" r="0" b="0"/>
            <wp:wrapSquare wrapText="bothSides"/>
            <wp:docPr id="199" name="Shape 199"/>
            <wp:cNvGraphicFramePr/>
            <a:graphic xmlns:a="http://schemas.openxmlformats.org/drawingml/2006/main">
              <a:graphicData uri="http://schemas.openxmlformats.org/drawingml/2006/picture">
                <pic:pic xmlns:pic="http://schemas.openxmlformats.org/drawingml/2006/picture">
                  <pic:nvPicPr>
                    <pic:cNvPr id="199" name="Shape 199"/>
                    <pic:cNvPicPr/>
                  </pic:nvPicPr>
                  <pic:blipFill>
                    <a:blip r:embed="rId91"/>
                    <a:stretch>
                      <a:fillRect/>
                    </a:stretch>
                  </pic:blipFill>
                  <pic:spPr>
                    <a:xfrm>
                      <a:off x="0" y="0"/>
                      <a:ext cx="7656830" cy="3578225"/>
                    </a:xfrm>
                    <a:prstGeom prst="rect">
                      <a:avLst/>
                    </a:prstGeom>
                  </pic:spPr>
                </pic:pic>
              </a:graphicData>
            </a:graphic>
          </wp:anchor>
        </w:drawing>
      </w:r>
      <w:r>
        <w:drawing>
          <wp:anchor distT="0" distB="0" distL="114300" distR="114300" simplePos="0" relativeHeight="251660288" behindDoc="0" locked="0" layoutInCell="1" allowOverlap="1">
            <wp:simplePos x="0" y="0"/>
            <wp:positionH relativeFrom="page">
              <wp:posOffset>14855190</wp:posOffset>
            </wp:positionH>
            <wp:positionV relativeFrom="paragraph">
              <wp:posOffset>141605</wp:posOffset>
            </wp:positionV>
            <wp:extent cx="2261870" cy="1786255"/>
            <wp:effectExtent l="0" t="0" r="0" b="0"/>
            <wp:wrapSquare wrapText="bothSides"/>
            <wp:docPr id="201" name="Shape 201"/>
            <wp:cNvGraphicFramePr/>
            <a:graphic xmlns:a="http://schemas.openxmlformats.org/drawingml/2006/main">
              <a:graphicData uri="http://schemas.openxmlformats.org/drawingml/2006/picture">
                <pic:pic xmlns:pic="http://schemas.openxmlformats.org/drawingml/2006/picture">
                  <pic:nvPicPr>
                    <pic:cNvPr id="201" name="Shape 201"/>
                    <pic:cNvPicPr/>
                  </pic:nvPicPr>
                  <pic:blipFill>
                    <a:blip r:embed="rId92"/>
                    <a:stretch>
                      <a:fillRect/>
                    </a:stretch>
                  </pic:blipFill>
                  <pic:spPr>
                    <a:xfrm>
                      <a:off x="0" y="0"/>
                      <a:ext cx="2261870" cy="1786255"/>
                    </a:xfrm>
                    <a:prstGeom prst="rect">
                      <a:avLst/>
                    </a:prstGeom>
                  </pic:spPr>
                </pic:pic>
              </a:graphicData>
            </a:graphic>
          </wp:anchor>
        </w:drawing>
      </w:r>
      <w:r>
        <w:drawing>
          <wp:anchor distT="0" distB="0" distL="114300" distR="114300" simplePos="0" relativeHeight="251660288" behindDoc="0" locked="0" layoutInCell="1" allowOverlap="1">
            <wp:simplePos x="0" y="0"/>
            <wp:positionH relativeFrom="page">
              <wp:posOffset>14836775</wp:posOffset>
            </wp:positionH>
            <wp:positionV relativeFrom="paragraph">
              <wp:posOffset>434340</wp:posOffset>
            </wp:positionV>
            <wp:extent cx="2286000" cy="3163570"/>
            <wp:effectExtent l="0" t="0" r="0" b="0"/>
            <wp:wrapSquare wrapText="bothSides"/>
            <wp:docPr id="203" name="Shape 203"/>
            <wp:cNvGraphicFramePr/>
            <a:graphic xmlns:a="http://schemas.openxmlformats.org/drawingml/2006/main">
              <a:graphicData uri="http://schemas.openxmlformats.org/drawingml/2006/picture">
                <pic:pic xmlns:pic="http://schemas.openxmlformats.org/drawingml/2006/picture">
                  <pic:nvPicPr>
                    <pic:cNvPr id="203" name="Shape 203"/>
                    <pic:cNvPicPr/>
                  </pic:nvPicPr>
                  <pic:blipFill>
                    <a:blip r:embed="rId93"/>
                    <a:stretch>
                      <a:fillRect/>
                    </a:stretch>
                  </pic:blipFill>
                  <pic:spPr>
                    <a:xfrm>
                      <a:off x="0" y="0"/>
                      <a:ext cx="2286000" cy="3163570"/>
                    </a:xfrm>
                    <a:prstGeom prst="rect">
                      <a:avLst/>
                    </a:prstGeom>
                  </pic:spPr>
                </pic:pic>
              </a:graphicData>
            </a:graphic>
          </wp:anchor>
        </w:drawing>
      </w:r>
    </w:p>
    <w:p>
      <w:pPr>
        <w:pStyle w:val="7"/>
        <w:keepNext w:val="0"/>
        <w:keepLines w:val="0"/>
        <w:widowControl w:val="0"/>
        <w:numPr>
          <w:ilvl w:val="0"/>
          <w:numId w:val="11"/>
        </w:numPr>
        <w:shd w:val="clear" w:color="auto" w:fill="auto"/>
        <w:tabs>
          <w:tab w:val="left" w:pos="281"/>
        </w:tabs>
        <w:bidi w:val="0"/>
        <w:spacing w:before="0" w:after="0" w:line="346" w:lineRule="auto"/>
        <w:ind w:left="0" w:right="0" w:firstLine="0"/>
        <w:jc w:val="left"/>
      </w:pPr>
      <w:bookmarkStart w:id="152" w:name="bookmark152"/>
      <w:bookmarkEnd w:id="152"/>
      <w:r>
        <w:rPr>
          <w:rFonts w:ascii="Times New Roman" w:hAnsi="Times New Roman" w:eastAsia="Times New Roman" w:cs="Times New Roman"/>
          <w:color w:val="000000"/>
          <w:spacing w:val="0"/>
          <w:w w:val="100"/>
          <w:position w:val="0"/>
          <w:lang w:val="en-US" w:eastAsia="en-US" w:bidi="en-US"/>
        </w:rPr>
        <w:t>Automatic loading device for multi-layer workpiece placement.</w:t>
      </w:r>
    </w:p>
    <w:p>
      <w:pPr>
        <w:pStyle w:val="7"/>
        <w:keepNext w:val="0"/>
        <w:keepLines w:val="0"/>
        <w:widowControl w:val="0"/>
        <w:numPr>
          <w:ilvl w:val="0"/>
          <w:numId w:val="11"/>
        </w:numPr>
        <w:shd w:val="clear" w:color="auto" w:fill="auto"/>
        <w:tabs>
          <w:tab w:val="left" w:pos="281"/>
        </w:tabs>
        <w:bidi w:val="0"/>
        <w:spacing w:before="0" w:after="0" w:line="346" w:lineRule="auto"/>
        <w:ind w:left="280" w:right="0" w:hanging="280"/>
        <w:jc w:val="left"/>
      </w:pPr>
      <w:bookmarkStart w:id="153" w:name="bookmark153"/>
      <w:bookmarkEnd w:id="153"/>
      <w:r>
        <w:rPr>
          <w:rFonts w:ascii="Times New Roman" w:hAnsi="Times New Roman" w:eastAsia="Times New Roman" w:cs="Times New Roman"/>
          <w:color w:val="000000"/>
          <w:spacing w:val="0"/>
          <w:w w:val="100"/>
          <w:position w:val="0"/>
          <w:lang w:val="en-US" w:eastAsia="en-US" w:bidi="en-US"/>
        </w:rPr>
        <w:t>The loading station can be completed by one person independently, saving labor costs and increasing production capacity;</w:t>
      </w:r>
    </w:p>
    <w:p>
      <w:pPr>
        <w:pStyle w:val="7"/>
        <w:keepNext w:val="0"/>
        <w:keepLines w:val="0"/>
        <w:widowControl w:val="0"/>
        <w:numPr>
          <w:ilvl w:val="0"/>
          <w:numId w:val="11"/>
        </w:numPr>
        <w:shd w:val="clear" w:color="auto" w:fill="auto"/>
        <w:tabs>
          <w:tab w:val="left" w:pos="281"/>
        </w:tabs>
        <w:bidi w:val="0"/>
        <w:spacing w:before="0" w:after="0" w:line="346" w:lineRule="auto"/>
        <w:ind w:left="280" w:right="0" w:hanging="280"/>
        <w:jc w:val="left"/>
        <w:sectPr>
          <w:footnotePr>
            <w:numFmt w:val="decimal"/>
          </w:footnotePr>
          <w:type w:val="continuous"/>
          <w:pgSz w:w="28348" w:h="10900" w:orient="landscape"/>
          <w:pgMar w:top="1220" w:right="6467" w:bottom="1371" w:left="15150" w:header="0" w:footer="3" w:gutter="0"/>
          <w:cols w:space="720" w:num="1"/>
          <w:rtlGutter w:val="0"/>
          <w:docGrid w:linePitch="360" w:charSpace="0"/>
        </w:sectPr>
      </w:pPr>
      <w:bookmarkStart w:id="154" w:name="bookmark154"/>
      <w:bookmarkEnd w:id="154"/>
      <w:r>
        <w:rPr>
          <w:rFonts w:ascii="Times New Roman" w:hAnsi="Times New Roman" w:eastAsia="Times New Roman" w:cs="Times New Roman"/>
          <w:color w:val="000000"/>
          <w:spacing w:val="0"/>
          <w:w w:val="100"/>
          <w:position w:val="0"/>
          <w:lang w:val="en-US" w:eastAsia="en-US" w:bidi="en-US"/>
        </w:rPr>
        <w:t>The cylinder feeds the workpiece, and the workpiece is neatly conveyed, which is convenient for inspection and easy to receive materials, and improves work efficiency.</w:t>
      </w:r>
    </w:p>
    <w:p>
      <w:pPr>
        <w:pStyle w:val="25"/>
        <w:keepNext/>
        <w:keepLines/>
        <w:framePr w:w="1850" w:h="1267" w:wrap="auto" w:vAnchor="margin" w:hAnchor="page" w:x="1305" w:y="181"/>
        <w:widowControl w:val="0"/>
        <w:pBdr>
          <w:bottom w:val="single" w:color="auto" w:sz="4" w:space="0"/>
        </w:pBdr>
        <w:shd w:val="clear" w:color="auto" w:fill="auto"/>
        <w:bidi w:val="0"/>
        <w:spacing w:before="0" w:after="220" w:line="240" w:lineRule="auto"/>
        <w:ind w:left="0" w:right="0" w:firstLine="0"/>
        <w:jc w:val="left"/>
        <w:rPr>
          <w:sz w:val="54"/>
          <w:szCs w:val="54"/>
        </w:rPr>
      </w:pPr>
      <w:bookmarkStart w:id="155" w:name="bookmark155"/>
      <w:bookmarkStart w:id="156" w:name="bookmark156"/>
      <w:bookmarkStart w:id="157" w:name="bookmark157"/>
      <w:r>
        <w:rPr>
          <w:b/>
          <w:bCs/>
          <w:color w:val="2F5887"/>
          <w:spacing w:val="0"/>
          <w:w w:val="70"/>
          <w:position w:val="0"/>
          <w:sz w:val="54"/>
          <w:szCs w:val="54"/>
          <w:lang w:val="en-US" w:eastAsia="en-US" w:bidi="en-US"/>
        </w:rPr>
        <w:t>CONVEYOR</w:t>
      </w:r>
      <w:bookmarkEnd w:id="155"/>
      <w:bookmarkEnd w:id="156"/>
      <w:bookmarkEnd w:id="157"/>
    </w:p>
    <w:p>
      <w:pPr>
        <w:pStyle w:val="9"/>
        <w:keepNext/>
        <w:keepLines/>
        <w:framePr w:w="1850" w:h="1267" w:wrap="auto" w:vAnchor="margin" w:hAnchor="page" w:x="1305" w:y="181"/>
        <w:widowControl w:val="0"/>
        <w:shd w:val="clear" w:color="auto" w:fill="auto"/>
        <w:bidi w:val="0"/>
        <w:spacing w:before="0" w:after="0" w:line="240" w:lineRule="auto"/>
        <w:ind w:left="0" w:right="0" w:firstLine="0"/>
        <w:jc w:val="both"/>
        <w:rPr>
          <w:sz w:val="34"/>
          <w:szCs w:val="34"/>
        </w:rPr>
      </w:pPr>
      <w:bookmarkStart w:id="158" w:name="bookmark159"/>
      <w:bookmarkStart w:id="159" w:name="bookmark158"/>
      <w:bookmarkStart w:id="160" w:name="bookmark160"/>
      <w:r>
        <w:rPr>
          <w:color w:val="000000"/>
          <w:spacing w:val="0"/>
          <w:w w:val="100"/>
          <w:position w:val="0"/>
          <w:sz w:val="34"/>
          <w:szCs w:val="34"/>
          <w:shd w:val="clear" w:color="auto" w:fill="auto"/>
        </w:rPr>
        <w:t>输送机</w:t>
      </w:r>
      <w:bookmarkEnd w:id="158"/>
      <w:bookmarkEnd w:id="159"/>
      <w:bookmarkEnd w:id="160"/>
    </w:p>
    <w:p>
      <w:pPr>
        <w:pStyle w:val="19"/>
        <w:keepNext w:val="0"/>
        <w:keepLines w:val="0"/>
        <w:framePr w:w="821" w:h="180" w:wrap="auto" w:vAnchor="margin" w:hAnchor="page" w:x="26131" w:y="476"/>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bCs/>
          <w:color w:val="000000"/>
          <w:spacing w:val="0"/>
          <w:w w:val="100"/>
          <w:position w:val="0"/>
          <w:sz w:val="14"/>
          <w:szCs w:val="14"/>
          <w:lang w:val="en-US" w:eastAsia="en-US" w:bidi="en-US"/>
        </w:rPr>
        <w:t>GUOSEN</w:t>
      </w:r>
    </w:p>
    <w:p>
      <w:pPr>
        <w:widowControl w:val="0"/>
        <w:spacing w:line="360" w:lineRule="exact"/>
      </w:pPr>
      <w:r>
        <w:drawing>
          <wp:anchor distT="0" distB="132715" distL="13970" distR="4445" simplePos="0" relativeHeight="251659264" behindDoc="1" locked="0" layoutInCell="1" allowOverlap="1">
            <wp:simplePos x="0" y="0"/>
            <wp:positionH relativeFrom="page">
              <wp:posOffset>16606520</wp:posOffset>
            </wp:positionH>
            <wp:positionV relativeFrom="margin">
              <wp:posOffset>0</wp:posOffset>
            </wp:positionV>
            <wp:extent cx="506095" cy="286385"/>
            <wp:effectExtent l="0" t="0" r="0" b="0"/>
            <wp:wrapNone/>
            <wp:docPr id="205" name="Shape 205"/>
            <wp:cNvGraphicFramePr/>
            <a:graphic xmlns:a="http://schemas.openxmlformats.org/drawingml/2006/main">
              <a:graphicData uri="http://schemas.openxmlformats.org/drawingml/2006/picture">
                <pic:pic xmlns:pic="http://schemas.openxmlformats.org/drawingml/2006/picture">
                  <pic:nvPicPr>
                    <pic:cNvPr id="205" name="Shape 205"/>
                    <pic:cNvPicPr/>
                  </pic:nvPicPr>
                  <pic:blipFill>
                    <a:blip r:embed="rId61"/>
                    <a:stretch>
                      <a:fillRect/>
                    </a:stretch>
                  </pic:blipFill>
                  <pic:spPr>
                    <a:xfrm>
                      <a:off x="0" y="0"/>
                      <a:ext cx="506095" cy="286385"/>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after="366" w:line="1" w:lineRule="exact"/>
      </w:pPr>
    </w:p>
    <w:p>
      <w:pPr>
        <w:widowControl w:val="0"/>
        <w:spacing w:line="1" w:lineRule="exact"/>
        <w:sectPr>
          <w:footerReference r:id="rId24" w:type="default"/>
          <w:footnotePr>
            <w:numFmt w:val="decimal"/>
          </w:footnotePr>
          <w:pgSz w:w="28348" w:h="10900" w:orient="landscape"/>
          <w:pgMar w:top="1040" w:right="1326" w:bottom="1271" w:left="1304" w:header="612" w:footer="3" w:gutter="0"/>
          <w:pgNumType w:start="39"/>
          <w:cols w:space="720" w:num="1"/>
          <w:rtlGutter w:val="0"/>
          <w:docGrid w:linePitch="360" w:charSpace="0"/>
        </w:sectPr>
      </w:pPr>
    </w:p>
    <w:p>
      <w:pPr>
        <w:widowControl w:val="0"/>
        <w:spacing w:line="240" w:lineRule="exact"/>
        <w:rPr>
          <w:sz w:val="19"/>
          <w:szCs w:val="19"/>
        </w:rPr>
      </w:pPr>
    </w:p>
    <w:p>
      <w:pPr>
        <w:widowControl w:val="0"/>
        <w:spacing w:line="240" w:lineRule="exact"/>
        <w:rPr>
          <w:sz w:val="19"/>
          <w:szCs w:val="19"/>
        </w:rPr>
      </w:pPr>
    </w:p>
    <w:p>
      <w:pPr>
        <w:widowControl w:val="0"/>
        <w:spacing w:line="240" w:lineRule="exact"/>
        <w:rPr>
          <w:sz w:val="19"/>
          <w:szCs w:val="19"/>
        </w:rPr>
      </w:pPr>
    </w:p>
    <w:p>
      <w:pPr>
        <w:widowControl w:val="0"/>
        <w:spacing w:before="79" w:after="79" w:line="240" w:lineRule="exact"/>
        <w:rPr>
          <w:sz w:val="19"/>
          <w:szCs w:val="19"/>
        </w:rPr>
      </w:pPr>
    </w:p>
    <w:p>
      <w:pPr>
        <w:widowControl w:val="0"/>
        <w:spacing w:line="1" w:lineRule="exact"/>
        <w:sectPr>
          <w:footnotePr>
            <w:numFmt w:val="decimal"/>
          </w:footnotePr>
          <w:type w:val="continuous"/>
          <w:pgSz w:w="28348" w:h="10900" w:orient="landscape"/>
          <w:pgMar w:top="1040" w:right="0" w:bottom="1371" w:left="0" w:header="0" w:footer="3" w:gutter="0"/>
          <w:cols w:space="720" w:num="1"/>
          <w:rtlGutter w:val="0"/>
          <w:docGrid w:linePitch="360" w:charSpace="0"/>
        </w:sectPr>
      </w:pPr>
    </w:p>
    <w:p>
      <w:pPr>
        <w:widowControl w:val="0"/>
        <w:spacing w:line="1" w:lineRule="exact"/>
      </w:pPr>
      <w:r>
        <mc:AlternateContent>
          <mc:Choice Requires="wps">
            <w:drawing>
              <wp:anchor distT="0" distB="0" distL="114300" distR="114300" simplePos="0" relativeHeight="251660288" behindDoc="0" locked="0" layoutInCell="1" allowOverlap="1">
                <wp:simplePos x="0" y="0"/>
                <wp:positionH relativeFrom="page">
                  <wp:posOffset>9610725</wp:posOffset>
                </wp:positionH>
                <wp:positionV relativeFrom="paragraph">
                  <wp:posOffset>2697480</wp:posOffset>
                </wp:positionV>
                <wp:extent cx="4174490" cy="594360"/>
                <wp:effectExtent l="0" t="0" r="0" b="0"/>
                <wp:wrapSquare wrapText="bothSides"/>
                <wp:docPr id="209" name="Shape 209"/>
                <wp:cNvGraphicFramePr/>
                <a:graphic xmlns:a="http://schemas.openxmlformats.org/drawingml/2006/main">
                  <a:graphicData uri="http://schemas.microsoft.com/office/word/2010/wordprocessingShape">
                    <wps:wsp>
                      <wps:cNvSpPr txBox="1"/>
                      <wps:spPr>
                        <a:xfrm>
                          <a:off x="0" y="0"/>
                          <a:ext cx="4174490" cy="594360"/>
                        </a:xfrm>
                        <a:prstGeom prst="rect">
                          <a:avLst/>
                        </a:prstGeom>
                        <a:noFill/>
                      </wps:spPr>
                      <wps:txbx>
                        <w:txbxContent>
                          <w:p>
                            <w:pPr>
                              <w:pStyle w:val="7"/>
                              <w:keepNext w:val="0"/>
                              <w:keepLines w:val="0"/>
                              <w:widowControl w:val="0"/>
                              <w:numPr>
                                <w:ilvl w:val="0"/>
                                <w:numId w:val="15"/>
                              </w:numPr>
                              <w:shd w:val="clear" w:color="auto" w:fill="auto"/>
                              <w:tabs>
                                <w:tab w:val="left" w:pos="295"/>
                              </w:tabs>
                              <w:bidi w:val="0"/>
                              <w:spacing w:before="0" w:after="60" w:line="240" w:lineRule="auto"/>
                              <w:ind w:left="0" w:right="0" w:firstLine="0"/>
                              <w:jc w:val="left"/>
                            </w:pPr>
                            <w:bookmarkStart w:id="176" w:name="bookmark161"/>
                            <w:bookmarkEnd w:id="176"/>
                            <w:r>
                              <w:rPr>
                                <w:rFonts w:ascii="Times New Roman" w:hAnsi="Times New Roman" w:eastAsia="Times New Roman" w:cs="Times New Roman"/>
                                <w:color w:val="000000"/>
                                <w:spacing w:val="0"/>
                                <w:w w:val="100"/>
                                <w:position w:val="0"/>
                                <w:lang w:val="en-US" w:eastAsia="en-US" w:bidi="en-US"/>
                              </w:rPr>
                              <w:t>Paint line conveying equipment.</w:t>
                            </w:r>
                          </w:p>
                          <w:p>
                            <w:pPr>
                              <w:pStyle w:val="7"/>
                              <w:keepNext w:val="0"/>
                              <w:keepLines w:val="0"/>
                              <w:widowControl w:val="0"/>
                              <w:numPr>
                                <w:ilvl w:val="0"/>
                                <w:numId w:val="15"/>
                              </w:numPr>
                              <w:shd w:val="clear" w:color="auto" w:fill="auto"/>
                              <w:tabs>
                                <w:tab w:val="left" w:pos="295"/>
                              </w:tabs>
                              <w:bidi w:val="0"/>
                              <w:spacing w:before="0" w:after="60" w:line="240" w:lineRule="auto"/>
                              <w:ind w:left="0" w:right="0" w:firstLine="0"/>
                              <w:jc w:val="left"/>
                            </w:pPr>
                            <w:bookmarkStart w:id="177" w:name="bookmark162"/>
                            <w:bookmarkEnd w:id="177"/>
                            <w:r>
                              <w:rPr>
                                <w:rFonts w:ascii="Times New Roman" w:hAnsi="Times New Roman" w:eastAsia="Times New Roman" w:cs="Times New Roman"/>
                                <w:color w:val="000000"/>
                                <w:spacing w:val="0"/>
                                <w:w w:val="100"/>
                                <w:position w:val="0"/>
                                <w:lang w:val="en-US" w:eastAsia="en-US" w:bidi="en-US"/>
                              </w:rPr>
                              <w:t>It is divided into belt type and roller type from the transmission mode;</w:t>
                            </w:r>
                          </w:p>
                          <w:p>
                            <w:pPr>
                              <w:pStyle w:val="7"/>
                              <w:keepNext w:val="0"/>
                              <w:keepLines w:val="0"/>
                              <w:widowControl w:val="0"/>
                              <w:numPr>
                                <w:ilvl w:val="0"/>
                                <w:numId w:val="15"/>
                              </w:numPr>
                              <w:shd w:val="clear" w:color="auto" w:fill="auto"/>
                              <w:tabs>
                                <w:tab w:val="left" w:pos="295"/>
                              </w:tabs>
                              <w:bidi w:val="0"/>
                              <w:spacing w:before="0" w:after="60" w:line="240" w:lineRule="auto"/>
                              <w:ind w:left="0" w:right="0" w:firstLine="0"/>
                              <w:jc w:val="left"/>
                            </w:pPr>
                            <w:bookmarkStart w:id="178" w:name="bookmark163"/>
                            <w:bookmarkEnd w:id="178"/>
                            <w:r>
                              <w:rPr>
                                <w:rFonts w:ascii="Times New Roman" w:hAnsi="Times New Roman" w:eastAsia="Times New Roman" w:cs="Times New Roman"/>
                                <w:color w:val="000000"/>
                                <w:spacing w:val="0"/>
                                <w:w w:val="100"/>
                                <w:position w:val="0"/>
                                <w:lang w:val="en-US" w:eastAsia="en-US" w:bidi="en-US"/>
                              </w:rPr>
                              <w:t>From the station is divided into fixed and mobile;</w:t>
                            </w:r>
                          </w:p>
                          <w:p>
                            <w:pPr>
                              <w:pStyle w:val="7"/>
                              <w:keepNext w:val="0"/>
                              <w:keepLines w:val="0"/>
                              <w:widowControl w:val="0"/>
                              <w:numPr>
                                <w:ilvl w:val="0"/>
                                <w:numId w:val="15"/>
                              </w:numPr>
                              <w:shd w:val="clear" w:color="auto" w:fill="auto"/>
                              <w:tabs>
                                <w:tab w:val="left" w:pos="295"/>
                              </w:tabs>
                              <w:bidi w:val="0"/>
                              <w:spacing w:before="0" w:after="60" w:line="240" w:lineRule="auto"/>
                              <w:ind w:left="0" w:right="0" w:firstLine="0"/>
                              <w:jc w:val="left"/>
                            </w:pPr>
                            <w:bookmarkStart w:id="179" w:name="bookmark164"/>
                            <w:bookmarkEnd w:id="179"/>
                            <w:r>
                              <w:rPr>
                                <w:rFonts w:ascii="Times New Roman" w:hAnsi="Times New Roman" w:eastAsia="Times New Roman" w:cs="Times New Roman"/>
                                <w:color w:val="000000"/>
                                <w:spacing w:val="0"/>
                                <w:w w:val="100"/>
                                <w:position w:val="0"/>
                                <w:lang w:val="en-US" w:eastAsia="en-US" w:bidi="en-US"/>
                              </w:rPr>
                              <w:t>From the shape of the general conveyor, 90 degree right angle turning machine, U-turn conveyor.</w:t>
                            </w:r>
                          </w:p>
                        </w:txbxContent>
                      </wps:txbx>
                      <wps:bodyPr lIns="0" tIns="0" rIns="0" bIns="0">
                        <a:noAutofit/>
                      </wps:bodyPr>
                    </wps:wsp>
                  </a:graphicData>
                </a:graphic>
              </wp:anchor>
            </w:drawing>
          </mc:Choice>
          <mc:Fallback>
            <w:pict>
              <v:shape id="Shape 209" o:spid="_x0000_s1026" o:spt="202" type="#_x0000_t202" style="position:absolute;left:0pt;margin-left:756.75pt;margin-top:212.4pt;height:46.8pt;width:328.7pt;mso-position-horizontal-relative:page;mso-wrap-distance-bottom:0pt;mso-wrap-distance-left:9pt;mso-wrap-distance-right:9pt;mso-wrap-distance-top:0pt;z-index:251660288;mso-width-relative:page;mso-height-relative:page;" filled="f" stroked="f" coordsize="21600,21600" o:gfxdata="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ug2uJ9sAAAAN&#10;AQAADwAAAAAAAAABACAAAAAiAAAAZHJzL2Rvd25yZXYueG1sUEsBAhQAFAAAAAgAh07iQEMx162n&#10;AQAAaAMAAA4AAAAAAAAAAQAgAAAAKgEAAGRycy9lMm9Eb2MueG1sUEsFBgAAAAAGAAYAWQEAAEMF&#10;AAAAAA==&#10;">
                <v:fill on="f" focussize="0,0"/>
                <v:stroke on="f"/>
                <v:imagedata o:title=""/>
                <o:lock v:ext="edit" aspectratio="f"/>
                <v:textbox inset="0mm,0mm,0mm,0mm">
                  <w:txbxContent>
                    <w:p>
                      <w:pPr>
                        <w:pStyle w:val="7"/>
                        <w:keepNext w:val="0"/>
                        <w:keepLines w:val="0"/>
                        <w:widowControl w:val="0"/>
                        <w:numPr>
                          <w:ilvl w:val="0"/>
                          <w:numId w:val="15"/>
                        </w:numPr>
                        <w:shd w:val="clear" w:color="auto" w:fill="auto"/>
                        <w:tabs>
                          <w:tab w:val="left" w:pos="295"/>
                        </w:tabs>
                        <w:bidi w:val="0"/>
                        <w:spacing w:before="0" w:after="60" w:line="240" w:lineRule="auto"/>
                        <w:ind w:left="0" w:right="0" w:firstLine="0"/>
                        <w:jc w:val="left"/>
                      </w:pPr>
                      <w:bookmarkStart w:id="176" w:name="bookmark161"/>
                      <w:bookmarkEnd w:id="176"/>
                      <w:r>
                        <w:rPr>
                          <w:rFonts w:ascii="Times New Roman" w:hAnsi="Times New Roman" w:eastAsia="Times New Roman" w:cs="Times New Roman"/>
                          <w:color w:val="000000"/>
                          <w:spacing w:val="0"/>
                          <w:w w:val="100"/>
                          <w:position w:val="0"/>
                          <w:lang w:val="en-US" w:eastAsia="en-US" w:bidi="en-US"/>
                        </w:rPr>
                        <w:t>Paint line conveying equipment.</w:t>
                      </w:r>
                    </w:p>
                    <w:p>
                      <w:pPr>
                        <w:pStyle w:val="7"/>
                        <w:keepNext w:val="0"/>
                        <w:keepLines w:val="0"/>
                        <w:widowControl w:val="0"/>
                        <w:numPr>
                          <w:ilvl w:val="0"/>
                          <w:numId w:val="15"/>
                        </w:numPr>
                        <w:shd w:val="clear" w:color="auto" w:fill="auto"/>
                        <w:tabs>
                          <w:tab w:val="left" w:pos="295"/>
                        </w:tabs>
                        <w:bidi w:val="0"/>
                        <w:spacing w:before="0" w:after="60" w:line="240" w:lineRule="auto"/>
                        <w:ind w:left="0" w:right="0" w:firstLine="0"/>
                        <w:jc w:val="left"/>
                      </w:pPr>
                      <w:bookmarkStart w:id="177" w:name="bookmark162"/>
                      <w:bookmarkEnd w:id="177"/>
                      <w:r>
                        <w:rPr>
                          <w:rFonts w:ascii="Times New Roman" w:hAnsi="Times New Roman" w:eastAsia="Times New Roman" w:cs="Times New Roman"/>
                          <w:color w:val="000000"/>
                          <w:spacing w:val="0"/>
                          <w:w w:val="100"/>
                          <w:position w:val="0"/>
                          <w:lang w:val="en-US" w:eastAsia="en-US" w:bidi="en-US"/>
                        </w:rPr>
                        <w:t>It is divided into belt type and roller type from the transmission mode;</w:t>
                      </w:r>
                    </w:p>
                    <w:p>
                      <w:pPr>
                        <w:pStyle w:val="7"/>
                        <w:keepNext w:val="0"/>
                        <w:keepLines w:val="0"/>
                        <w:widowControl w:val="0"/>
                        <w:numPr>
                          <w:ilvl w:val="0"/>
                          <w:numId w:val="15"/>
                        </w:numPr>
                        <w:shd w:val="clear" w:color="auto" w:fill="auto"/>
                        <w:tabs>
                          <w:tab w:val="left" w:pos="295"/>
                        </w:tabs>
                        <w:bidi w:val="0"/>
                        <w:spacing w:before="0" w:after="60" w:line="240" w:lineRule="auto"/>
                        <w:ind w:left="0" w:right="0" w:firstLine="0"/>
                        <w:jc w:val="left"/>
                      </w:pPr>
                      <w:bookmarkStart w:id="178" w:name="bookmark163"/>
                      <w:bookmarkEnd w:id="178"/>
                      <w:r>
                        <w:rPr>
                          <w:rFonts w:ascii="Times New Roman" w:hAnsi="Times New Roman" w:eastAsia="Times New Roman" w:cs="Times New Roman"/>
                          <w:color w:val="000000"/>
                          <w:spacing w:val="0"/>
                          <w:w w:val="100"/>
                          <w:position w:val="0"/>
                          <w:lang w:val="en-US" w:eastAsia="en-US" w:bidi="en-US"/>
                        </w:rPr>
                        <w:t>From the station is divided into fixed and mobile;</w:t>
                      </w:r>
                    </w:p>
                    <w:p>
                      <w:pPr>
                        <w:pStyle w:val="7"/>
                        <w:keepNext w:val="0"/>
                        <w:keepLines w:val="0"/>
                        <w:widowControl w:val="0"/>
                        <w:numPr>
                          <w:ilvl w:val="0"/>
                          <w:numId w:val="15"/>
                        </w:numPr>
                        <w:shd w:val="clear" w:color="auto" w:fill="auto"/>
                        <w:tabs>
                          <w:tab w:val="left" w:pos="295"/>
                        </w:tabs>
                        <w:bidi w:val="0"/>
                        <w:spacing w:before="0" w:after="60" w:line="240" w:lineRule="auto"/>
                        <w:ind w:left="0" w:right="0" w:firstLine="0"/>
                        <w:jc w:val="left"/>
                      </w:pPr>
                      <w:bookmarkStart w:id="179" w:name="bookmark164"/>
                      <w:bookmarkEnd w:id="179"/>
                      <w:r>
                        <w:rPr>
                          <w:rFonts w:ascii="Times New Roman" w:hAnsi="Times New Roman" w:eastAsia="Times New Roman" w:cs="Times New Roman"/>
                          <w:color w:val="000000"/>
                          <w:spacing w:val="0"/>
                          <w:w w:val="100"/>
                          <w:position w:val="0"/>
                          <w:lang w:val="en-US" w:eastAsia="en-US" w:bidi="en-US"/>
                        </w:rPr>
                        <w:t>From the shape of the general conveyor, 90 degree right angle turning machine, U-turn conveyor.</w:t>
                      </w:r>
                    </w:p>
                  </w:txbxContent>
                </v:textbox>
                <w10:wrap type="square"/>
              </v:shape>
            </w:pict>
          </mc:Fallback>
        </mc:AlternateContent>
      </w:r>
      <w:r>
        <w:drawing>
          <wp:anchor distT="0" distB="0" distL="114300" distR="114300" simplePos="0" relativeHeight="251660288" behindDoc="0" locked="0" layoutInCell="1" allowOverlap="1">
            <wp:simplePos x="0" y="0"/>
            <wp:positionH relativeFrom="page">
              <wp:posOffset>14836775</wp:posOffset>
            </wp:positionH>
            <wp:positionV relativeFrom="paragraph">
              <wp:posOffset>12700</wp:posOffset>
            </wp:positionV>
            <wp:extent cx="2292350" cy="3322320"/>
            <wp:effectExtent l="0" t="0" r="0" b="0"/>
            <wp:wrapSquare wrapText="bothSides"/>
            <wp:docPr id="211" name="Shape 211"/>
            <wp:cNvGraphicFramePr/>
            <a:graphic xmlns:a="http://schemas.openxmlformats.org/drawingml/2006/main">
              <a:graphicData uri="http://schemas.openxmlformats.org/drawingml/2006/picture">
                <pic:pic xmlns:pic="http://schemas.openxmlformats.org/drawingml/2006/picture">
                  <pic:nvPicPr>
                    <pic:cNvPr id="211" name="Shape 211"/>
                    <pic:cNvPicPr/>
                  </pic:nvPicPr>
                  <pic:blipFill>
                    <a:blip r:embed="rId94"/>
                    <a:stretch>
                      <a:fillRect/>
                    </a:stretch>
                  </pic:blipFill>
                  <pic:spPr>
                    <a:xfrm>
                      <a:off x="0" y="0"/>
                      <a:ext cx="2292350" cy="3322320"/>
                    </a:xfrm>
                    <a:prstGeom prst="rect">
                      <a:avLst/>
                    </a:prstGeom>
                  </pic:spPr>
                </pic:pic>
              </a:graphicData>
            </a:graphic>
          </wp:anchor>
        </w:drawing>
      </w:r>
    </w:p>
    <w:p>
      <w:pPr>
        <w:pStyle w:val="15"/>
        <w:keepNext w:val="0"/>
        <w:keepLines w:val="0"/>
        <w:widowControl w:val="0"/>
        <w:shd w:val="clear" w:color="auto" w:fill="auto"/>
        <w:bidi w:val="0"/>
        <w:spacing w:before="0" w:after="120" w:line="240" w:lineRule="auto"/>
        <w:ind w:left="0" w:right="0" w:firstLine="0"/>
        <w:jc w:val="left"/>
      </w:pPr>
      <w:r>
        <w:rPr>
          <w:color w:val="2F5887"/>
          <w:spacing w:val="0"/>
          <w:w w:val="100"/>
          <w:position w:val="0"/>
          <w:lang w:val="en-US" w:eastAsia="en-US" w:bidi="en-US"/>
        </w:rPr>
        <w:t>■</w:t>
      </w:r>
      <w:r>
        <w:rPr>
          <w:color w:val="000000"/>
          <w:spacing w:val="0"/>
          <w:w w:val="100"/>
          <w:position w:val="0"/>
        </w:rPr>
        <w:t>漆线输送设备。</w:t>
      </w:r>
    </w:p>
    <w:p>
      <w:pPr>
        <w:pStyle w:val="15"/>
        <w:keepNext w:val="0"/>
        <w:keepLines w:val="0"/>
        <w:widowControl w:val="0"/>
        <w:shd w:val="clear" w:color="auto" w:fill="auto"/>
        <w:bidi w:val="0"/>
        <w:spacing w:before="0" w:after="120" w:line="240" w:lineRule="auto"/>
        <w:ind w:left="0" w:right="0" w:firstLine="0"/>
        <w:jc w:val="left"/>
      </w:pPr>
      <w:r>
        <w:rPr>
          <w:color w:val="2F5887"/>
          <w:spacing w:val="0"/>
          <w:w w:val="100"/>
          <w:position w:val="0"/>
          <w:lang w:val="en-US" w:eastAsia="en-US" w:bidi="en-US"/>
        </w:rPr>
        <w:t>■</w:t>
      </w:r>
      <w:r>
        <w:rPr>
          <w:color w:val="000000"/>
          <w:spacing w:val="0"/>
          <w:w w:val="100"/>
          <w:position w:val="0"/>
        </w:rPr>
        <w:t>从传动方式上分为皮带式和辐筒式；</w:t>
      </w:r>
    </w:p>
    <w:p>
      <w:pPr>
        <w:pStyle w:val="15"/>
        <w:keepNext w:val="0"/>
        <w:keepLines w:val="0"/>
        <w:widowControl w:val="0"/>
        <w:shd w:val="clear" w:color="auto" w:fill="auto"/>
        <w:bidi w:val="0"/>
        <w:spacing w:before="0" w:after="120" w:line="240" w:lineRule="auto"/>
        <w:ind w:left="0" w:right="0" w:firstLine="0"/>
        <w:jc w:val="left"/>
      </w:pPr>
      <w:r>
        <w:rPr>
          <w:color w:val="2F5887"/>
          <w:spacing w:val="0"/>
          <w:w w:val="100"/>
          <w:position w:val="0"/>
          <w:lang w:val="en-US" w:eastAsia="en-US" w:bidi="en-US"/>
        </w:rPr>
        <w:t>■</w:t>
      </w:r>
      <w:r>
        <w:rPr>
          <w:color w:val="000000"/>
          <w:spacing w:val="0"/>
          <w:w w:val="100"/>
          <w:position w:val="0"/>
        </w:rPr>
        <w:t>从工位上分为固定式和移动式；</w:t>
      </w:r>
    </w:p>
    <w:p>
      <w:pPr>
        <w:pStyle w:val="15"/>
        <w:keepNext w:val="0"/>
        <w:keepLines w:val="0"/>
        <w:widowControl w:val="0"/>
        <w:shd w:val="clear" w:color="auto" w:fill="auto"/>
        <w:bidi w:val="0"/>
        <w:spacing w:before="0" w:after="120" w:line="240" w:lineRule="auto"/>
        <w:ind w:left="0" w:right="0" w:firstLine="0"/>
        <w:jc w:val="left"/>
        <w:sectPr>
          <w:footnotePr>
            <w:numFmt w:val="decimal"/>
          </w:footnotePr>
          <w:type w:val="continuous"/>
          <w:pgSz w:w="28348" w:h="10900" w:orient="landscape"/>
          <w:pgMar w:top="1040" w:right="22450" w:bottom="1371" w:left="1304" w:header="0" w:footer="3" w:gutter="0"/>
          <w:cols w:space="720" w:num="1"/>
          <w:rtlGutter w:val="0"/>
          <w:docGrid w:linePitch="360" w:charSpace="0"/>
        </w:sectPr>
      </w:pPr>
      <w:r>
        <w:rPr>
          <w:color w:val="2F5887"/>
          <w:spacing w:val="0"/>
          <w:w w:val="100"/>
          <w:position w:val="0"/>
          <w:lang w:val="en-US" w:eastAsia="en-US" w:bidi="en-US"/>
        </w:rPr>
        <w:t xml:space="preserve">■ </w:t>
      </w:r>
      <w:r>
        <w:rPr>
          <w:color w:val="000000"/>
          <w:spacing w:val="0"/>
          <w:w w:val="100"/>
          <w:position w:val="0"/>
        </w:rPr>
        <w:t>从形状上分为普通输送机、</w:t>
      </w:r>
      <w:r>
        <w:rPr>
          <w:rFonts w:ascii="Times New Roman" w:hAnsi="Times New Roman" w:eastAsia="Times New Roman" w:cs="Times New Roman"/>
          <w:color w:val="000000"/>
          <w:spacing w:val="0"/>
          <w:w w:val="100"/>
          <w:position w:val="0"/>
          <w:sz w:val="16"/>
          <w:szCs w:val="16"/>
        </w:rPr>
        <w:t>90</w:t>
      </w:r>
      <w:r>
        <w:rPr>
          <w:color w:val="000000"/>
          <w:spacing w:val="0"/>
          <w:w w:val="100"/>
          <w:position w:val="0"/>
        </w:rPr>
        <w:t>度直角转弯机、</w:t>
      </w:r>
      <w:r>
        <w:rPr>
          <w:rFonts w:ascii="Times New Roman" w:hAnsi="Times New Roman" w:eastAsia="Times New Roman" w:cs="Times New Roman"/>
          <w:color w:val="000000"/>
          <w:spacing w:val="0"/>
          <w:w w:val="100"/>
          <w:position w:val="0"/>
          <w:sz w:val="16"/>
          <w:szCs w:val="16"/>
          <w:lang w:val="en-US" w:eastAsia="en-US" w:bidi="en-US"/>
        </w:rPr>
        <w:t>U</w:t>
      </w:r>
      <w:r>
        <w:rPr>
          <w:color w:val="000000"/>
          <w:spacing w:val="0"/>
          <w:w w:val="100"/>
          <w:position w:val="0"/>
        </w:rPr>
        <w:t>型转弯输送机。</w:t>
      </w:r>
    </w:p>
    <w:p>
      <w:pPr>
        <w:pStyle w:val="25"/>
        <w:keepNext/>
        <w:keepLines/>
        <w:framePr w:w="4752" w:h="1260" w:wrap="auto" w:vAnchor="margin" w:hAnchor="page" w:x="1305" w:y="1"/>
        <w:widowControl w:val="0"/>
        <w:shd w:val="clear" w:color="auto" w:fill="auto"/>
        <w:bidi w:val="0"/>
        <w:spacing w:before="0" w:after="220" w:line="240" w:lineRule="auto"/>
        <w:ind w:left="0" w:right="0" w:firstLine="0"/>
        <w:jc w:val="left"/>
        <w:rPr>
          <w:sz w:val="54"/>
          <w:szCs w:val="54"/>
        </w:rPr>
      </w:pPr>
      <w:bookmarkStart w:id="161" w:name="bookmark165"/>
      <w:bookmarkStart w:id="162" w:name="bookmark167"/>
      <w:bookmarkStart w:id="163" w:name="bookmark166"/>
      <w:r>
        <w:rPr>
          <w:b/>
          <w:bCs/>
          <w:color w:val="2F5887"/>
          <w:spacing w:val="0"/>
          <w:w w:val="70"/>
          <w:position w:val="0"/>
          <w:sz w:val="54"/>
          <w:szCs w:val="54"/>
          <w:u w:val="single"/>
          <w:lang w:val="en-US" w:eastAsia="en-US" w:bidi="en-US"/>
        </w:rPr>
        <w:t>VACUUMSPRAYINGMACHINE</w:t>
      </w:r>
      <w:bookmarkEnd w:id="161"/>
      <w:bookmarkEnd w:id="162"/>
      <w:bookmarkEnd w:id="163"/>
    </w:p>
    <w:p>
      <w:pPr>
        <w:pStyle w:val="9"/>
        <w:keepNext/>
        <w:keepLines/>
        <w:framePr w:w="4752" w:h="1260" w:wrap="auto" w:vAnchor="margin" w:hAnchor="page" w:x="1305" w:y="1"/>
        <w:widowControl w:val="0"/>
        <w:pBdr>
          <w:top w:val="single" w:color="auto" w:sz="4" w:space="0"/>
        </w:pBdr>
        <w:shd w:val="clear" w:color="auto" w:fill="auto"/>
        <w:bidi w:val="0"/>
        <w:spacing w:before="0" w:after="0" w:line="240" w:lineRule="auto"/>
        <w:ind w:left="0" w:right="0" w:firstLine="0"/>
        <w:jc w:val="left"/>
        <w:rPr>
          <w:sz w:val="34"/>
          <w:szCs w:val="34"/>
        </w:rPr>
      </w:pPr>
      <w:bookmarkStart w:id="164" w:name="bookmark168"/>
      <w:bookmarkStart w:id="165" w:name="bookmark169"/>
      <w:bookmarkStart w:id="166" w:name="bookmark170"/>
      <w:r>
        <w:rPr>
          <w:color w:val="000000"/>
          <w:spacing w:val="0"/>
          <w:w w:val="100"/>
          <w:position w:val="0"/>
          <w:sz w:val="34"/>
          <w:szCs w:val="34"/>
          <w:shd w:val="clear" w:color="auto" w:fill="auto"/>
        </w:rPr>
        <w:t>真空喷涂机</w:t>
      </w:r>
      <w:bookmarkEnd w:id="164"/>
      <w:bookmarkEnd w:id="165"/>
      <w:bookmarkEnd w:id="166"/>
    </w:p>
    <w:p>
      <w:pPr>
        <w:pStyle w:val="31"/>
        <w:keepNext w:val="0"/>
        <w:keepLines w:val="0"/>
        <w:framePr w:w="151" w:h="893" w:hRule="exact" w:wrap="auto" w:vAnchor="margin" w:hAnchor="page" w:x="1348" w:y="6697"/>
        <w:widowControl w:val="0"/>
        <w:shd w:val="clear" w:color="auto" w:fill="auto"/>
        <w:bidi w:val="0"/>
        <w:spacing w:before="0" w:after="0" w:line="240" w:lineRule="auto"/>
        <w:ind w:left="0" w:right="0" w:firstLine="0"/>
        <w:jc w:val="both"/>
        <w:rPr>
          <w:sz w:val="17"/>
          <w:szCs w:val="17"/>
        </w:rPr>
      </w:pPr>
      <w:r>
        <w:rPr>
          <w:b w:val="0"/>
          <w:bCs w:val="0"/>
          <w:color w:val="2F5887"/>
          <w:spacing w:val="0"/>
          <w:w w:val="100"/>
          <w:position w:val="0"/>
          <w:sz w:val="17"/>
          <w:szCs w:val="17"/>
          <w:lang w:val="zh-CN" w:eastAsia="zh-CN" w:bidi="zh-CN"/>
        </w:rPr>
        <w:t>口</w:t>
      </w:r>
      <w:r>
        <w:rPr>
          <w:b w:val="0"/>
          <w:bCs w:val="0"/>
          <w:color w:val="2F5887"/>
          <w:spacing w:val="0"/>
          <w:w w:val="100"/>
          <w:position w:val="0"/>
          <w:sz w:val="17"/>
          <w:szCs w:val="17"/>
          <w:lang w:val="zh-CN" w:eastAsia="zh-CN" w:bidi="zh-CN"/>
          <w:eastAsianLayout w:id="43" w:vert="1"/>
        </w:rPr>
        <w:t xml:space="preserve"> </w:t>
      </w:r>
      <w:r>
        <w:rPr>
          <w:b w:val="0"/>
          <w:bCs w:val="0"/>
          <w:color w:val="2F5887"/>
          <w:spacing w:val="0"/>
          <w:w w:val="100"/>
          <w:position w:val="0"/>
          <w:sz w:val="17"/>
          <w:szCs w:val="17"/>
          <w:lang w:val="zh-CN" w:eastAsia="zh-CN" w:bidi="zh-CN"/>
        </w:rPr>
        <w:t>口口口</w:t>
      </w:r>
    </w:p>
    <w:p>
      <w:pPr>
        <w:pStyle w:val="15"/>
        <w:keepNext w:val="0"/>
        <w:keepLines w:val="0"/>
        <w:framePr w:w="6595" w:h="4126" w:wrap="auto" w:vAnchor="margin" w:hAnchor="page" w:x="1622" w:y="3817"/>
        <w:widowControl w:val="0"/>
        <w:shd w:val="clear" w:color="auto" w:fill="auto"/>
        <w:bidi w:val="0"/>
        <w:spacing w:before="0" w:after="0" w:line="317" w:lineRule="exact"/>
        <w:ind w:left="0" w:right="0" w:firstLine="0"/>
        <w:jc w:val="left"/>
      </w:pPr>
      <w:r>
        <w:rPr>
          <w:color w:val="000000"/>
          <w:spacing w:val="0"/>
          <w:w w:val="100"/>
          <w:position w:val="0"/>
        </w:rPr>
        <w:t>采用国际领先的真空喷涂技术，结合国内外真空喷涂机的特点，研发销售的新型木工机械设备。 适合任何横截面的条形工件的喷漆；</w:t>
      </w:r>
    </w:p>
    <w:p>
      <w:pPr>
        <w:pStyle w:val="15"/>
        <w:keepNext w:val="0"/>
        <w:keepLines w:val="0"/>
        <w:framePr w:w="6595" w:h="4126" w:wrap="auto" w:vAnchor="margin" w:hAnchor="page" w:x="1622" w:y="3817"/>
        <w:widowControl w:val="0"/>
        <w:shd w:val="clear" w:color="auto" w:fill="auto"/>
        <w:bidi w:val="0"/>
        <w:spacing w:before="0" w:after="0" w:line="317" w:lineRule="exact"/>
        <w:ind w:left="0" w:right="0" w:firstLine="0"/>
        <w:jc w:val="left"/>
      </w:pPr>
      <w:r>
        <w:rPr>
          <w:color w:val="000000"/>
          <w:spacing w:val="0"/>
          <w:w w:val="100"/>
          <w:position w:val="0"/>
        </w:rPr>
        <w:t>可实现工件四面一次性喷涂；</w:t>
      </w:r>
    </w:p>
    <w:p>
      <w:pPr>
        <w:pStyle w:val="15"/>
        <w:keepNext w:val="0"/>
        <w:keepLines w:val="0"/>
        <w:framePr w:w="6595" w:h="4126" w:wrap="auto" w:vAnchor="margin" w:hAnchor="page" w:x="1622" w:y="3817"/>
        <w:widowControl w:val="0"/>
        <w:shd w:val="clear" w:color="auto" w:fill="auto"/>
        <w:bidi w:val="0"/>
        <w:spacing w:before="0" w:after="0" w:line="317" w:lineRule="exact"/>
        <w:ind w:left="0" w:right="0" w:firstLine="0"/>
        <w:jc w:val="both"/>
      </w:pPr>
      <w:r>
        <w:rPr>
          <w:color w:val="000000"/>
          <w:spacing w:val="0"/>
          <w:w w:val="100"/>
          <w:position w:val="0"/>
        </w:rPr>
        <w:t>适用于</w:t>
      </w:r>
      <w:r>
        <w:rPr>
          <w:rFonts w:ascii="Times New Roman" w:hAnsi="Times New Roman" w:eastAsia="Times New Roman" w:cs="Times New Roman"/>
          <w:color w:val="000000"/>
          <w:spacing w:val="0"/>
          <w:w w:val="100"/>
          <w:position w:val="0"/>
          <w:sz w:val="16"/>
          <w:szCs w:val="16"/>
          <w:lang w:val="en-US" w:eastAsia="en-US" w:bidi="en-US"/>
        </w:rPr>
        <w:t>UV</w:t>
      </w:r>
      <w:r>
        <w:rPr>
          <w:color w:val="000000"/>
          <w:spacing w:val="0"/>
          <w:w w:val="100"/>
          <w:position w:val="0"/>
        </w:rPr>
        <w:t>漆、水性漆、植物油等液态涂料；</w:t>
      </w:r>
    </w:p>
    <w:p>
      <w:pPr>
        <w:pStyle w:val="15"/>
        <w:keepNext w:val="0"/>
        <w:keepLines w:val="0"/>
        <w:framePr w:w="6595" w:h="4126" w:wrap="auto" w:vAnchor="margin" w:hAnchor="page" w:x="1622" w:y="3817"/>
        <w:widowControl w:val="0"/>
        <w:shd w:val="clear" w:color="auto" w:fill="auto"/>
        <w:bidi w:val="0"/>
        <w:spacing w:before="0" w:after="580" w:line="317" w:lineRule="exact"/>
        <w:ind w:left="0" w:right="0" w:firstLine="0"/>
        <w:jc w:val="left"/>
      </w:pPr>
      <w:r>
        <w:rPr>
          <w:color w:val="000000"/>
          <w:spacing w:val="0"/>
          <w:w w:val="100"/>
          <w:position w:val="0"/>
        </w:rPr>
        <w:t>涂膜厚度科变频调整，喷涂过程全程在箱体内，涂料</w:t>
      </w:r>
      <w:r>
        <w:rPr>
          <w:rFonts w:ascii="Times New Roman" w:hAnsi="Times New Roman" w:eastAsia="Times New Roman" w:cs="Times New Roman"/>
          <w:color w:val="000000"/>
          <w:spacing w:val="0"/>
          <w:w w:val="100"/>
          <w:position w:val="0"/>
          <w:sz w:val="16"/>
          <w:szCs w:val="16"/>
        </w:rPr>
        <w:t>100%</w:t>
      </w:r>
      <w:r>
        <w:rPr>
          <w:color w:val="000000"/>
          <w:spacing w:val="0"/>
          <w:w w:val="100"/>
          <w:position w:val="0"/>
        </w:rPr>
        <w:t>回收利用，清洁环保。</w:t>
      </w:r>
    </w:p>
    <w:p>
      <w:pPr>
        <w:pStyle w:val="7"/>
        <w:keepNext w:val="0"/>
        <w:keepLines w:val="0"/>
        <w:framePr w:w="6595" w:h="4126" w:wrap="auto" w:vAnchor="margin" w:hAnchor="page" w:x="1622" w:y="3817"/>
        <w:widowControl w:val="0"/>
        <w:shd w:val="clear" w:color="auto" w:fill="auto"/>
        <w:bidi w:val="0"/>
        <w:spacing w:before="0" w:after="0" w:line="341" w:lineRule="auto"/>
        <w:ind w:left="0" w:right="0" w:firstLine="0"/>
        <w:jc w:val="both"/>
      </w:pPr>
      <w:r>
        <w:rPr>
          <w:rFonts w:ascii="Times New Roman" w:hAnsi="Times New Roman" w:eastAsia="Times New Roman" w:cs="Times New Roman"/>
          <w:color w:val="000000"/>
          <w:spacing w:val="0"/>
          <w:w w:val="100"/>
          <w:position w:val="0"/>
          <w:lang w:val="en-US" w:eastAsia="en-US" w:bidi="en-US"/>
        </w:rPr>
        <w:t>The company adopts international leading vacuum spraying technology and combines the characteristics of vacuum spraying machines at home and abroad to develop and sell new woodworking machinery and equipment.</w:t>
      </w:r>
    </w:p>
    <w:p>
      <w:pPr>
        <w:pStyle w:val="7"/>
        <w:keepNext w:val="0"/>
        <w:keepLines w:val="0"/>
        <w:framePr w:w="6595" w:h="4126" w:wrap="auto" w:vAnchor="margin" w:hAnchor="page" w:x="1622" w:y="3817"/>
        <w:widowControl w:val="0"/>
        <w:shd w:val="clear" w:color="auto" w:fill="auto"/>
        <w:bidi w:val="0"/>
        <w:spacing w:before="0" w:after="0" w:line="341" w:lineRule="auto"/>
        <w:ind w:left="0" w:right="0" w:firstLine="0"/>
        <w:jc w:val="both"/>
      </w:pPr>
      <w:r>
        <w:rPr>
          <w:rFonts w:ascii="Times New Roman" w:hAnsi="Times New Roman" w:eastAsia="Times New Roman" w:cs="Times New Roman"/>
          <w:color w:val="000000"/>
          <w:spacing w:val="0"/>
          <w:w w:val="100"/>
          <w:position w:val="0"/>
          <w:lang w:val="en-US" w:eastAsia="en-US" w:bidi="en-US"/>
        </w:rPr>
        <w:t>Suitable for painting of strip workpieces of any cross section;</w:t>
      </w:r>
    </w:p>
    <w:p>
      <w:pPr>
        <w:pStyle w:val="7"/>
        <w:keepNext w:val="0"/>
        <w:keepLines w:val="0"/>
        <w:framePr w:w="6595" w:h="4126" w:wrap="auto" w:vAnchor="margin" w:hAnchor="page" w:x="1622" w:y="3817"/>
        <w:widowControl w:val="0"/>
        <w:shd w:val="clear" w:color="auto" w:fill="auto"/>
        <w:bidi w:val="0"/>
        <w:spacing w:before="0" w:after="0" w:line="341" w:lineRule="auto"/>
        <w:ind w:left="0" w:right="0" w:firstLine="0"/>
        <w:jc w:val="both"/>
      </w:pPr>
      <w:r>
        <w:rPr>
          <w:rFonts w:ascii="Times New Roman" w:hAnsi="Times New Roman" w:eastAsia="Times New Roman" w:cs="Times New Roman"/>
          <w:color w:val="000000"/>
          <w:spacing w:val="0"/>
          <w:w w:val="100"/>
          <w:position w:val="0"/>
          <w:lang w:val="en-US" w:eastAsia="en-US" w:bidi="en-US"/>
        </w:rPr>
        <w:t>It can realize one-time spraying on all sides of the workpiece;</w:t>
      </w:r>
    </w:p>
    <w:p>
      <w:pPr>
        <w:pStyle w:val="7"/>
        <w:keepNext w:val="0"/>
        <w:keepLines w:val="0"/>
        <w:framePr w:w="6595" w:h="4126" w:wrap="auto" w:vAnchor="margin" w:hAnchor="page" w:x="1622" w:y="3817"/>
        <w:widowControl w:val="0"/>
        <w:shd w:val="clear" w:color="auto" w:fill="auto"/>
        <w:bidi w:val="0"/>
        <w:spacing w:before="0" w:after="0" w:line="341" w:lineRule="auto"/>
        <w:ind w:left="0" w:right="0" w:firstLine="0"/>
        <w:jc w:val="both"/>
      </w:pPr>
      <w:r>
        <w:rPr>
          <w:rFonts w:ascii="Times New Roman" w:hAnsi="Times New Roman" w:eastAsia="Times New Roman" w:cs="Times New Roman"/>
          <w:color w:val="000000"/>
          <w:spacing w:val="0"/>
          <w:w w:val="100"/>
          <w:position w:val="0"/>
          <w:lang w:val="en-US" w:eastAsia="en-US" w:bidi="en-US"/>
        </w:rPr>
        <w:t>Suitable for liquid paints such as UV paint, water-based paint and vegetable oil;</w:t>
      </w:r>
    </w:p>
    <w:p>
      <w:pPr>
        <w:pStyle w:val="7"/>
        <w:keepNext w:val="0"/>
        <w:keepLines w:val="0"/>
        <w:framePr w:w="6595" w:h="4126" w:wrap="auto" w:vAnchor="margin" w:hAnchor="page" w:x="1622" w:y="3817"/>
        <w:widowControl w:val="0"/>
        <w:shd w:val="clear" w:color="auto" w:fill="auto"/>
        <w:bidi w:val="0"/>
        <w:spacing w:before="0" w:after="0" w:line="341" w:lineRule="auto"/>
        <w:ind w:left="0" w:right="0" w:firstLine="0"/>
        <w:jc w:val="both"/>
      </w:pPr>
      <w:r>
        <w:rPr>
          <w:rFonts w:ascii="Times New Roman" w:hAnsi="Times New Roman" w:eastAsia="Times New Roman" w:cs="Times New Roman"/>
          <w:color w:val="000000"/>
          <w:spacing w:val="0"/>
          <w:w w:val="100"/>
          <w:position w:val="0"/>
          <w:lang w:val="en-US" w:eastAsia="en-US" w:bidi="en-US"/>
        </w:rPr>
        <w:t xml:space="preserve">The coating film thickness is adjusted by frequency conversion. The whole process of spraying is in the box body, and the paint is </w:t>
      </w:r>
      <w:r>
        <w:rPr>
          <w:rFonts w:ascii="Times New Roman" w:hAnsi="Times New Roman" w:eastAsia="Times New Roman" w:cs="Times New Roman"/>
          <w:color w:val="000000"/>
          <w:spacing w:val="0"/>
          <w:w w:val="100"/>
          <w:position w:val="0"/>
          <w:lang w:val="zh-CN" w:eastAsia="zh-CN" w:bidi="zh-CN"/>
        </w:rPr>
        <w:t xml:space="preserve">100% </w:t>
      </w:r>
      <w:r>
        <w:rPr>
          <w:rFonts w:ascii="Times New Roman" w:hAnsi="Times New Roman" w:eastAsia="Times New Roman" w:cs="Times New Roman"/>
          <w:color w:val="000000"/>
          <w:spacing w:val="0"/>
          <w:w w:val="100"/>
          <w:position w:val="0"/>
          <w:lang w:val="en-US" w:eastAsia="en-US" w:bidi="en-US"/>
        </w:rPr>
        <w:t>recycled, which is clean and environmentally friendly.</w:t>
      </w:r>
    </w:p>
    <w:p>
      <w:pPr>
        <w:pStyle w:val="21"/>
        <w:keepNext w:val="0"/>
        <w:keepLines w:val="0"/>
        <w:framePr w:w="1361" w:h="821" w:wrap="auto" w:vAnchor="margin" w:hAnchor="page" w:x="15115" w:y="5869"/>
        <w:widowControl w:val="0"/>
        <w:shd w:val="clear" w:color="auto" w:fill="auto"/>
        <w:bidi w:val="0"/>
        <w:spacing w:before="0" w:after="40" w:line="240" w:lineRule="auto"/>
        <w:ind w:left="0" w:right="0" w:firstLine="0"/>
        <w:jc w:val="left"/>
      </w:pPr>
      <w:r>
        <w:rPr>
          <w:color w:val="000000"/>
          <w:spacing w:val="0"/>
          <w:w w:val="100"/>
          <w:position w:val="0"/>
        </w:rPr>
        <w:t>有效加工宽度：</w:t>
      </w:r>
    </w:p>
    <w:p>
      <w:pPr>
        <w:pStyle w:val="21"/>
        <w:keepNext w:val="0"/>
        <w:keepLines w:val="0"/>
        <w:framePr w:w="1361" w:h="821" w:wrap="auto" w:vAnchor="margin" w:hAnchor="page" w:x="15115" w:y="5869"/>
        <w:widowControl w:val="0"/>
        <w:shd w:val="clear" w:color="auto" w:fill="auto"/>
        <w:bidi w:val="0"/>
        <w:spacing w:before="0" w:after="40" w:line="240" w:lineRule="auto"/>
        <w:ind w:left="0" w:right="0" w:firstLine="0"/>
        <w:jc w:val="left"/>
      </w:pPr>
      <w:r>
        <w:rPr>
          <w:color w:val="000000"/>
          <w:spacing w:val="0"/>
          <w:w w:val="100"/>
          <w:position w:val="0"/>
        </w:rPr>
        <w:t>有效加工厚度：</w:t>
      </w:r>
    </w:p>
    <w:p>
      <w:pPr>
        <w:pStyle w:val="7"/>
        <w:keepNext w:val="0"/>
        <w:keepLines w:val="0"/>
        <w:framePr w:w="1361" w:h="821" w:wrap="auto" w:vAnchor="margin" w:hAnchor="page" w:x="15115" w:y="5869"/>
        <w:widowControl w:val="0"/>
        <w:shd w:val="clear" w:color="auto" w:fill="auto"/>
        <w:bidi w:val="0"/>
        <w:spacing w:before="0" w:after="40" w:line="240" w:lineRule="auto"/>
        <w:ind w:left="0" w:right="0" w:firstLine="0"/>
        <w:jc w:val="left"/>
      </w:pPr>
      <w:r>
        <w:rPr>
          <w:rFonts w:ascii="宋体" w:hAnsi="宋体" w:eastAsia="宋体" w:cs="宋体"/>
          <w:color w:val="000000"/>
          <w:spacing w:val="0"/>
          <w:w w:val="100"/>
          <w:position w:val="0"/>
          <w:sz w:val="13"/>
          <w:szCs w:val="13"/>
          <w:lang w:val="zh-TW" w:eastAsia="zh-TW" w:bidi="zh-TW"/>
        </w:rPr>
        <w:t>外形尺寸</w:t>
      </w:r>
      <w:r>
        <w:rPr>
          <w:rFonts w:ascii="宋体" w:hAnsi="宋体" w:eastAsia="宋体" w:cs="宋体"/>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t>L*W*H）</w:t>
      </w:r>
      <w:r>
        <w:rPr>
          <w:rFonts w:ascii="Times New Roman" w:hAnsi="Times New Roman" w:eastAsia="Times New Roman" w:cs="Times New Roman"/>
          <w:color w:val="000000"/>
          <w:spacing w:val="0"/>
          <w:w w:val="100"/>
          <w:position w:val="0"/>
          <w:lang w:val="zh-TW" w:eastAsia="zh-TW" w:bidi="zh-TW"/>
        </w:rPr>
        <w:t>:</w:t>
      </w:r>
    </w:p>
    <w:p>
      <w:pPr>
        <w:pStyle w:val="21"/>
        <w:keepNext w:val="0"/>
        <w:keepLines w:val="0"/>
        <w:framePr w:w="1361" w:h="821" w:wrap="auto" w:vAnchor="margin" w:hAnchor="page" w:x="15115" w:y="5869"/>
        <w:widowControl w:val="0"/>
        <w:shd w:val="clear" w:color="auto" w:fill="auto"/>
        <w:bidi w:val="0"/>
        <w:spacing w:before="0" w:after="40" w:line="240" w:lineRule="auto"/>
        <w:ind w:left="0" w:right="0" w:firstLine="0"/>
        <w:jc w:val="left"/>
      </w:pPr>
      <w:r>
        <w:rPr>
          <w:color w:val="000000"/>
          <w:spacing w:val="0"/>
          <w:w w:val="100"/>
          <w:position w:val="0"/>
        </w:rPr>
        <w:t>重量：</w:t>
      </w:r>
    </w:p>
    <w:p>
      <w:pPr>
        <w:pStyle w:val="7"/>
        <w:keepNext w:val="0"/>
        <w:keepLines w:val="0"/>
        <w:framePr w:w="2016" w:h="835" w:wrap="auto" w:vAnchor="margin" w:hAnchor="page" w:x="19248" w:y="5855"/>
        <w:widowControl w:val="0"/>
        <w:shd w:val="clear" w:color="auto" w:fill="auto"/>
        <w:bidi w:val="0"/>
        <w:spacing w:before="0" w:after="0" w:line="276" w:lineRule="auto"/>
        <w:ind w:left="0" w:right="0" w:firstLine="0"/>
        <w:jc w:val="left"/>
      </w:pPr>
      <w:r>
        <w:rPr>
          <w:rFonts w:ascii="Times New Roman" w:hAnsi="Times New Roman" w:eastAsia="Times New Roman" w:cs="Times New Roman"/>
          <w:color w:val="000000"/>
          <w:spacing w:val="0"/>
          <w:w w:val="100"/>
          <w:position w:val="0"/>
          <w:lang w:val="en-US" w:eastAsia="en-US" w:bidi="en-US"/>
        </w:rPr>
        <w:t>Effective processing width:</w:t>
      </w:r>
    </w:p>
    <w:p>
      <w:pPr>
        <w:pStyle w:val="7"/>
        <w:keepNext w:val="0"/>
        <w:keepLines w:val="0"/>
        <w:framePr w:w="2016" w:h="835" w:wrap="auto" w:vAnchor="margin" w:hAnchor="page" w:x="19248" w:y="5855"/>
        <w:widowControl w:val="0"/>
        <w:shd w:val="clear" w:color="auto" w:fill="auto"/>
        <w:bidi w:val="0"/>
        <w:spacing w:before="0" w:after="0" w:line="276" w:lineRule="auto"/>
        <w:ind w:left="0" w:right="0" w:firstLine="0"/>
        <w:jc w:val="left"/>
      </w:pPr>
      <w:r>
        <w:rPr>
          <w:rFonts w:ascii="Times New Roman" w:hAnsi="Times New Roman" w:eastAsia="Times New Roman" w:cs="Times New Roman"/>
          <w:color w:val="000000"/>
          <w:spacing w:val="0"/>
          <w:w w:val="100"/>
          <w:position w:val="0"/>
          <w:lang w:val="en-US" w:eastAsia="en-US" w:bidi="en-US"/>
        </w:rPr>
        <w:t>Effective processing thickness:</w:t>
      </w:r>
    </w:p>
    <w:p>
      <w:pPr>
        <w:pStyle w:val="7"/>
        <w:keepNext w:val="0"/>
        <w:keepLines w:val="0"/>
        <w:framePr w:w="2016" w:h="835" w:wrap="auto" w:vAnchor="margin" w:hAnchor="page" w:x="19248" w:y="5855"/>
        <w:widowControl w:val="0"/>
        <w:shd w:val="clear" w:color="auto" w:fill="auto"/>
        <w:bidi w:val="0"/>
        <w:spacing w:before="0" w:after="0" w:line="276" w:lineRule="auto"/>
        <w:ind w:left="0" w:right="0" w:firstLine="0"/>
        <w:jc w:val="left"/>
      </w:pPr>
      <w:r>
        <w:rPr>
          <w:rFonts w:ascii="Times New Roman" w:hAnsi="Times New Roman" w:eastAsia="Times New Roman" w:cs="Times New Roman"/>
          <w:color w:val="000000"/>
          <w:spacing w:val="0"/>
          <w:w w:val="100"/>
          <w:position w:val="0"/>
          <w:lang w:val="en-US" w:eastAsia="en-US" w:bidi="en-US"/>
        </w:rPr>
        <w:t>Dimensions (L*W*H): weight:</w:t>
      </w:r>
    </w:p>
    <w:p>
      <w:pPr>
        <w:pStyle w:val="7"/>
        <w:keepNext w:val="0"/>
        <w:keepLines w:val="0"/>
        <w:framePr w:w="821" w:h="180" w:wrap="auto" w:vAnchor="margin" w:hAnchor="page" w:x="26131" w:y="296"/>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bCs/>
          <w:color w:val="000000"/>
          <w:spacing w:val="0"/>
          <w:w w:val="100"/>
          <w:position w:val="0"/>
          <w:sz w:val="14"/>
          <w:szCs w:val="14"/>
          <w:lang w:val="en-US" w:eastAsia="en-US" w:bidi="en-US"/>
        </w:rPr>
        <w:t>GUOSEN</w:t>
      </w:r>
    </w:p>
    <w:p>
      <w:pPr>
        <w:widowControl w:val="0"/>
        <w:spacing w:line="360" w:lineRule="exact"/>
      </w:pPr>
      <w:r>
        <w:drawing>
          <wp:anchor distT="0" distB="0" distL="0" distR="0" simplePos="0" relativeHeight="251659264" behindDoc="1" locked="0" layoutInCell="1" allowOverlap="1">
            <wp:simplePos x="0" y="0"/>
            <wp:positionH relativeFrom="page">
              <wp:posOffset>6058535</wp:posOffset>
            </wp:positionH>
            <wp:positionV relativeFrom="margin">
              <wp:posOffset>3429000</wp:posOffset>
            </wp:positionV>
            <wp:extent cx="2286000" cy="1530350"/>
            <wp:effectExtent l="0" t="0" r="0" b="0"/>
            <wp:wrapNone/>
            <wp:docPr id="213" name="Shape 213"/>
            <wp:cNvGraphicFramePr/>
            <a:graphic xmlns:a="http://schemas.openxmlformats.org/drawingml/2006/main">
              <a:graphicData uri="http://schemas.openxmlformats.org/drawingml/2006/picture">
                <pic:pic xmlns:pic="http://schemas.openxmlformats.org/drawingml/2006/picture">
                  <pic:nvPicPr>
                    <pic:cNvPr id="213" name="Shape 213"/>
                    <pic:cNvPicPr/>
                  </pic:nvPicPr>
                  <pic:blipFill>
                    <a:blip r:embed="rId95"/>
                    <a:stretch>
                      <a:fillRect/>
                    </a:stretch>
                  </pic:blipFill>
                  <pic:spPr>
                    <a:xfrm>
                      <a:off x="0" y="0"/>
                      <a:ext cx="2286000" cy="1530350"/>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10164445</wp:posOffset>
            </wp:positionH>
            <wp:positionV relativeFrom="margin">
              <wp:posOffset>265430</wp:posOffset>
            </wp:positionV>
            <wp:extent cx="5779135" cy="3261360"/>
            <wp:effectExtent l="0" t="0" r="0" b="0"/>
            <wp:wrapNone/>
            <wp:docPr id="215" name="Shape 215"/>
            <wp:cNvGraphicFramePr/>
            <a:graphic xmlns:a="http://schemas.openxmlformats.org/drawingml/2006/main">
              <a:graphicData uri="http://schemas.openxmlformats.org/drawingml/2006/picture">
                <pic:pic xmlns:pic="http://schemas.openxmlformats.org/drawingml/2006/picture">
                  <pic:nvPicPr>
                    <pic:cNvPr id="215" name="Shape 215"/>
                    <pic:cNvPicPr/>
                  </pic:nvPicPr>
                  <pic:blipFill>
                    <a:blip r:embed="rId96"/>
                    <a:stretch>
                      <a:fillRect/>
                    </a:stretch>
                  </pic:blipFill>
                  <pic:spPr>
                    <a:xfrm>
                      <a:off x="0" y="0"/>
                      <a:ext cx="5779135" cy="3261360"/>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15760065</wp:posOffset>
            </wp:positionH>
            <wp:positionV relativeFrom="margin">
              <wp:posOffset>3813175</wp:posOffset>
            </wp:positionV>
            <wp:extent cx="1383665" cy="969010"/>
            <wp:effectExtent l="0" t="0" r="0" b="0"/>
            <wp:wrapNone/>
            <wp:docPr id="217" name="Shape 217"/>
            <wp:cNvGraphicFramePr/>
            <a:graphic xmlns:a="http://schemas.openxmlformats.org/drawingml/2006/main">
              <a:graphicData uri="http://schemas.openxmlformats.org/drawingml/2006/picture">
                <pic:pic xmlns:pic="http://schemas.openxmlformats.org/drawingml/2006/picture">
                  <pic:nvPicPr>
                    <pic:cNvPr id="217" name="Shape 217"/>
                    <pic:cNvPicPr/>
                  </pic:nvPicPr>
                  <pic:blipFill>
                    <a:blip r:embed="rId97"/>
                    <a:stretch>
                      <a:fillRect/>
                    </a:stretch>
                  </pic:blipFill>
                  <pic:spPr>
                    <a:xfrm>
                      <a:off x="0" y="0"/>
                      <a:ext cx="1383665" cy="969010"/>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81" w:line="1" w:lineRule="exact"/>
      </w:pPr>
    </w:p>
    <w:p>
      <w:pPr>
        <w:widowControl w:val="0"/>
        <w:spacing w:line="1" w:lineRule="exact"/>
        <w:sectPr>
          <w:footerReference r:id="rId25" w:type="default"/>
          <w:footnotePr>
            <w:numFmt w:val="decimal"/>
          </w:footnotePr>
          <w:pgSz w:w="28348" w:h="10900" w:orient="landscape"/>
          <w:pgMar w:top="1220" w:right="1340" w:bottom="1271" w:left="1304" w:header="792" w:footer="3" w:gutter="0"/>
          <w:pgNumType w:start="42"/>
          <w:cols w:space="720" w:num="1"/>
          <w:rtlGutter w:val="0"/>
          <w:docGrid w:linePitch="360" w:charSpace="0"/>
        </w:sectPr>
      </w:pPr>
    </w:p>
    <w:p>
      <w:pPr>
        <w:pStyle w:val="25"/>
        <w:keepNext/>
        <w:keepLines/>
        <w:framePr w:w="4651" w:h="1282" w:wrap="auto" w:vAnchor="margin" w:hAnchor="page" w:x="1298" w:y="188"/>
        <w:widowControl w:val="0"/>
        <w:shd w:val="clear" w:color="auto" w:fill="auto"/>
        <w:bidi w:val="0"/>
        <w:spacing w:before="0" w:after="240" w:line="240" w:lineRule="auto"/>
        <w:ind w:left="0" w:right="0" w:firstLine="0"/>
        <w:jc w:val="left"/>
        <w:rPr>
          <w:sz w:val="54"/>
          <w:szCs w:val="54"/>
        </w:rPr>
      </w:pPr>
      <w:bookmarkStart w:id="167" w:name="bookmark171"/>
      <w:bookmarkStart w:id="168" w:name="bookmark172"/>
      <w:bookmarkStart w:id="169" w:name="bookmark173"/>
      <w:r>
        <w:rPr>
          <w:b/>
          <w:bCs/>
          <w:color w:val="2F5887"/>
          <w:spacing w:val="0"/>
          <w:w w:val="70"/>
          <w:position w:val="0"/>
          <w:sz w:val="54"/>
          <w:szCs w:val="54"/>
          <w:u w:val="single"/>
          <w:lang w:val="en-US" w:eastAsia="en-US" w:bidi="en-US"/>
        </w:rPr>
        <w:t>POTARY DISK WIPE MACHINE</w:t>
      </w:r>
      <w:bookmarkEnd w:id="167"/>
      <w:bookmarkEnd w:id="168"/>
      <w:bookmarkEnd w:id="169"/>
    </w:p>
    <w:p>
      <w:pPr>
        <w:pStyle w:val="9"/>
        <w:keepNext/>
        <w:keepLines/>
        <w:framePr w:w="4651" w:h="1282" w:wrap="auto" w:vAnchor="margin" w:hAnchor="page" w:x="1298" w:y="188"/>
        <w:widowControl w:val="0"/>
        <w:shd w:val="clear" w:color="auto" w:fill="auto"/>
        <w:bidi w:val="0"/>
        <w:spacing w:before="0" w:after="0" w:line="240" w:lineRule="auto"/>
        <w:ind w:left="0" w:right="0" w:firstLine="0"/>
        <w:jc w:val="left"/>
        <w:rPr>
          <w:sz w:val="34"/>
          <w:szCs w:val="34"/>
        </w:rPr>
      </w:pPr>
      <w:bookmarkStart w:id="170" w:name="bookmark176"/>
      <w:bookmarkStart w:id="171" w:name="bookmark175"/>
      <w:bookmarkStart w:id="172" w:name="bookmark174"/>
      <w:r>
        <w:rPr>
          <w:color w:val="000000"/>
          <w:spacing w:val="0"/>
          <w:w w:val="100"/>
          <w:position w:val="0"/>
          <w:sz w:val="34"/>
          <w:szCs w:val="34"/>
          <w:shd w:val="clear" w:color="auto" w:fill="auto"/>
        </w:rPr>
        <w:t>旋转擦拭机</w:t>
      </w:r>
      <w:bookmarkEnd w:id="170"/>
      <w:bookmarkEnd w:id="171"/>
      <w:bookmarkEnd w:id="172"/>
    </w:p>
    <w:p>
      <w:pPr>
        <w:pStyle w:val="5"/>
        <w:keepNext w:val="0"/>
        <w:keepLines w:val="0"/>
        <w:framePr w:w="850" w:h="670" w:wrap="auto" w:vAnchor="margin" w:hAnchor="page" w:x="26174" w:y="1"/>
        <w:widowControl w:val="0"/>
        <w:shd w:val="clear" w:color="auto" w:fill="auto"/>
        <w:bidi w:val="0"/>
        <w:spacing w:before="0" w:after="0" w:line="240" w:lineRule="auto"/>
        <w:ind w:left="0" w:right="0" w:firstLine="0"/>
        <w:jc w:val="both"/>
        <w:rPr>
          <w:sz w:val="38"/>
          <w:szCs w:val="38"/>
        </w:rPr>
      </w:pPr>
      <w:r>
        <w:rPr>
          <w:rFonts w:ascii="Times New Roman" w:hAnsi="Times New Roman" w:eastAsia="Times New Roman" w:cs="Times New Roman"/>
          <w:color w:val="9D0F3B"/>
          <w:spacing w:val="0"/>
          <w:w w:val="100"/>
          <w:position w:val="0"/>
          <w:sz w:val="38"/>
          <w:szCs w:val="38"/>
          <w:lang w:val="en-US" w:eastAsia="en-US" w:bidi="en-US"/>
        </w:rPr>
        <w:t>(M)</w:t>
      </w:r>
    </w:p>
    <w:p>
      <w:pPr>
        <w:pStyle w:val="7"/>
        <w:keepNext w:val="0"/>
        <w:keepLines w:val="0"/>
        <w:framePr w:w="850" w:h="670" w:wrap="auto" w:vAnchor="margin" w:hAnchor="page" w:x="26174" w:y="1"/>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bCs/>
          <w:color w:val="000000"/>
          <w:spacing w:val="0"/>
          <w:w w:val="100"/>
          <w:position w:val="0"/>
          <w:sz w:val="14"/>
          <w:szCs w:val="14"/>
          <w:lang w:val="en-US" w:eastAsia="en-US" w:bidi="en-US"/>
        </w:rPr>
        <w:t>GUOSEN</w:t>
      </w:r>
    </w:p>
    <w:p>
      <w:pPr>
        <w:pStyle w:val="15"/>
        <w:keepNext w:val="0"/>
        <w:keepLines w:val="0"/>
        <w:framePr w:w="2506" w:h="216" w:wrap="auto" w:vAnchor="margin" w:hAnchor="page" w:x="1356" w:y="7453"/>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2F5887"/>
          <w:spacing w:val="0"/>
          <w:w w:val="100"/>
          <w:position w:val="0"/>
          <w:sz w:val="16"/>
          <w:szCs w:val="16"/>
          <w:lang w:val="en-US" w:eastAsia="en-US" w:bidi="en-US"/>
        </w:rPr>
        <w:t xml:space="preserve">■ </w:t>
      </w:r>
      <w:r>
        <w:rPr>
          <w:rFonts w:ascii="Times New Roman" w:hAnsi="Times New Roman" w:eastAsia="Times New Roman" w:cs="Times New Roman"/>
          <w:color w:val="000000"/>
          <w:spacing w:val="0"/>
          <w:w w:val="100"/>
          <w:position w:val="0"/>
          <w:sz w:val="16"/>
          <w:szCs w:val="16"/>
          <w:lang w:val="en-US" w:eastAsia="en-US" w:bidi="en-US"/>
        </w:rPr>
        <w:t>UV</w:t>
      </w:r>
      <w:r>
        <w:rPr>
          <w:color w:val="000000"/>
          <w:spacing w:val="0"/>
          <w:w w:val="100"/>
          <w:position w:val="0"/>
        </w:rPr>
        <w:t>漆、水性漆、植物油和木蜡油</w:t>
      </w:r>
    </w:p>
    <w:p>
      <w:pPr>
        <w:pStyle w:val="7"/>
        <w:keepNext w:val="0"/>
        <w:keepLines w:val="0"/>
        <w:framePr w:w="5134" w:h="223" w:wrap="auto" w:vAnchor="margin" w:hAnchor="page" w:x="1348" w:y="7813"/>
        <w:widowControl w:val="0"/>
        <w:shd w:val="clear" w:color="auto" w:fill="auto"/>
        <w:bidi w:val="0"/>
        <w:spacing w:before="0" w:after="0" w:line="240" w:lineRule="auto"/>
        <w:ind w:left="0" w:right="0" w:firstLine="0"/>
        <w:jc w:val="left"/>
        <w:rPr>
          <w:sz w:val="16"/>
          <w:szCs w:val="16"/>
        </w:rPr>
      </w:pPr>
      <w:r>
        <w:rPr>
          <w:rFonts w:ascii="Times New Roman" w:hAnsi="Times New Roman" w:eastAsia="Times New Roman" w:cs="Times New Roman"/>
          <w:color w:val="2F5887"/>
          <w:spacing w:val="0"/>
          <w:w w:val="100"/>
          <w:position w:val="0"/>
          <w:sz w:val="16"/>
          <w:szCs w:val="16"/>
          <w:lang w:val="en-US" w:eastAsia="en-US" w:bidi="en-US"/>
        </w:rPr>
        <w:t xml:space="preserve">□ </w:t>
      </w:r>
      <w:r>
        <w:rPr>
          <w:rFonts w:ascii="Times New Roman" w:hAnsi="Times New Roman" w:eastAsia="Times New Roman" w:cs="Times New Roman"/>
          <w:color w:val="000000"/>
          <w:spacing w:val="0"/>
          <w:w w:val="100"/>
          <w:position w:val="0"/>
          <w:sz w:val="16"/>
          <w:szCs w:val="16"/>
          <w:lang w:val="en-US" w:eastAsia="en-US" w:bidi="en-US"/>
        </w:rPr>
        <w:t>Professional wiping water paint,UV oil and Natural Plant oil.</w:t>
      </w:r>
    </w:p>
    <w:p>
      <w:pPr>
        <w:pStyle w:val="7"/>
        <w:keepNext w:val="0"/>
        <w:keepLines w:val="0"/>
        <w:framePr w:w="1505" w:h="1894" w:wrap="auto" w:vAnchor="margin" w:hAnchor="page" w:x="15115" w:y="6042"/>
        <w:widowControl w:val="0"/>
        <w:shd w:val="clear" w:color="auto" w:fill="auto"/>
        <w:bidi w:val="0"/>
        <w:spacing w:before="0" w:after="0" w:line="210" w:lineRule="exact"/>
        <w:ind w:left="0" w:right="0" w:firstLine="0"/>
        <w:jc w:val="left"/>
        <w:rPr>
          <w:sz w:val="13"/>
          <w:szCs w:val="13"/>
        </w:rPr>
      </w:pPr>
      <w:r>
        <w:rPr>
          <w:rFonts w:ascii="宋体" w:hAnsi="宋体" w:eastAsia="宋体" w:cs="宋体"/>
          <w:color w:val="000000"/>
          <w:spacing w:val="0"/>
          <w:w w:val="100"/>
          <w:position w:val="0"/>
          <w:sz w:val="13"/>
          <w:szCs w:val="13"/>
          <w:lang w:val="zh-TW" w:eastAsia="zh-TW" w:bidi="zh-TW"/>
        </w:rPr>
        <w:t>有效加工宽度</w:t>
      </w:r>
      <w:r>
        <w:rPr>
          <w:rFonts w:ascii="Times New Roman" w:hAnsi="Times New Roman" w:eastAsia="Times New Roman" w:cs="Times New Roman"/>
          <w:color w:val="000000"/>
          <w:spacing w:val="0"/>
          <w:w w:val="100"/>
          <w:position w:val="0"/>
          <w:sz w:val="15"/>
          <w:szCs w:val="15"/>
          <w:lang w:val="en-US" w:eastAsia="en-US" w:bidi="en-US"/>
        </w:rPr>
        <w:t xml:space="preserve">:1300mm </w:t>
      </w:r>
      <w:r>
        <w:rPr>
          <w:rFonts w:ascii="宋体" w:hAnsi="宋体" w:eastAsia="宋体" w:cs="宋体"/>
          <w:color w:val="000000"/>
          <w:spacing w:val="0"/>
          <w:w w:val="100"/>
          <w:position w:val="0"/>
          <w:sz w:val="13"/>
          <w:szCs w:val="13"/>
          <w:lang w:val="zh-TW" w:eastAsia="zh-TW" w:bidi="zh-TW"/>
        </w:rPr>
        <w:t>有效加工厚度</w:t>
      </w:r>
      <w:r>
        <w:rPr>
          <w:rFonts w:ascii="Times New Roman" w:hAnsi="Times New Roman" w:eastAsia="Times New Roman" w:cs="Times New Roman"/>
          <w:color w:val="000000"/>
          <w:spacing w:val="0"/>
          <w:w w:val="100"/>
          <w:position w:val="0"/>
          <w:sz w:val="15"/>
          <w:szCs w:val="15"/>
          <w:lang w:val="en-US" w:eastAsia="en-US" w:bidi="en-US"/>
        </w:rPr>
        <w:t xml:space="preserve">:3-80mm </w:t>
      </w:r>
      <w:r>
        <w:rPr>
          <w:rFonts w:ascii="宋体" w:hAnsi="宋体" w:eastAsia="宋体" w:cs="宋体"/>
          <w:color w:val="000000"/>
          <w:spacing w:val="0"/>
          <w:w w:val="100"/>
          <w:position w:val="0"/>
          <w:sz w:val="13"/>
          <w:szCs w:val="13"/>
          <w:lang w:val="zh-TW" w:eastAsia="zh-TW" w:bidi="zh-TW"/>
        </w:rPr>
        <w:t>最小加工长度：</w:t>
      </w:r>
      <w:r>
        <w:rPr>
          <w:rFonts w:ascii="Times New Roman" w:hAnsi="Times New Roman" w:eastAsia="Times New Roman" w:cs="Times New Roman"/>
          <w:color w:val="000000"/>
          <w:spacing w:val="0"/>
          <w:w w:val="100"/>
          <w:position w:val="0"/>
          <w:sz w:val="15"/>
          <w:szCs w:val="15"/>
          <w:lang w:val="en-US" w:eastAsia="en-US" w:bidi="en-US"/>
        </w:rPr>
        <w:t xml:space="preserve">300mm </w:t>
      </w:r>
      <w:r>
        <w:rPr>
          <w:rFonts w:ascii="宋体" w:hAnsi="宋体" w:eastAsia="宋体" w:cs="宋体"/>
          <w:color w:val="000000"/>
          <w:spacing w:val="0"/>
          <w:w w:val="100"/>
          <w:position w:val="0"/>
          <w:sz w:val="13"/>
          <w:szCs w:val="13"/>
          <w:lang w:val="zh-TW" w:eastAsia="zh-TW" w:bidi="zh-TW"/>
        </w:rPr>
        <w:t>输送速度</w:t>
      </w:r>
      <w:r>
        <w:rPr>
          <w:rFonts w:ascii="宋体" w:hAnsi="宋体" w:eastAsia="宋体" w:cs="宋体"/>
          <w:color w:val="000000"/>
          <w:spacing w:val="0"/>
          <w:w w:val="100"/>
          <w:position w:val="0"/>
          <w:sz w:val="15"/>
          <w:szCs w:val="15"/>
          <w:lang w:val="en-US" w:eastAsia="en-US" w:bidi="en-US"/>
        </w:rPr>
        <w:t>：</w:t>
      </w:r>
      <w:r>
        <w:rPr>
          <w:rFonts w:ascii="Times New Roman" w:hAnsi="Times New Roman" w:eastAsia="Times New Roman" w:cs="Times New Roman"/>
          <w:color w:val="000000"/>
          <w:spacing w:val="0"/>
          <w:w w:val="100"/>
          <w:position w:val="0"/>
          <w:sz w:val="15"/>
          <w:szCs w:val="15"/>
          <w:lang w:val="en-US" w:eastAsia="en-US" w:bidi="en-US"/>
        </w:rPr>
        <w:t xml:space="preserve">18m/min </w:t>
      </w:r>
      <w:r>
        <w:rPr>
          <w:rFonts w:ascii="宋体" w:hAnsi="宋体" w:eastAsia="宋体" w:cs="宋体"/>
          <w:color w:val="000000"/>
          <w:spacing w:val="0"/>
          <w:w w:val="100"/>
          <w:position w:val="0"/>
          <w:sz w:val="13"/>
          <w:szCs w:val="13"/>
          <w:lang w:val="zh-TW" w:eastAsia="zh-TW" w:bidi="zh-TW"/>
        </w:rPr>
        <w:t>输送功率：</w:t>
      </w:r>
    </w:p>
    <w:p>
      <w:pPr>
        <w:pStyle w:val="21"/>
        <w:keepNext w:val="0"/>
        <w:keepLines w:val="0"/>
        <w:framePr w:w="1505" w:h="1894" w:wrap="auto" w:vAnchor="margin" w:hAnchor="page" w:x="15115" w:y="6042"/>
        <w:widowControl w:val="0"/>
        <w:shd w:val="clear" w:color="auto" w:fill="auto"/>
        <w:bidi w:val="0"/>
        <w:spacing w:before="0" w:after="0" w:line="210" w:lineRule="exact"/>
        <w:ind w:left="0" w:right="0" w:firstLine="0"/>
        <w:jc w:val="left"/>
      </w:pPr>
      <w:r>
        <w:rPr>
          <w:color w:val="000000"/>
          <w:spacing w:val="0"/>
          <w:w w:val="100"/>
          <w:position w:val="0"/>
        </w:rPr>
        <w:t>毛刷尺寸：</w:t>
      </w:r>
    </w:p>
    <w:p>
      <w:pPr>
        <w:pStyle w:val="21"/>
        <w:keepNext w:val="0"/>
        <w:keepLines w:val="0"/>
        <w:framePr w:w="1505" w:h="1894" w:wrap="auto" w:vAnchor="margin" w:hAnchor="page" w:x="15115" w:y="6042"/>
        <w:widowControl w:val="0"/>
        <w:shd w:val="clear" w:color="auto" w:fill="auto"/>
        <w:bidi w:val="0"/>
        <w:spacing w:before="0" w:after="0" w:line="210" w:lineRule="exact"/>
        <w:ind w:left="0" w:right="0" w:firstLine="0"/>
        <w:jc w:val="left"/>
      </w:pPr>
      <w:r>
        <w:rPr>
          <w:color w:val="000000"/>
          <w:spacing w:val="0"/>
          <w:w w:val="100"/>
          <w:position w:val="0"/>
        </w:rPr>
        <w:t>擦拭盘尺寸：</w:t>
      </w:r>
    </w:p>
    <w:p>
      <w:pPr>
        <w:pStyle w:val="7"/>
        <w:keepNext w:val="0"/>
        <w:keepLines w:val="0"/>
        <w:framePr w:w="1505" w:h="1894" w:wrap="auto" w:vAnchor="margin" w:hAnchor="page" w:x="15115" w:y="6042"/>
        <w:widowControl w:val="0"/>
        <w:shd w:val="clear" w:color="auto" w:fill="auto"/>
        <w:bidi w:val="0"/>
        <w:spacing w:before="0" w:after="0" w:line="210" w:lineRule="exact"/>
        <w:ind w:left="0" w:right="0" w:firstLine="0"/>
        <w:jc w:val="left"/>
        <w:rPr>
          <w:sz w:val="13"/>
          <w:szCs w:val="13"/>
        </w:rPr>
      </w:pPr>
      <w:r>
        <w:rPr>
          <w:rFonts w:ascii="宋体" w:hAnsi="宋体" w:eastAsia="宋体" w:cs="宋体"/>
          <w:color w:val="000000"/>
          <w:spacing w:val="0"/>
          <w:w w:val="100"/>
          <w:position w:val="0"/>
          <w:sz w:val="13"/>
          <w:szCs w:val="13"/>
          <w:lang w:val="zh-TW" w:eastAsia="zh-TW" w:bidi="zh-TW"/>
        </w:rPr>
        <w:t>外形尺寸</w:t>
      </w:r>
      <w:r>
        <w:rPr>
          <w:rFonts w:ascii="Times New Roman" w:hAnsi="Times New Roman" w:eastAsia="Times New Roman" w:cs="Times New Roman"/>
          <w:color w:val="000000"/>
          <w:spacing w:val="0"/>
          <w:w w:val="100"/>
          <w:position w:val="0"/>
          <w:sz w:val="15"/>
          <w:szCs w:val="15"/>
          <w:lang w:val="en-US" w:eastAsia="en-US" w:bidi="en-US"/>
        </w:rPr>
        <w:t>(L*W*H)</w:t>
      </w:r>
      <w:r>
        <w:rPr>
          <w:rFonts w:ascii="Times New Roman" w:hAnsi="Times New Roman" w:eastAsia="Times New Roman" w:cs="Times New Roman"/>
          <w:color w:val="000000"/>
          <w:spacing w:val="0"/>
          <w:w w:val="100"/>
          <w:position w:val="0"/>
          <w:sz w:val="15"/>
          <w:szCs w:val="15"/>
          <w:lang w:val="zh-TW" w:eastAsia="zh-TW" w:bidi="zh-TW"/>
        </w:rPr>
        <w:t xml:space="preserve">: </w:t>
      </w:r>
      <w:r>
        <w:rPr>
          <w:rFonts w:ascii="宋体" w:hAnsi="宋体" w:eastAsia="宋体" w:cs="宋体"/>
          <w:color w:val="000000"/>
          <w:spacing w:val="0"/>
          <w:w w:val="100"/>
          <w:position w:val="0"/>
          <w:sz w:val="13"/>
          <w:szCs w:val="13"/>
          <w:lang w:val="zh-TW" w:eastAsia="zh-TW" w:bidi="zh-TW"/>
        </w:rPr>
        <w:t>重量：</w:t>
      </w:r>
    </w:p>
    <w:p>
      <w:pPr>
        <w:pStyle w:val="7"/>
        <w:keepNext w:val="0"/>
        <w:keepLines w:val="0"/>
        <w:framePr w:w="2585" w:h="1879" w:wrap="auto" w:vAnchor="margin" w:hAnchor="page" w:x="19248" w:y="6063"/>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Effective processing width: 1300mm</w:t>
      </w:r>
    </w:p>
    <w:p>
      <w:pPr>
        <w:pStyle w:val="7"/>
        <w:keepNext w:val="0"/>
        <w:keepLines w:val="0"/>
        <w:framePr w:w="2585" w:h="1879" w:wrap="auto" w:vAnchor="margin" w:hAnchor="page" w:x="19248" w:y="6063"/>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Effective processing thickness: 3-80mm</w:t>
      </w:r>
    </w:p>
    <w:p>
      <w:pPr>
        <w:pStyle w:val="7"/>
        <w:keepNext w:val="0"/>
        <w:keepLines w:val="0"/>
        <w:framePr w:w="2585" w:h="1879" w:wrap="auto" w:vAnchor="margin" w:hAnchor="page" w:x="19248" w:y="6063"/>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Minimum processing length: 300mm</w:t>
      </w:r>
    </w:p>
    <w:p>
      <w:pPr>
        <w:pStyle w:val="7"/>
        <w:keepNext w:val="0"/>
        <w:keepLines w:val="0"/>
        <w:framePr w:w="2585" w:h="1879" w:wrap="auto" w:vAnchor="margin" w:hAnchor="page" w:x="19248" w:y="6063"/>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Conveying speed: 18m/min</w:t>
      </w:r>
    </w:p>
    <w:p>
      <w:pPr>
        <w:pStyle w:val="7"/>
        <w:keepNext w:val="0"/>
        <w:keepLines w:val="0"/>
        <w:framePr w:w="2585" w:h="1879" w:wrap="auto" w:vAnchor="margin" w:hAnchor="page" w:x="19248" w:y="6063"/>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Delivery power:</w:t>
      </w:r>
    </w:p>
    <w:p>
      <w:pPr>
        <w:pStyle w:val="7"/>
        <w:keepNext w:val="0"/>
        <w:keepLines w:val="0"/>
        <w:framePr w:w="2585" w:h="1879" w:wrap="auto" w:vAnchor="margin" w:hAnchor="page" w:x="19248" w:y="6063"/>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Brush size:</w:t>
      </w:r>
    </w:p>
    <w:p>
      <w:pPr>
        <w:pStyle w:val="7"/>
        <w:keepNext w:val="0"/>
        <w:keepLines w:val="0"/>
        <w:framePr w:w="2585" w:h="1879" w:wrap="auto" w:vAnchor="margin" w:hAnchor="page" w:x="19248" w:y="6063"/>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Wipe disc size:</w:t>
      </w:r>
    </w:p>
    <w:p>
      <w:pPr>
        <w:pStyle w:val="7"/>
        <w:keepNext w:val="0"/>
        <w:keepLines w:val="0"/>
        <w:framePr w:w="2585" w:h="1879" w:wrap="auto" w:vAnchor="margin" w:hAnchor="page" w:x="19248" w:y="6063"/>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Dimensions (L*W*H):</w:t>
      </w:r>
    </w:p>
    <w:p>
      <w:pPr>
        <w:pStyle w:val="7"/>
        <w:keepNext w:val="0"/>
        <w:keepLines w:val="0"/>
        <w:framePr w:w="2585" w:h="1879" w:wrap="auto" w:vAnchor="margin" w:hAnchor="page" w:x="19248" w:y="6063"/>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lang w:val="en-US" w:eastAsia="en-US" w:bidi="en-US"/>
        </w:rPr>
        <w:t>weight:</w:t>
      </w:r>
    </w:p>
    <w:p>
      <w:pPr>
        <w:widowControl w:val="0"/>
        <w:spacing w:line="360" w:lineRule="exact"/>
      </w:pPr>
      <w:r>
        <w:drawing>
          <wp:anchor distT="0" distB="0" distL="0" distR="0" simplePos="0" relativeHeight="251659264" behindDoc="1" locked="0" layoutInCell="1" allowOverlap="1">
            <wp:simplePos x="0" y="0"/>
            <wp:positionH relativeFrom="page">
              <wp:posOffset>2085340</wp:posOffset>
            </wp:positionH>
            <wp:positionV relativeFrom="margin">
              <wp:posOffset>1316990</wp:posOffset>
            </wp:positionV>
            <wp:extent cx="6546850" cy="3498850"/>
            <wp:effectExtent l="0" t="0" r="0" b="0"/>
            <wp:wrapNone/>
            <wp:docPr id="221" name="Shape 221"/>
            <wp:cNvGraphicFramePr/>
            <a:graphic xmlns:a="http://schemas.openxmlformats.org/drawingml/2006/main">
              <a:graphicData uri="http://schemas.openxmlformats.org/drawingml/2006/picture">
                <pic:pic xmlns:pic="http://schemas.openxmlformats.org/drawingml/2006/picture">
                  <pic:nvPicPr>
                    <pic:cNvPr id="221" name="Shape 221"/>
                    <pic:cNvPicPr/>
                  </pic:nvPicPr>
                  <pic:blipFill>
                    <a:blip r:embed="rId98"/>
                    <a:stretch>
                      <a:fillRect/>
                    </a:stretch>
                  </pic:blipFill>
                  <pic:spPr>
                    <a:xfrm>
                      <a:off x="0" y="0"/>
                      <a:ext cx="6546850" cy="3498850"/>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9629140</wp:posOffset>
            </wp:positionH>
            <wp:positionV relativeFrom="margin">
              <wp:posOffset>713105</wp:posOffset>
            </wp:positionV>
            <wp:extent cx="8363585" cy="2279650"/>
            <wp:effectExtent l="0" t="0" r="0" b="0"/>
            <wp:wrapNone/>
            <wp:docPr id="223" name="Shape 223"/>
            <wp:cNvGraphicFramePr/>
            <a:graphic xmlns:a="http://schemas.openxmlformats.org/drawingml/2006/main">
              <a:graphicData uri="http://schemas.openxmlformats.org/drawingml/2006/picture">
                <pic:pic xmlns:pic="http://schemas.openxmlformats.org/drawingml/2006/picture">
                  <pic:nvPicPr>
                    <pic:cNvPr id="223" name="Shape 223"/>
                    <pic:cNvPicPr/>
                  </pic:nvPicPr>
                  <pic:blipFill>
                    <a:blip r:embed="rId99"/>
                    <a:stretch>
                      <a:fillRect/>
                    </a:stretch>
                  </pic:blipFill>
                  <pic:spPr>
                    <a:xfrm>
                      <a:off x="0" y="0"/>
                      <a:ext cx="8363585" cy="2279650"/>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15742285</wp:posOffset>
            </wp:positionH>
            <wp:positionV relativeFrom="margin">
              <wp:posOffset>3936365</wp:posOffset>
            </wp:positionV>
            <wp:extent cx="1402080" cy="981710"/>
            <wp:effectExtent l="0" t="0" r="0" b="0"/>
            <wp:wrapNone/>
            <wp:docPr id="225" name="Shape 225"/>
            <wp:cNvGraphicFramePr/>
            <a:graphic xmlns:a="http://schemas.openxmlformats.org/drawingml/2006/main">
              <a:graphicData uri="http://schemas.openxmlformats.org/drawingml/2006/picture">
                <pic:pic xmlns:pic="http://schemas.openxmlformats.org/drawingml/2006/picture">
                  <pic:nvPicPr>
                    <pic:cNvPr id="225" name="Shape 225"/>
                    <pic:cNvPicPr/>
                  </pic:nvPicPr>
                  <pic:blipFill>
                    <a:blip r:embed="rId100"/>
                    <a:stretch>
                      <a:fillRect/>
                    </a:stretch>
                  </pic:blipFill>
                  <pic:spPr>
                    <a:xfrm>
                      <a:off x="0" y="0"/>
                      <a:ext cx="1402080" cy="981710"/>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74" w:line="1" w:lineRule="exact"/>
      </w:pPr>
    </w:p>
    <w:p>
      <w:pPr>
        <w:widowControl w:val="0"/>
        <w:spacing w:line="1" w:lineRule="exact"/>
        <w:sectPr>
          <w:footerReference r:id="rId26" w:type="default"/>
          <w:footnotePr>
            <w:numFmt w:val="decimal"/>
          </w:footnotePr>
          <w:pgSz w:w="28348" w:h="10900" w:orient="landscape"/>
          <w:pgMar w:top="1033" w:right="15" w:bottom="1272" w:left="1297" w:header="605" w:footer="3" w:gutter="0"/>
          <w:cols w:space="720" w:num="1"/>
          <w:rtlGutter w:val="0"/>
          <w:docGrid w:linePitch="360" w:charSpace="0"/>
        </w:sectPr>
      </w:pPr>
    </w:p>
    <w:p>
      <w:pPr>
        <w:pStyle w:val="25"/>
        <w:keepNext/>
        <w:keepLines/>
        <w:framePr w:w="1584" w:h="962" w:wrap="auto" w:vAnchor="margin" w:hAnchor="page" w:x="1277" w:y="1552"/>
        <w:widowControl w:val="0"/>
        <w:shd w:val="clear" w:color="auto" w:fill="auto"/>
        <w:bidi w:val="0"/>
        <w:spacing w:before="0" w:after="40" w:line="240" w:lineRule="auto"/>
        <w:ind w:left="0" w:right="0" w:firstLine="0"/>
        <w:jc w:val="both"/>
        <w:rPr>
          <w:sz w:val="54"/>
          <w:szCs w:val="54"/>
        </w:rPr>
      </w:pPr>
      <w:bookmarkStart w:id="173" w:name="bookmark177"/>
      <w:bookmarkStart w:id="174" w:name="bookmark179"/>
      <w:bookmarkStart w:id="175" w:name="bookmark178"/>
      <w:r>
        <w:rPr>
          <w:b/>
          <w:bCs/>
          <w:color w:val="2F5887"/>
          <w:spacing w:val="0"/>
          <w:w w:val="70"/>
          <w:position w:val="0"/>
          <w:sz w:val="54"/>
          <w:szCs w:val="54"/>
          <w:lang w:val="en-US" w:eastAsia="en-US" w:bidi="en-US"/>
        </w:rPr>
        <w:t>PARTNER</w:t>
      </w:r>
      <w:bookmarkEnd w:id="173"/>
      <w:bookmarkEnd w:id="174"/>
      <w:bookmarkEnd w:id="175"/>
    </w:p>
    <w:p>
      <w:pPr>
        <w:pStyle w:val="5"/>
        <w:keepNext w:val="0"/>
        <w:keepLines w:val="0"/>
        <w:framePr w:w="1584" w:h="962" w:wrap="auto" w:vAnchor="margin" w:hAnchor="page" w:x="1277" w:y="1552"/>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00000"/>
          <w:spacing w:val="0"/>
          <w:w w:val="100"/>
          <w:position w:val="0"/>
          <w:sz w:val="24"/>
          <w:szCs w:val="24"/>
          <w:lang w:val="zh-TW" w:eastAsia="zh-TW" w:bidi="zh-TW"/>
        </w:rPr>
        <w:t>合作客户</w:t>
      </w:r>
    </w:p>
    <w:p>
      <w:pPr>
        <w:pStyle w:val="5"/>
        <w:keepNext w:val="0"/>
        <w:keepLines w:val="0"/>
        <w:framePr w:w="2298" w:h="354" w:wrap="auto" w:vAnchor="margin" w:hAnchor="page" w:x="1264" w:y="3202"/>
        <w:widowControl w:val="0"/>
        <w:shd w:val="clear" w:color="auto" w:fill="auto"/>
        <w:bidi w:val="0"/>
        <w:spacing w:before="0" w:after="0" w:line="240" w:lineRule="auto"/>
        <w:ind w:left="0" w:right="0" w:firstLine="0"/>
        <w:jc w:val="left"/>
        <w:rPr>
          <w:sz w:val="13"/>
          <w:szCs w:val="13"/>
        </w:rPr>
      </w:pPr>
      <w:r>
        <w:rPr>
          <w:rFonts w:ascii="宋体" w:hAnsi="宋体" w:eastAsia="宋体" w:cs="宋体"/>
          <w:color w:val="000000"/>
          <w:spacing w:val="0"/>
          <w:w w:val="100"/>
          <w:position w:val="0"/>
          <w:sz w:val="13"/>
          <w:szCs w:val="13"/>
          <w:lang w:val="zh-TW" w:eastAsia="zh-TW" w:bidi="zh-TW"/>
        </w:rPr>
        <w:t>创</w:t>
      </w:r>
      <w:r>
        <w:rPr>
          <w:rFonts w:ascii="Times New Roman" w:hAnsi="Times New Roman" w:eastAsia="Times New Roman" w:cs="Times New Roman"/>
          <w:b/>
          <w:bCs/>
          <w:color w:val="000000"/>
          <w:spacing w:val="0"/>
          <w:w w:val="100"/>
          <w:position w:val="0"/>
          <w:sz w:val="22"/>
          <w:szCs w:val="22"/>
          <w:lang w:val="en-US" w:eastAsia="en-US" w:bidi="en-US"/>
        </w:rPr>
        <w:t>rstnong</w:t>
      </w:r>
      <w:r>
        <w:rPr>
          <w:rFonts w:ascii="宋体" w:hAnsi="宋体" w:eastAsia="宋体" w:cs="宋体"/>
          <w:color w:val="000000"/>
          <w:spacing w:val="0"/>
          <w:w w:val="100"/>
          <w:position w:val="0"/>
          <w:sz w:val="13"/>
          <w:szCs w:val="13"/>
          <w:lang w:val="zh-TW" w:eastAsia="zh-TW" w:bidi="zh-TW"/>
        </w:rPr>
        <w:t>兩尔</w:t>
      </w:r>
      <w:r>
        <w:rPr>
          <w:rFonts w:ascii="宋体" w:hAnsi="宋体" w:eastAsia="宋体" w:cs="宋体"/>
          <w:color w:val="000000"/>
          <w:spacing w:val="0"/>
          <w:w w:val="100"/>
          <w:position w:val="0"/>
          <w:sz w:val="13"/>
          <w:szCs w:val="13"/>
          <w:lang w:val="zh-CN" w:eastAsia="zh-CN" w:bidi="zh-CN"/>
        </w:rPr>
        <w:t>血板</w:t>
      </w:r>
    </w:p>
    <w:p>
      <w:pPr>
        <w:pStyle w:val="15"/>
        <w:keepNext w:val="0"/>
        <w:keepLines w:val="0"/>
        <w:framePr w:w="4457" w:h="530" w:wrap="auto" w:vAnchor="margin" w:hAnchor="page" w:x="2888" w:y="3018"/>
        <w:widowControl w:val="0"/>
        <w:shd w:val="clear" w:color="auto" w:fill="auto"/>
        <w:bidi w:val="0"/>
        <w:spacing w:before="0" w:after="0" w:line="240" w:lineRule="auto"/>
        <w:ind w:left="0" w:right="0" w:firstLine="0"/>
        <w:jc w:val="right"/>
      </w:pPr>
      <w:r>
        <w:rPr>
          <w:rFonts w:ascii="Times New Roman" w:hAnsi="Times New Roman" w:eastAsia="Times New Roman" w:cs="Times New Roman"/>
          <w:i/>
          <w:iCs/>
          <w:color w:val="000000"/>
          <w:spacing w:val="0"/>
          <w:w w:val="100"/>
          <w:position w:val="0"/>
          <w:sz w:val="38"/>
          <w:szCs w:val="38"/>
          <w:lang w:val="en-US" w:eastAsia="en-US" w:bidi="en-US"/>
        </w:rPr>
        <w:t>Der</w:t>
      </w:r>
      <w:r>
        <w:rPr>
          <w:rFonts w:ascii="Times New Roman" w:hAnsi="Times New Roman" w:eastAsia="Times New Roman" w:cs="Times New Roman"/>
          <w:b/>
          <w:bCs/>
          <w:color w:val="000000"/>
          <w:spacing w:val="0"/>
          <w:w w:val="100"/>
          <w:position w:val="0"/>
          <w:sz w:val="30"/>
          <w:szCs w:val="30"/>
          <w:lang w:val="en-US" w:eastAsia="en-US" w:bidi="en-US"/>
        </w:rPr>
        <w:t xml:space="preserve"> </w:t>
      </w:r>
      <w:r>
        <w:rPr>
          <w:rFonts w:ascii="Times New Roman" w:hAnsi="Times New Roman" w:eastAsia="Times New Roman" w:cs="Times New Roman"/>
          <w:b/>
          <w:bCs/>
          <w:color w:val="815664"/>
          <w:spacing w:val="0"/>
          <w:w w:val="100"/>
          <w:position w:val="0"/>
          <w:sz w:val="30"/>
          <w:szCs w:val="30"/>
          <w:lang w:val="en-US" w:eastAsia="en-US" w:bidi="en-US"/>
        </w:rPr>
        <w:t xml:space="preserve">Huili 0 </w:t>
      </w:r>
      <w:r>
        <w:rPr>
          <w:color w:val="000000"/>
          <w:spacing w:val="0"/>
          <w:w w:val="100"/>
          <w:position w:val="0"/>
        </w:rPr>
        <w:t>士</w:t>
      </w:r>
      <w:r>
        <w:rPr>
          <w:color w:val="000000"/>
          <w:spacing w:val="0"/>
          <w:w w:val="100"/>
          <w:position w:val="0"/>
          <w:lang w:val="zh-CN" w:eastAsia="zh-CN" w:bidi="zh-CN"/>
        </w:rPr>
        <w:t xml:space="preserve">比 </w:t>
      </w:r>
      <w:r>
        <w:rPr>
          <w:rFonts w:ascii="Times New Roman" w:hAnsi="Times New Roman" w:eastAsia="Times New Roman" w:cs="Times New Roman"/>
          <w:smallCaps/>
          <w:color w:val="000000"/>
          <w:spacing w:val="0"/>
          <w:w w:val="100"/>
          <w:position w:val="0"/>
          <w:sz w:val="24"/>
          <w:szCs w:val="24"/>
          <w:lang w:val="en-US" w:eastAsia="en-US" w:bidi="en-US"/>
        </w:rPr>
        <w:t>mtmt</w:t>
      </w:r>
      <w:r>
        <w:rPr>
          <w:color w:val="000000"/>
          <w:spacing w:val="0"/>
          <w:w w:val="100"/>
          <w:position w:val="0"/>
        </w:rPr>
        <w:t>梦天木门</w:t>
      </w:r>
    </w:p>
    <w:p>
      <w:pPr>
        <w:pStyle w:val="15"/>
        <w:keepNext w:val="0"/>
        <w:keepLines w:val="0"/>
        <w:framePr w:w="4457" w:h="530" w:wrap="auto" w:vAnchor="margin" w:hAnchor="page" w:x="2888" w:y="3018"/>
        <w:widowControl w:val="0"/>
        <w:shd w:val="clear" w:color="auto" w:fill="auto"/>
        <w:bidi w:val="0"/>
        <w:spacing w:before="0" w:after="0" w:line="240" w:lineRule="auto"/>
        <w:ind w:left="0" w:right="0" w:firstLine="0"/>
        <w:jc w:val="right"/>
      </w:pPr>
      <w:r>
        <w:rPr>
          <w:rFonts w:ascii="Times New Roman" w:hAnsi="Times New Roman" w:eastAsia="Times New Roman" w:cs="Times New Roman"/>
          <w:i/>
          <w:iCs/>
          <w:color w:val="000000"/>
          <w:spacing w:val="0"/>
          <w:w w:val="100"/>
          <w:position w:val="0"/>
          <w:sz w:val="10"/>
          <w:szCs w:val="10"/>
          <w:lang w:val="en-US" w:eastAsia="en-US" w:bidi="en-US"/>
        </w:rPr>
        <w:t>DASSO</w:t>
      </w:r>
      <w:r>
        <w:rPr>
          <w:color w:val="000000"/>
          <w:spacing w:val="0"/>
          <w:w w:val="100"/>
          <w:position w:val="0"/>
          <w:lang w:val="en-US" w:eastAsia="en-US" w:bidi="en-US"/>
        </w:rPr>
        <w:t xml:space="preserve"> </w:t>
      </w:r>
      <w:r>
        <w:rPr>
          <w:color w:val="000000"/>
          <w:spacing w:val="0"/>
          <w:w w:val="100"/>
          <w:position w:val="0"/>
        </w:rPr>
        <w:t xml:space="preserve">人在 </w:t>
      </w:r>
      <w:r>
        <w:rPr>
          <w:rFonts w:ascii="Times New Roman" w:hAnsi="Times New Roman" w:eastAsia="Times New Roman" w:cs="Times New Roman"/>
          <w:color w:val="000000"/>
          <w:spacing w:val="0"/>
          <w:w w:val="100"/>
          <w:position w:val="0"/>
          <w:sz w:val="16"/>
          <w:szCs w:val="16"/>
          <w:lang w:val="en-US" w:eastAsia="en-US" w:bidi="en-US"/>
        </w:rPr>
        <w:t xml:space="preserve">» I </w:t>
      </w:r>
      <w:r>
        <w:rPr>
          <w:color w:val="000000"/>
          <w:spacing w:val="0"/>
          <w:w w:val="100"/>
          <w:position w:val="0"/>
          <w:sz w:val="16"/>
          <w:szCs w:val="16"/>
          <w:lang w:val="en-US" w:eastAsia="en-US" w:bidi="en-US"/>
        </w:rPr>
        <w:t>：</w:t>
      </w:r>
      <w:r>
        <w:rPr>
          <w:rFonts w:ascii="Times New Roman" w:hAnsi="Times New Roman" w:eastAsia="Times New Roman" w:cs="Times New Roman"/>
          <w:color w:val="000000"/>
          <w:spacing w:val="0"/>
          <w:w w:val="100"/>
          <w:position w:val="0"/>
          <w:sz w:val="16"/>
          <w:szCs w:val="16"/>
          <w:lang w:val="en-US" w:eastAsia="en-US" w:bidi="en-US"/>
        </w:rPr>
        <w:t xml:space="preserve"> •</w:t>
      </w:r>
      <w:r>
        <w:rPr>
          <w:color w:val="000000"/>
          <w:spacing w:val="0"/>
          <w:w w:val="100"/>
          <w:position w:val="0"/>
        </w:rPr>
        <w:t>好多•好生活</w:t>
      </w:r>
    </w:p>
    <w:p>
      <w:pPr>
        <w:pStyle w:val="5"/>
        <w:keepNext w:val="0"/>
        <w:keepLines w:val="0"/>
        <w:framePr w:w="2173" w:h="497" w:wrap="auto" w:vAnchor="margin" w:hAnchor="page" w:x="1251" w:y="3673"/>
        <w:widowControl w:val="0"/>
        <w:shd w:val="clear" w:color="auto" w:fill="auto"/>
        <w:bidi w:val="0"/>
        <w:spacing w:before="0" w:after="0" w:line="240" w:lineRule="auto"/>
        <w:ind w:left="0" w:right="0" w:firstLine="0"/>
        <w:jc w:val="left"/>
        <w:rPr>
          <w:sz w:val="28"/>
          <w:szCs w:val="28"/>
        </w:rPr>
      </w:pPr>
      <w:r>
        <w:rPr>
          <w:rFonts w:ascii="宋体" w:hAnsi="宋体" w:eastAsia="宋体" w:cs="宋体"/>
          <w:color w:val="815664"/>
          <w:spacing w:val="0"/>
          <w:w w:val="100"/>
          <w:position w:val="0"/>
          <w:sz w:val="42"/>
          <w:szCs w:val="42"/>
          <w:lang w:val="zh-TW" w:eastAsia="zh-TW" w:bidi="zh-TW"/>
        </w:rPr>
        <w:t xml:space="preserve">金 </w:t>
      </w:r>
      <w:r>
        <w:rPr>
          <w:rFonts w:ascii="Times New Roman" w:hAnsi="Times New Roman" w:eastAsia="Times New Roman" w:cs="Times New Roman"/>
          <w:color w:val="000000"/>
          <w:spacing w:val="0"/>
          <w:w w:val="100"/>
          <w:position w:val="0"/>
          <w:sz w:val="28"/>
          <w:szCs w:val="28"/>
          <w:lang w:val="en-US" w:eastAsia="en-US" w:bidi="en-US"/>
        </w:rPr>
        <w:t xml:space="preserve">drewesin </w:t>
      </w:r>
      <w:r>
        <w:rPr>
          <w:rFonts w:ascii="宋体" w:hAnsi="宋体" w:eastAsia="宋体" w:cs="宋体"/>
          <w:color w:val="000000"/>
          <w:spacing w:val="0"/>
          <w:w w:val="100"/>
          <w:position w:val="0"/>
          <w:sz w:val="42"/>
          <w:szCs w:val="42"/>
          <w:lang w:val="zh-TW" w:eastAsia="zh-TW" w:bidi="zh-TW"/>
        </w:rPr>
        <w:t xml:space="preserve">書 </w:t>
      </w:r>
      <w:r>
        <w:rPr>
          <w:rFonts w:ascii="Times New Roman" w:hAnsi="Times New Roman" w:eastAsia="Times New Roman" w:cs="Times New Roman"/>
          <w:color w:val="000000"/>
          <w:spacing w:val="0"/>
          <w:w w:val="100"/>
          <w:position w:val="0"/>
          <w:sz w:val="28"/>
          <w:szCs w:val="28"/>
          <w:lang w:val="en-US" w:eastAsia="en-US" w:bidi="en-US"/>
        </w:rPr>
        <w:t>u</w:t>
      </w:r>
    </w:p>
    <w:p>
      <w:pPr>
        <w:pStyle w:val="5"/>
        <w:keepNext w:val="0"/>
        <w:keepLines w:val="0"/>
        <w:framePr w:w="1630" w:h="432" w:wrap="auto" w:vAnchor="margin" w:hAnchor="page" w:x="3608" w:y="3765"/>
        <w:widowControl w:val="0"/>
        <w:shd w:val="clear" w:color="auto" w:fill="auto"/>
        <w:bidi w:val="0"/>
        <w:spacing w:before="0" w:after="0" w:line="240" w:lineRule="auto"/>
        <w:ind w:left="0" w:right="0" w:firstLine="0"/>
        <w:jc w:val="left"/>
        <w:rPr>
          <w:sz w:val="36"/>
          <w:szCs w:val="36"/>
        </w:rPr>
      </w:pPr>
      <w:r>
        <w:rPr>
          <w:rFonts w:ascii="宋体" w:hAnsi="宋体" w:eastAsia="宋体" w:cs="宋体"/>
          <w:color w:val="B87754"/>
          <w:spacing w:val="0"/>
          <w:w w:val="100"/>
          <w:position w:val="0"/>
          <w:sz w:val="32"/>
          <w:szCs w:val="32"/>
          <w:lang w:val="zh-TW" w:eastAsia="zh-TW" w:bidi="zh-TW"/>
        </w:rPr>
        <w:t xml:space="preserve">任 </w:t>
      </w:r>
      <w:r>
        <w:rPr>
          <w:rFonts w:ascii="Times New Roman" w:hAnsi="Times New Roman" w:eastAsia="Times New Roman" w:cs="Times New Roman"/>
          <w:color w:val="7C8681"/>
          <w:spacing w:val="0"/>
          <w:w w:val="80"/>
          <w:position w:val="0"/>
          <w:sz w:val="36"/>
          <w:szCs w:val="36"/>
          <w:lang w:val="en-US" w:eastAsia="en-US" w:bidi="en-US"/>
        </w:rPr>
        <w:t>E/XGON</w:t>
      </w:r>
    </w:p>
    <w:p>
      <w:pPr>
        <w:pStyle w:val="5"/>
        <w:keepNext w:val="0"/>
        <w:keepLines w:val="0"/>
        <w:framePr w:w="1545" w:h="628" w:wrap="auto" w:vAnchor="margin" w:hAnchor="page" w:x="1271" w:y="4203"/>
        <w:widowControl w:val="0"/>
        <w:shd w:val="clear" w:color="auto" w:fill="auto"/>
        <w:bidi w:val="0"/>
        <w:spacing w:before="0" w:after="0" w:line="240" w:lineRule="auto"/>
        <w:ind w:left="0" w:right="0" w:firstLine="0"/>
        <w:jc w:val="both"/>
        <w:rPr>
          <w:sz w:val="24"/>
          <w:szCs w:val="24"/>
        </w:rPr>
      </w:pPr>
      <w:r>
        <w:rPr>
          <w:rFonts w:ascii="Times New Roman" w:hAnsi="Times New Roman" w:eastAsia="Times New Roman" w:cs="Times New Roman"/>
          <w:color w:val="693D32"/>
          <w:spacing w:val="0"/>
          <w:w w:val="100"/>
          <w:position w:val="0"/>
          <w:sz w:val="54"/>
          <w:szCs w:val="54"/>
          <w:lang w:val="en-US" w:eastAsia="en-US" w:bidi="en-US"/>
        </w:rPr>
        <w:t>Lamett</w:t>
      </w:r>
      <w:r>
        <w:rPr>
          <w:rFonts w:ascii="宋体" w:hAnsi="宋体" w:eastAsia="宋体" w:cs="宋体"/>
          <w:color w:val="000000"/>
          <w:spacing w:val="0"/>
          <w:w w:val="100"/>
          <w:position w:val="0"/>
          <w:sz w:val="24"/>
          <w:szCs w:val="24"/>
          <w:lang w:val="zh-TW" w:eastAsia="zh-TW" w:bidi="zh-TW"/>
        </w:rPr>
        <w:t>乐迈</w:t>
      </w:r>
    </w:p>
    <w:p>
      <w:pPr>
        <w:pStyle w:val="5"/>
        <w:keepNext w:val="0"/>
        <w:keepLines w:val="0"/>
        <w:framePr w:w="1289" w:h="268" w:wrap="auto" w:vAnchor="margin" w:hAnchor="page" w:x="3077" w:y="4426"/>
        <w:widowControl w:val="0"/>
        <w:shd w:val="clear" w:color="auto" w:fill="auto"/>
        <w:bidi w:val="0"/>
        <w:spacing w:before="0" w:after="0" w:line="240" w:lineRule="auto"/>
        <w:ind w:left="0" w:right="0" w:firstLine="0"/>
        <w:jc w:val="both"/>
        <w:rPr>
          <w:sz w:val="22"/>
          <w:szCs w:val="22"/>
        </w:rPr>
      </w:pPr>
      <w:r>
        <w:rPr>
          <w:rFonts w:ascii="Times New Roman" w:hAnsi="Times New Roman" w:eastAsia="Times New Roman" w:cs="Times New Roman"/>
          <w:b/>
          <w:bCs/>
          <w:color w:val="000000"/>
          <w:spacing w:val="0"/>
          <w:w w:val="100"/>
          <w:position w:val="0"/>
          <w:sz w:val="22"/>
          <w:szCs w:val="22"/>
          <w:lang w:val="en-US" w:eastAsia="en-US" w:bidi="en-US"/>
        </w:rPr>
        <w:t>PT Katwara</w:t>
      </w:r>
    </w:p>
    <w:p>
      <w:pPr>
        <w:pStyle w:val="7"/>
        <w:keepNext w:val="0"/>
        <w:keepLines w:val="0"/>
        <w:framePr w:w="785" w:h="209" w:wrap="auto" w:vAnchor="margin" w:hAnchor="page" w:x="4753" w:y="4458"/>
        <w:widowControl w:val="0"/>
        <w:shd w:val="clear" w:color="auto" w:fill="auto"/>
        <w:bidi w:val="0"/>
        <w:spacing w:before="0" w:after="0" w:line="240" w:lineRule="auto"/>
        <w:ind w:left="0" w:right="0" w:firstLine="0"/>
        <w:jc w:val="both"/>
        <w:rPr>
          <w:sz w:val="16"/>
          <w:szCs w:val="16"/>
        </w:rPr>
      </w:pPr>
      <w:r>
        <w:rPr>
          <w:rFonts w:ascii="Times New Roman" w:hAnsi="Times New Roman" w:eastAsia="Times New Roman" w:cs="Times New Roman"/>
          <w:b/>
          <w:bCs/>
          <w:color w:val="000000"/>
          <w:spacing w:val="0"/>
          <w:w w:val="100"/>
          <w:position w:val="0"/>
          <w:sz w:val="16"/>
          <w:szCs w:val="16"/>
          <w:shd w:val="clear" w:color="auto" w:fill="FFFFFF"/>
          <w:lang w:val="en-US" w:eastAsia="en-US" w:bidi="en-US"/>
        </w:rPr>
        <w:t>SERFlEksl</w:t>
      </w:r>
    </w:p>
    <w:p>
      <w:pPr>
        <w:pStyle w:val="7"/>
        <w:keepNext w:val="0"/>
        <w:keepLines w:val="0"/>
        <w:framePr w:w="988" w:h="183" w:wrap="auto" w:vAnchor="margin" w:hAnchor="page" w:x="1572" w:y="5034"/>
        <w:widowControl w:val="0"/>
        <w:shd w:val="clear" w:color="auto" w:fill="auto"/>
        <w:bidi w:val="0"/>
        <w:spacing w:before="0" w:after="0" w:line="240" w:lineRule="auto"/>
        <w:ind w:left="0" w:right="0" w:firstLine="0"/>
        <w:jc w:val="both"/>
        <w:rPr>
          <w:sz w:val="14"/>
          <w:szCs w:val="14"/>
        </w:rPr>
      </w:pPr>
      <w:r>
        <w:rPr>
          <w:rFonts w:ascii="Times New Roman" w:hAnsi="Times New Roman" w:eastAsia="Times New Roman" w:cs="Times New Roman"/>
          <w:color w:val="B87754"/>
          <w:spacing w:val="0"/>
          <w:w w:val="100"/>
          <w:position w:val="0"/>
          <w:sz w:val="14"/>
          <w:szCs w:val="14"/>
          <w:lang w:val="en-US" w:eastAsia="en-US" w:bidi="en-US"/>
        </w:rPr>
        <w:t>UKWoodFloors</w:t>
      </w:r>
    </w:p>
    <w:p>
      <w:pPr>
        <w:pStyle w:val="19"/>
        <w:keepNext w:val="0"/>
        <w:keepLines w:val="0"/>
        <w:framePr w:w="838" w:h="203" w:wrap="auto" w:vAnchor="margin" w:hAnchor="page" w:x="9891" w:y="3313"/>
        <w:widowControl w:val="0"/>
        <w:shd w:val="clear" w:color="auto" w:fill="auto"/>
        <w:bidi w:val="0"/>
        <w:spacing w:before="0" w:after="0" w:line="240" w:lineRule="auto"/>
        <w:ind w:left="0" w:right="0" w:firstLine="0"/>
        <w:jc w:val="left"/>
        <w:rPr>
          <w:sz w:val="16"/>
          <w:szCs w:val="16"/>
        </w:rPr>
      </w:pPr>
      <w:r>
        <w:rPr>
          <w:rFonts w:ascii="Times New Roman" w:hAnsi="Times New Roman" w:eastAsia="Times New Roman" w:cs="Times New Roman"/>
          <w:smallCaps/>
          <w:color w:val="000000"/>
          <w:spacing w:val="0"/>
          <w:w w:val="100"/>
          <w:position w:val="0"/>
          <w:sz w:val="16"/>
          <w:szCs w:val="16"/>
          <w:lang w:val="en-US" w:eastAsia="en-US" w:bidi="en-US"/>
        </w:rPr>
        <w:t>Old world</w:t>
      </w:r>
    </w:p>
    <w:p>
      <w:pPr>
        <w:pStyle w:val="19"/>
        <w:keepNext w:val="0"/>
        <w:keepLines w:val="0"/>
        <w:framePr w:w="1172" w:h="216" w:wrap="auto" w:vAnchor="margin" w:hAnchor="page" w:x="7279" w:y="3830"/>
        <w:widowControl w:val="0"/>
        <w:shd w:val="clear" w:color="auto" w:fill="auto"/>
        <w:tabs>
          <w:tab w:val="left" w:leader="hyphen" w:pos="386"/>
          <w:tab w:val="left" w:pos="792"/>
        </w:tabs>
        <w:bidi w:val="0"/>
        <w:spacing w:before="0" w:after="0" w:line="240" w:lineRule="auto"/>
        <w:ind w:left="0" w:right="0" w:firstLine="0"/>
        <w:jc w:val="left"/>
        <w:rPr>
          <w:sz w:val="14"/>
          <w:szCs w:val="14"/>
        </w:rPr>
      </w:pPr>
      <w:r>
        <w:rPr>
          <w:rFonts w:ascii="宋体" w:hAnsi="宋体" w:eastAsia="宋体" w:cs="宋体"/>
          <w:color w:val="000000"/>
          <w:spacing w:val="0"/>
          <w:w w:val="100"/>
          <w:position w:val="0"/>
          <w:sz w:val="8"/>
          <w:szCs w:val="8"/>
          <w:lang w:val="zh-TW" w:eastAsia="zh-TW" w:bidi="zh-TW"/>
        </w:rPr>
        <w:t>具</w:t>
      </w:r>
      <w:r>
        <w:rPr>
          <w:rFonts w:ascii="宋体" w:hAnsi="宋体" w:eastAsia="宋体" w:cs="宋体"/>
          <w:color w:val="000000"/>
          <w:spacing w:val="0"/>
          <w:w w:val="100"/>
          <w:position w:val="0"/>
          <w:sz w:val="8"/>
          <w:szCs w:val="8"/>
          <w:lang w:val="zh-TW" w:eastAsia="zh-TW" w:bidi="zh-TW"/>
        </w:rPr>
        <w:tab/>
      </w:r>
      <w:r>
        <w:rPr>
          <w:rFonts w:ascii="宋体" w:hAnsi="宋体" w:eastAsia="宋体" w:cs="宋体"/>
          <w:color w:val="000000"/>
          <w:spacing w:val="0"/>
          <w:w w:val="100"/>
          <w:position w:val="0"/>
          <w:sz w:val="8"/>
          <w:szCs w:val="8"/>
          <w:lang w:val="zh-TW" w:eastAsia="zh-TW" w:bidi="zh-TW"/>
        </w:rPr>
        <w:tab/>
      </w:r>
      <w:r>
        <w:rPr>
          <w:rFonts w:ascii="Times New Roman" w:hAnsi="Times New Roman" w:eastAsia="Times New Roman" w:cs="Times New Roman"/>
          <w:b/>
          <w:bCs/>
          <w:color w:val="000000"/>
          <w:spacing w:val="0"/>
          <w:w w:val="100"/>
          <w:position w:val="0"/>
          <w:sz w:val="14"/>
          <w:szCs w:val="14"/>
          <w:lang w:val="en-US" w:eastAsia="en-US" w:bidi="en-US"/>
        </w:rPr>
        <w:t>.h X</w:t>
      </w:r>
    </w:p>
    <w:p>
      <w:pPr>
        <w:pStyle w:val="19"/>
        <w:keepNext w:val="0"/>
        <w:keepLines w:val="0"/>
        <w:framePr w:w="1420" w:h="419" w:wrap="auto" w:vAnchor="margin" w:hAnchor="page" w:x="11004" w:y="5441"/>
        <w:widowControl w:val="0"/>
        <w:shd w:val="clear" w:color="auto" w:fill="auto"/>
        <w:bidi w:val="0"/>
        <w:spacing w:before="0" w:after="0" w:line="240" w:lineRule="auto"/>
        <w:ind w:left="0" w:right="0" w:firstLine="0"/>
        <w:jc w:val="left"/>
        <w:rPr>
          <w:sz w:val="32"/>
          <w:szCs w:val="32"/>
        </w:rPr>
      </w:pPr>
      <w:r>
        <w:rPr>
          <w:rFonts w:ascii="Times New Roman" w:hAnsi="Times New Roman" w:eastAsia="Times New Roman" w:cs="Times New Roman"/>
          <w:b/>
          <w:bCs/>
          <w:color w:val="693D32"/>
          <w:spacing w:val="0"/>
          <w:w w:val="100"/>
          <w:position w:val="0"/>
          <w:sz w:val="32"/>
          <w:szCs w:val="32"/>
          <w:lang w:val="en-US" w:eastAsia="en-US" w:bidi="en-US"/>
        </w:rPr>
        <w:t>KLUMPP</w:t>
      </w:r>
    </w:p>
    <w:p>
      <w:pPr>
        <w:pStyle w:val="19"/>
        <w:keepNext w:val="0"/>
        <w:keepLines w:val="0"/>
        <w:framePr w:w="1420" w:h="419" w:wrap="auto" w:vAnchor="margin" w:hAnchor="page" w:x="11004" w:y="5441"/>
        <w:widowControl w:val="0"/>
        <w:shd w:val="clear" w:color="auto" w:fill="auto"/>
        <w:bidi w:val="0"/>
        <w:spacing w:before="0" w:after="0" w:line="204" w:lineRule="auto"/>
        <w:ind w:left="0" w:right="0" w:firstLine="0"/>
        <w:jc w:val="right"/>
        <w:rPr>
          <w:sz w:val="8"/>
          <w:szCs w:val="8"/>
        </w:rPr>
      </w:pPr>
      <w:r>
        <w:rPr>
          <w:rFonts w:ascii="Times New Roman" w:hAnsi="Times New Roman" w:eastAsia="Times New Roman" w:cs="Times New Roman"/>
          <w:b/>
          <w:bCs/>
          <w:color w:val="CFAC6D"/>
          <w:spacing w:val="0"/>
          <w:w w:val="100"/>
          <w:position w:val="0"/>
          <w:sz w:val="8"/>
          <w:szCs w:val="8"/>
          <w:lang w:val="en-US" w:eastAsia="en-US" w:bidi="en-US"/>
        </w:rPr>
        <w:t>・・••■■ ■■■■I</w:t>
      </w:r>
    </w:p>
    <w:p>
      <w:pPr>
        <w:pStyle w:val="5"/>
        <w:keepNext w:val="0"/>
        <w:keepLines w:val="0"/>
        <w:framePr w:w="844" w:h="301" w:wrap="auto" w:vAnchor="margin" w:hAnchor="page" w:x="11096" w:y="3457"/>
        <w:widowControl w:val="0"/>
        <w:shd w:val="clear" w:color="auto" w:fill="auto"/>
        <w:bidi w:val="0"/>
        <w:spacing w:before="0" w:after="0" w:line="240" w:lineRule="auto"/>
        <w:ind w:left="0" w:right="0" w:firstLine="0"/>
        <w:jc w:val="left"/>
        <w:rPr>
          <w:sz w:val="17"/>
          <w:szCs w:val="17"/>
        </w:rPr>
      </w:pPr>
      <w:r>
        <w:rPr>
          <w:rFonts w:ascii="Times New Roman" w:hAnsi="Times New Roman" w:eastAsia="Times New Roman" w:cs="Times New Roman"/>
          <w:b/>
          <w:bCs/>
          <w:color w:val="2F5887"/>
          <w:spacing w:val="0"/>
          <w:w w:val="100"/>
          <w:position w:val="0"/>
          <w:sz w:val="17"/>
          <w:szCs w:val="17"/>
          <w:lang w:val="en-US" w:eastAsia="en-US" w:bidi="en-US"/>
        </w:rPr>
        <w:t>AkzoNobel</w:t>
      </w:r>
    </w:p>
    <w:p>
      <w:pPr>
        <w:pStyle w:val="5"/>
        <w:keepNext w:val="0"/>
        <w:keepLines w:val="0"/>
        <w:framePr w:w="844" w:h="301" w:wrap="auto" w:vAnchor="margin" w:hAnchor="page" w:x="11096" w:y="3457"/>
        <w:widowControl w:val="0"/>
        <w:shd w:val="clear" w:color="auto" w:fill="auto"/>
        <w:bidi w:val="0"/>
        <w:spacing w:before="0" w:after="0" w:line="240" w:lineRule="auto"/>
        <w:ind w:left="0" w:right="0" w:firstLine="0"/>
        <w:jc w:val="left"/>
        <w:rPr>
          <w:sz w:val="8"/>
          <w:szCs w:val="8"/>
        </w:rPr>
      </w:pPr>
      <w:r>
        <w:rPr>
          <w:rFonts w:ascii="Times New Roman" w:hAnsi="Times New Roman" w:eastAsia="Times New Roman" w:cs="Times New Roman"/>
          <w:b/>
          <w:bCs/>
          <w:color w:val="B7CBBE"/>
          <w:spacing w:val="0"/>
          <w:w w:val="100"/>
          <w:position w:val="0"/>
          <w:sz w:val="8"/>
          <w:szCs w:val="8"/>
          <w:lang w:val="en-US" w:eastAsia="en-US" w:bidi="en-US"/>
        </w:rPr>
        <w:t>IbmorrowfeAnswersTodav</w:t>
      </w:r>
    </w:p>
    <w:p>
      <w:pPr>
        <w:pStyle w:val="7"/>
        <w:keepNext w:val="0"/>
        <w:keepLines w:val="0"/>
        <w:framePr w:w="694" w:h="210" w:wrap="auto" w:vAnchor="margin" w:hAnchor="page" w:x="9047" w:y="4301"/>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bCs/>
          <w:color w:val="693D32"/>
          <w:spacing w:val="0"/>
          <w:w w:val="100"/>
          <w:position w:val="0"/>
          <w:sz w:val="14"/>
          <w:szCs w:val="14"/>
          <w:lang w:val="en-US" w:eastAsia="en-US" w:bidi="en-US"/>
        </w:rPr>
        <w:t>SUN</w:t>
      </w:r>
      <w:r>
        <w:rPr>
          <w:rFonts w:ascii="宋体" w:hAnsi="宋体" w:eastAsia="宋体" w:cs="宋体"/>
          <w:color w:val="693D32"/>
          <w:spacing w:val="0"/>
          <w:w w:val="100"/>
          <w:position w:val="0"/>
          <w:sz w:val="13"/>
          <w:szCs w:val="13"/>
          <w:lang w:val="zh-TW" w:eastAsia="zh-TW" w:bidi="zh-TW"/>
        </w:rPr>
        <w:t xml:space="preserve">龄 </w:t>
      </w:r>
      <w:r>
        <w:rPr>
          <w:rFonts w:ascii="Times New Roman" w:hAnsi="Times New Roman" w:eastAsia="Times New Roman" w:cs="Times New Roman"/>
          <w:b/>
          <w:bCs/>
          <w:color w:val="693D32"/>
          <w:spacing w:val="0"/>
          <w:w w:val="100"/>
          <w:position w:val="0"/>
          <w:sz w:val="14"/>
          <w:szCs w:val="14"/>
          <w:lang w:val="en-US" w:eastAsia="en-US" w:bidi="en-US"/>
        </w:rPr>
        <w:t>RD</w:t>
      </w:r>
    </w:p>
    <w:tbl>
      <w:tblPr>
        <w:tblStyle w:val="2"/>
        <w:tblW w:w="0" w:type="auto"/>
        <w:tblInd w:w="0" w:type="dxa"/>
        <w:tblLayout w:type="fixed"/>
        <w:tblCellMar>
          <w:top w:w="0" w:type="dxa"/>
          <w:left w:w="10" w:type="dxa"/>
          <w:bottom w:w="0" w:type="dxa"/>
          <w:right w:w="10" w:type="dxa"/>
        </w:tblCellMar>
      </w:tblPr>
      <w:tblGrid>
        <w:gridCol w:w="1296"/>
        <w:gridCol w:w="792"/>
        <w:gridCol w:w="334"/>
        <w:gridCol w:w="537"/>
        <w:gridCol w:w="314"/>
        <w:gridCol w:w="576"/>
        <w:gridCol w:w="864"/>
      </w:tblGrid>
      <w:tr>
        <w:tblPrEx>
          <w:tblCellMar>
            <w:top w:w="0" w:type="dxa"/>
            <w:left w:w="10" w:type="dxa"/>
            <w:bottom w:w="0" w:type="dxa"/>
            <w:right w:w="10" w:type="dxa"/>
          </w:tblCellMar>
        </w:tblPrEx>
        <w:trPr>
          <w:trHeight w:val="439" w:hRule="exact"/>
        </w:trPr>
        <w:tc>
          <w:tcPr>
            <w:shd w:val="clear" w:color="auto" w:fill="FFFFFF"/>
            <w:vAlign w:val="bottom"/>
          </w:tcPr>
          <w:p>
            <w:pPr>
              <w:pStyle w:val="5"/>
              <w:keepNext w:val="0"/>
              <w:keepLines w:val="0"/>
              <w:framePr w:w="4713" w:h="439" w:hSpace="1316" w:vSpace="144" w:wrap="auto" w:vAnchor="margin" w:hAnchor="page" w:x="6200" w:y="4838"/>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bCs/>
                <w:color w:val="7C8681"/>
                <w:spacing w:val="0"/>
                <w:w w:val="100"/>
                <w:position w:val="0"/>
                <w:sz w:val="14"/>
                <w:szCs w:val="14"/>
                <w:lang w:val="en-US" w:eastAsia="en-US" w:bidi="en-US"/>
              </w:rPr>
              <w:t>WlN&amp;WNW0(®</w:t>
            </w:r>
          </w:p>
        </w:tc>
        <w:tc>
          <w:tcPr>
            <w:shd w:val="clear" w:color="auto" w:fill="FFFFFF"/>
            <w:vAlign w:val="top"/>
          </w:tcPr>
          <w:p>
            <w:pPr>
              <w:framePr w:w="4713" w:h="439" w:hSpace="1316" w:vSpace="144" w:wrap="auto" w:vAnchor="margin" w:hAnchor="page" w:x="6200" w:y="4838"/>
              <w:widowControl w:val="0"/>
              <w:rPr>
                <w:sz w:val="10"/>
                <w:szCs w:val="10"/>
              </w:rPr>
            </w:pPr>
          </w:p>
        </w:tc>
        <w:tc>
          <w:tcPr>
            <w:shd w:val="clear" w:color="auto" w:fill="FFFFFF"/>
            <w:vAlign w:val="top"/>
          </w:tcPr>
          <w:p>
            <w:pPr>
              <w:framePr w:w="4713" w:h="439" w:hSpace="1316" w:vSpace="144" w:wrap="auto" w:vAnchor="margin" w:hAnchor="page" w:x="6200" w:y="4838"/>
              <w:widowControl w:val="0"/>
              <w:rPr>
                <w:sz w:val="10"/>
                <w:szCs w:val="10"/>
              </w:rPr>
            </w:pPr>
          </w:p>
        </w:tc>
        <w:tc>
          <w:tcPr>
            <w:shd w:val="clear" w:color="auto" w:fill="FFFFFF"/>
            <w:vAlign w:val="top"/>
          </w:tcPr>
          <w:p>
            <w:pPr>
              <w:framePr w:w="4713" w:h="439" w:hSpace="1316" w:vSpace="144" w:wrap="auto" w:vAnchor="margin" w:hAnchor="page" w:x="6200" w:y="4838"/>
              <w:widowControl w:val="0"/>
              <w:rPr>
                <w:sz w:val="10"/>
                <w:szCs w:val="10"/>
              </w:rPr>
            </w:pPr>
          </w:p>
        </w:tc>
        <w:tc>
          <w:tcPr>
            <w:shd w:val="clear" w:color="auto" w:fill="FFFFFF"/>
            <w:vAlign w:val="top"/>
          </w:tcPr>
          <w:p>
            <w:pPr>
              <w:framePr w:w="4713" w:h="439" w:hSpace="1316" w:vSpace="144" w:wrap="auto" w:vAnchor="margin" w:hAnchor="page" w:x="6200" w:y="4838"/>
              <w:widowControl w:val="0"/>
              <w:rPr>
                <w:sz w:val="10"/>
                <w:szCs w:val="10"/>
              </w:rPr>
            </w:pPr>
          </w:p>
        </w:tc>
        <w:tc>
          <w:tcPr>
            <w:shd w:val="clear" w:color="auto" w:fill="FFFFFF"/>
            <w:vAlign w:val="bottom"/>
          </w:tcPr>
          <w:p>
            <w:pPr>
              <w:pStyle w:val="5"/>
              <w:keepNext w:val="0"/>
              <w:keepLines w:val="0"/>
              <w:framePr w:w="4713" w:h="439" w:hSpace="1316" w:vSpace="144" w:wrap="auto" w:vAnchor="margin" w:hAnchor="page" w:x="6200" w:y="4838"/>
              <w:widowControl w:val="0"/>
              <w:shd w:val="clear" w:color="auto" w:fill="auto"/>
              <w:bidi w:val="0"/>
              <w:spacing w:before="0" w:after="0" w:line="240" w:lineRule="auto"/>
              <w:ind w:left="0" w:right="0" w:firstLine="0"/>
              <w:jc w:val="both"/>
              <w:rPr>
                <w:sz w:val="52"/>
                <w:szCs w:val="52"/>
              </w:rPr>
            </w:pPr>
            <w:r>
              <w:rPr>
                <w:rFonts w:ascii="Times New Roman" w:hAnsi="Times New Roman" w:eastAsia="Times New Roman" w:cs="Times New Roman"/>
                <w:color w:val="628B43"/>
                <w:spacing w:val="0"/>
                <w:w w:val="100"/>
                <w:position w:val="0"/>
                <w:sz w:val="52"/>
                <w:szCs w:val="52"/>
                <w:lang w:val="en-US" w:eastAsia="en-US" w:bidi="en-US"/>
              </w:rPr>
              <w:t>i 1</w:t>
            </w:r>
          </w:p>
        </w:tc>
        <w:tc>
          <w:tcPr>
            <w:shd w:val="clear" w:color="auto" w:fill="FFFFFF"/>
            <w:vAlign w:val="bottom"/>
          </w:tcPr>
          <w:p>
            <w:pPr>
              <w:pStyle w:val="5"/>
              <w:keepNext w:val="0"/>
              <w:keepLines w:val="0"/>
              <w:framePr w:w="4713" w:h="439" w:hSpace="1316" w:vSpace="144" w:wrap="auto" w:vAnchor="margin" w:hAnchor="page" w:x="6200" w:y="4838"/>
              <w:widowControl w:val="0"/>
              <w:shd w:val="clear" w:color="auto" w:fill="auto"/>
              <w:bidi w:val="0"/>
              <w:spacing w:before="0" w:after="0" w:line="139" w:lineRule="auto"/>
              <w:ind w:left="0" w:right="0" w:firstLine="0"/>
              <w:jc w:val="center"/>
              <w:rPr>
                <w:sz w:val="8"/>
                <w:szCs w:val="8"/>
              </w:rPr>
            </w:pPr>
            <w:r>
              <w:rPr>
                <w:rFonts w:ascii="Times New Roman" w:hAnsi="Times New Roman" w:eastAsia="Times New Roman" w:cs="Times New Roman"/>
                <w:color w:val="000000"/>
                <w:spacing w:val="0"/>
                <w:w w:val="100"/>
                <w:position w:val="0"/>
                <w:sz w:val="18"/>
                <w:szCs w:val="18"/>
                <w:shd w:val="clear" w:color="auto" w:fill="FFFFFF"/>
                <w:lang w:val="en-US" w:eastAsia="en-US" w:bidi="en-US"/>
              </w:rPr>
              <w:t xml:space="preserve">OREGON </w:t>
            </w:r>
            <w:r>
              <w:rPr>
                <w:rFonts w:ascii="Times New Roman" w:hAnsi="Times New Roman" w:eastAsia="Times New Roman" w:cs="Times New Roman"/>
                <w:b/>
                <w:bCs/>
                <w:color w:val="000000"/>
                <w:spacing w:val="0"/>
                <w:w w:val="100"/>
                <w:position w:val="0"/>
                <w:sz w:val="8"/>
                <w:szCs w:val="8"/>
                <w:shd w:val="clear" w:color="auto" w:fill="FFFFFF"/>
                <w:lang w:val="en-US" w:eastAsia="en-US" w:bidi="en-US"/>
              </w:rPr>
              <w:t>=LUMBER CO.= «alW</w:t>
            </w:r>
          </w:p>
        </w:tc>
      </w:tr>
    </w:tbl>
    <w:p>
      <w:pPr>
        <w:framePr w:w="4713" w:h="439" w:hSpace="1316" w:vSpace="144" w:wrap="auto" w:vAnchor="margin" w:hAnchor="page" w:x="6200" w:y="4838"/>
        <w:widowControl w:val="0"/>
        <w:spacing w:line="1" w:lineRule="exact"/>
      </w:pPr>
    </w:p>
    <w:p>
      <w:pPr>
        <w:pStyle w:val="33"/>
        <w:keepNext w:val="0"/>
        <w:keepLines w:val="0"/>
        <w:framePr w:w="1106" w:h="583" w:wrap="auto" w:vAnchor="margin" w:hAnchor="page" w:x="11122" w:y="4838"/>
        <w:widowControl w:val="0"/>
        <w:shd w:val="clear" w:color="auto" w:fill="auto"/>
        <w:bidi w:val="0"/>
        <w:spacing w:before="0" w:after="0" w:line="240" w:lineRule="auto"/>
        <w:ind w:left="0" w:right="0" w:firstLine="0"/>
        <w:jc w:val="center"/>
        <w:rPr>
          <w:sz w:val="48"/>
          <w:szCs w:val="48"/>
        </w:rPr>
      </w:pPr>
      <w:r>
        <w:rPr>
          <w:rFonts w:ascii="Times New Roman" w:hAnsi="Times New Roman" w:eastAsia="Times New Roman" w:cs="Times New Roman"/>
          <w:color w:val="2F5887"/>
          <w:spacing w:val="0"/>
          <w:w w:val="100"/>
          <w:position w:val="0"/>
          <w:sz w:val="48"/>
          <w:szCs w:val="48"/>
          <w:lang w:val="en-US" w:eastAsia="en-US" w:bidi="en-US"/>
        </w:rPr>
        <w:t>Bona</w:t>
      </w:r>
    </w:p>
    <w:p>
      <w:pPr>
        <w:pStyle w:val="33"/>
        <w:keepNext w:val="0"/>
        <w:keepLines w:val="0"/>
        <w:framePr w:w="1106" w:h="583" w:wrap="auto" w:vAnchor="margin" w:hAnchor="page" w:x="11122" w:y="4838"/>
        <w:widowControl w:val="0"/>
        <w:shd w:val="clear" w:color="auto" w:fill="auto"/>
        <w:bidi w:val="0"/>
        <w:spacing w:before="0" w:after="0" w:line="185" w:lineRule="auto"/>
        <w:ind w:left="0" w:right="0" w:firstLine="0"/>
        <w:jc w:val="left"/>
      </w:pPr>
      <w:r>
        <w:rPr>
          <w:rFonts w:ascii="Times New Roman" w:hAnsi="Times New Roman" w:eastAsia="Times New Roman" w:cs="Times New Roman"/>
          <w:spacing w:val="0"/>
          <w:w w:val="100"/>
          <w:position w:val="0"/>
          <w:lang w:val="en-US" w:eastAsia="en-US" w:bidi="en-US"/>
        </w:rPr>
        <w:t>Passion for wood floors</w:t>
      </w:r>
    </w:p>
    <w:p>
      <w:pPr>
        <w:pStyle w:val="5"/>
        <w:keepNext w:val="0"/>
        <w:keepLines w:val="0"/>
        <w:framePr w:w="1263" w:h="426" w:wrap="auto" w:vAnchor="margin" w:hAnchor="page" w:x="1271" w:y="5479"/>
        <w:widowControl w:val="0"/>
        <w:shd w:val="clear" w:color="auto" w:fill="auto"/>
        <w:bidi w:val="0"/>
        <w:spacing w:before="0" w:after="0" w:line="240" w:lineRule="auto"/>
        <w:ind w:left="0" w:right="0" w:firstLine="0"/>
        <w:jc w:val="center"/>
        <w:rPr>
          <w:sz w:val="30"/>
          <w:szCs w:val="30"/>
        </w:rPr>
      </w:pPr>
      <w:r>
        <w:rPr>
          <w:rFonts w:ascii="Times New Roman" w:hAnsi="Times New Roman" w:eastAsia="Times New Roman" w:cs="Times New Roman"/>
          <w:b/>
          <w:bCs/>
          <w:color w:val="000000"/>
          <w:spacing w:val="0"/>
          <w:w w:val="100"/>
          <w:position w:val="0"/>
          <w:sz w:val="30"/>
          <w:szCs w:val="30"/>
          <w:lang w:val="en-US" w:eastAsia="en-US" w:bidi="en-US"/>
        </w:rPr>
        <w:t>G</w:t>
      </w:r>
    </w:p>
    <w:p>
      <w:pPr>
        <w:pStyle w:val="5"/>
        <w:keepNext w:val="0"/>
        <w:keepLines w:val="0"/>
        <w:framePr w:w="1263" w:h="426" w:wrap="auto" w:vAnchor="margin" w:hAnchor="page" w:x="1271" w:y="5479"/>
        <w:widowControl w:val="0"/>
        <w:shd w:val="clear" w:color="auto" w:fill="auto"/>
        <w:bidi w:val="0"/>
        <w:spacing w:before="0" w:after="0" w:line="197" w:lineRule="auto"/>
        <w:ind w:left="0" w:right="0" w:firstLine="0"/>
        <w:jc w:val="left"/>
        <w:rPr>
          <w:sz w:val="11"/>
          <w:szCs w:val="11"/>
        </w:rPr>
      </w:pPr>
      <w:r>
        <w:rPr>
          <w:rFonts w:ascii="Times New Roman" w:hAnsi="Times New Roman" w:eastAsia="Times New Roman" w:cs="Times New Roman"/>
          <w:b/>
          <w:bCs/>
          <w:color w:val="000000"/>
          <w:spacing w:val="0"/>
          <w:w w:val="100"/>
          <w:position w:val="0"/>
          <w:sz w:val="11"/>
          <w:szCs w:val="11"/>
          <w:lang w:val="en-US" w:eastAsia="en-US" w:bidi="en-US"/>
        </w:rPr>
        <w:t>GIBBS • SAN DTECH</w:t>
      </w:r>
    </w:p>
    <w:p>
      <w:pPr>
        <w:pStyle w:val="5"/>
        <w:keepNext w:val="0"/>
        <w:keepLines w:val="0"/>
        <w:framePr w:w="1309" w:h="393" w:wrap="auto" w:vAnchor="margin" w:hAnchor="page" w:x="1264" w:y="6265"/>
        <w:widowControl w:val="0"/>
        <w:shd w:val="clear" w:color="auto" w:fill="auto"/>
        <w:bidi w:val="0"/>
        <w:spacing w:before="0" w:after="0" w:line="240" w:lineRule="auto"/>
        <w:ind w:left="0" w:right="0" w:firstLine="0"/>
        <w:jc w:val="right"/>
        <w:rPr>
          <w:sz w:val="22"/>
          <w:szCs w:val="22"/>
        </w:rPr>
      </w:pPr>
      <w:r>
        <w:rPr>
          <w:rFonts w:ascii="Times New Roman" w:hAnsi="Times New Roman" w:eastAsia="Times New Roman" w:cs="Times New Roman"/>
          <w:color w:val="000000"/>
          <w:spacing w:val="0"/>
          <w:w w:val="100"/>
          <w:position w:val="0"/>
          <w:sz w:val="22"/>
          <w:szCs w:val="22"/>
          <w:lang w:val="en-US" w:eastAsia="en-US" w:bidi="en-US"/>
        </w:rPr>
        <w:t>(Xbroodk'of</w:t>
      </w:r>
    </w:p>
    <w:p>
      <w:pPr>
        <w:pStyle w:val="5"/>
        <w:keepNext w:val="0"/>
        <w:keepLines w:val="0"/>
        <w:framePr w:w="1309" w:h="393" w:wrap="auto" w:vAnchor="margin" w:hAnchor="page" w:x="1264" w:y="6265"/>
        <w:widowControl w:val="0"/>
        <w:shd w:val="clear" w:color="auto" w:fill="auto"/>
        <w:bidi w:val="0"/>
        <w:spacing w:before="0" w:after="0" w:line="199" w:lineRule="auto"/>
        <w:ind w:left="0" w:right="0" w:firstLine="0"/>
        <w:jc w:val="right"/>
        <w:rPr>
          <w:sz w:val="11"/>
          <w:szCs w:val="11"/>
        </w:rPr>
      </w:pPr>
      <w:r>
        <w:rPr>
          <w:rFonts w:ascii="Times New Roman" w:hAnsi="Times New Roman" w:eastAsia="Times New Roman" w:cs="Times New Roman"/>
          <w:b/>
          <w:bCs/>
          <w:color w:val="000000"/>
          <w:spacing w:val="0"/>
          <w:w w:val="100"/>
          <w:position w:val="0"/>
          <w:sz w:val="11"/>
          <w:szCs w:val="11"/>
          <w:lang w:val="en-US" w:eastAsia="en-US" w:bidi="en-US"/>
        </w:rPr>
        <w:t>beautiful real wood</w:t>
      </w:r>
    </w:p>
    <w:p>
      <w:pPr>
        <w:pStyle w:val="5"/>
        <w:keepNext w:val="0"/>
        <w:keepLines w:val="0"/>
        <w:framePr w:w="1015" w:h="524" w:wrap="auto" w:vAnchor="margin" w:hAnchor="page" w:x="2901" w:y="6167"/>
        <w:widowControl w:val="0"/>
        <w:shd w:val="clear" w:color="auto" w:fill="auto"/>
        <w:bidi w:val="0"/>
        <w:spacing w:before="0" w:after="0" w:line="240" w:lineRule="auto"/>
        <w:ind w:left="0" w:right="0" w:firstLine="0"/>
        <w:jc w:val="both"/>
        <w:rPr>
          <w:sz w:val="30"/>
          <w:szCs w:val="30"/>
        </w:rPr>
      </w:pPr>
      <w:r>
        <w:rPr>
          <w:rFonts w:ascii="Times New Roman" w:hAnsi="Times New Roman" w:eastAsia="Times New Roman" w:cs="Times New Roman"/>
          <w:b/>
          <w:bCs/>
          <w:i/>
          <w:iCs/>
          <w:color w:val="000000"/>
          <w:spacing w:val="0"/>
          <w:w w:val="100"/>
          <w:position w:val="0"/>
          <w:sz w:val="30"/>
          <w:szCs w:val="30"/>
          <w:lang w:val="en-US" w:eastAsia="en-US" w:bidi="en-US"/>
        </w:rPr>
        <w:t>Boloni</w:t>
      </w:r>
    </w:p>
    <w:p>
      <w:pPr>
        <w:pStyle w:val="15"/>
        <w:keepNext w:val="0"/>
        <w:keepLines w:val="0"/>
        <w:framePr w:w="1015" w:h="524" w:wrap="auto" w:vAnchor="margin" w:hAnchor="page" w:x="2901" w:y="6167"/>
        <w:widowControl w:val="0"/>
        <w:shd w:val="clear" w:color="auto" w:fill="auto"/>
        <w:bidi w:val="0"/>
        <w:spacing w:before="0" w:after="0" w:line="240" w:lineRule="auto"/>
        <w:ind w:left="0" w:right="0" w:firstLine="0"/>
        <w:jc w:val="both"/>
      </w:pPr>
      <w:r>
        <w:rPr>
          <w:color w:val="000000"/>
          <w:spacing w:val="0"/>
          <w:w w:val="100"/>
          <w:position w:val="0"/>
        </w:rPr>
        <w:t>科宝-博洛尼</w:t>
      </w:r>
    </w:p>
    <w:p>
      <w:pPr>
        <w:pStyle w:val="5"/>
        <w:keepNext w:val="0"/>
        <w:keepLines w:val="0"/>
        <w:framePr w:w="1492" w:h="367" w:wrap="auto" w:vAnchor="margin" w:hAnchor="page" w:x="1271" w:y="7024"/>
        <w:widowControl w:val="0"/>
        <w:shd w:val="clear" w:color="auto" w:fill="auto"/>
        <w:bidi w:val="0"/>
        <w:spacing w:before="0" w:after="0" w:line="240" w:lineRule="auto"/>
        <w:ind w:left="0" w:right="0" w:firstLine="0"/>
        <w:jc w:val="both"/>
        <w:rPr>
          <w:sz w:val="30"/>
          <w:szCs w:val="30"/>
        </w:rPr>
      </w:pPr>
      <w:r>
        <w:rPr>
          <w:rFonts w:ascii="Times New Roman" w:hAnsi="Times New Roman" w:eastAsia="Times New Roman" w:cs="Times New Roman"/>
          <w:b/>
          <w:bCs/>
          <w:i/>
          <w:iCs/>
          <w:color w:val="7C8681"/>
          <w:spacing w:val="0"/>
          <w:w w:val="100"/>
          <w:position w:val="0"/>
          <w:sz w:val="30"/>
          <w:szCs w:val="30"/>
          <w:lang w:val="en-US" w:eastAsia="en-US" w:bidi="en-US"/>
        </w:rPr>
        <w:t>PetnalisiSi</w:t>
      </w:r>
    </w:p>
    <w:p>
      <w:pPr>
        <w:pStyle w:val="19"/>
        <w:keepNext w:val="0"/>
        <w:keepLines w:val="0"/>
        <w:framePr w:w="1355" w:h="406" w:wrap="auto" w:vAnchor="margin" w:hAnchor="page" w:x="4229" w:y="6298"/>
        <w:widowControl w:val="0"/>
        <w:shd w:val="clear" w:color="auto" w:fill="auto"/>
        <w:bidi w:val="0"/>
        <w:spacing w:before="0" w:after="0" w:line="240" w:lineRule="auto"/>
        <w:ind w:left="0" w:right="0" w:firstLine="0"/>
        <w:jc w:val="both"/>
        <w:rPr>
          <w:sz w:val="30"/>
          <w:szCs w:val="30"/>
        </w:rPr>
      </w:pPr>
      <w:r>
        <w:rPr>
          <w:rFonts w:ascii="Times New Roman" w:hAnsi="Times New Roman" w:eastAsia="Times New Roman" w:cs="Times New Roman"/>
          <w:b/>
          <w:bCs/>
          <w:color w:val="693D32"/>
          <w:spacing w:val="0"/>
          <w:w w:val="100"/>
          <w:position w:val="0"/>
          <w:sz w:val="30"/>
          <w:szCs w:val="30"/>
          <w:lang w:val="en-US" w:eastAsia="en-US" w:bidi="en-US"/>
        </w:rPr>
        <w:t>Orosimn</w:t>
      </w:r>
    </w:p>
    <w:p>
      <w:pPr>
        <w:pStyle w:val="19"/>
        <w:keepNext w:val="0"/>
        <w:keepLines w:val="0"/>
        <w:framePr w:w="1355" w:h="406" w:wrap="auto" w:vAnchor="margin" w:hAnchor="page" w:x="4229" w:y="6298"/>
        <w:widowControl w:val="0"/>
        <w:shd w:val="clear" w:color="auto" w:fill="auto"/>
        <w:bidi w:val="0"/>
        <w:spacing w:before="0" w:after="0" w:line="180" w:lineRule="auto"/>
        <w:ind w:left="0" w:right="0" w:firstLine="0"/>
        <w:jc w:val="both"/>
        <w:rPr>
          <w:sz w:val="11"/>
          <w:szCs w:val="11"/>
        </w:rPr>
      </w:pPr>
      <w:r>
        <w:rPr>
          <w:rFonts w:ascii="Times New Roman" w:hAnsi="Times New Roman" w:eastAsia="Times New Roman" w:cs="Times New Roman"/>
          <w:color w:val="815664"/>
          <w:spacing w:val="0"/>
          <w:w w:val="100"/>
          <w:position w:val="0"/>
          <w:sz w:val="11"/>
          <w:szCs w:val="11"/>
          <w:lang w:val="zh-TW" w:eastAsia="zh-TW" w:bidi="zh-TW"/>
        </w:rPr>
        <w:t>-</w:t>
      </w:r>
      <w:r>
        <w:fldChar w:fldCharType="begin"/>
      </w:r>
      <w:r>
        <w:instrText xml:space="preserve">HYPERLINK "http://www.DJsmm.com"</w:instrText>
      </w:r>
      <w:r>
        <w:fldChar w:fldCharType="separate"/>
      </w:r>
      <w:r>
        <w:rPr>
          <w:rFonts w:ascii="Times New Roman" w:hAnsi="Times New Roman" w:eastAsia="Times New Roman" w:cs="Times New Roman"/>
          <w:color w:val="815664"/>
          <w:spacing w:val="0"/>
          <w:w w:val="100"/>
          <w:position w:val="0"/>
          <w:sz w:val="11"/>
          <w:szCs w:val="11"/>
          <w:lang w:val="en-US" w:eastAsia="en-US" w:bidi="en-US"/>
        </w:rPr>
        <w:t>www.DJsmm.com</w:t>
      </w:r>
      <w:r>
        <w:fldChar w:fldCharType="end"/>
      </w:r>
    </w:p>
    <w:p>
      <w:pPr>
        <w:pStyle w:val="21"/>
        <w:keepNext w:val="0"/>
        <w:keepLines w:val="0"/>
        <w:framePr w:w="1302" w:h="183" w:wrap="auto" w:vAnchor="margin" w:hAnchor="page" w:x="1232" w:y="7803"/>
        <w:widowControl w:val="0"/>
        <w:shd w:val="clear" w:color="auto" w:fill="auto"/>
        <w:bidi w:val="0"/>
        <w:spacing w:before="0" w:after="0" w:line="240" w:lineRule="auto"/>
        <w:ind w:left="0" w:right="0" w:firstLine="0"/>
        <w:jc w:val="both"/>
        <w:rPr>
          <w:sz w:val="12"/>
          <w:szCs w:val="12"/>
        </w:rPr>
      </w:pPr>
      <w:r>
        <w:rPr>
          <w:color w:val="693D32"/>
          <w:spacing w:val="0"/>
          <w:w w:val="100"/>
          <w:position w:val="0"/>
          <w:sz w:val="12"/>
          <w:szCs w:val="12"/>
        </w:rPr>
        <w:t>大连嘉宏木业有限公司</w:t>
      </w:r>
    </w:p>
    <w:p>
      <w:pPr>
        <w:pStyle w:val="19"/>
        <w:keepNext w:val="0"/>
        <w:keepLines w:val="0"/>
        <w:framePr w:w="759" w:h="137" w:wrap="auto" w:vAnchor="margin" w:hAnchor="page" w:x="5165" w:y="5008"/>
        <w:widowControl w:val="0"/>
        <w:shd w:val="clear" w:color="auto" w:fill="auto"/>
        <w:bidi w:val="0"/>
        <w:spacing w:before="0" w:after="0" w:line="240" w:lineRule="auto"/>
        <w:ind w:left="0" w:right="0" w:firstLine="0"/>
        <w:jc w:val="both"/>
        <w:rPr>
          <w:sz w:val="11"/>
          <w:szCs w:val="11"/>
        </w:rPr>
      </w:pPr>
      <w:r>
        <w:rPr>
          <w:rFonts w:ascii="Times New Roman" w:hAnsi="Times New Roman" w:eastAsia="Times New Roman" w:cs="Times New Roman"/>
          <w:b/>
          <w:bCs/>
          <w:color w:val="7C8681"/>
          <w:spacing w:val="0"/>
          <w:w w:val="100"/>
          <w:position w:val="0"/>
          <w:sz w:val="11"/>
          <w:szCs w:val="11"/>
          <w:lang w:val="en-US" w:eastAsia="en-US" w:bidi="en-US"/>
        </w:rPr>
        <w:t>HARDWOOD</w:t>
      </w:r>
    </w:p>
    <w:p>
      <w:pPr>
        <w:pStyle w:val="19"/>
        <w:keepNext w:val="0"/>
        <w:keepLines w:val="0"/>
        <w:framePr w:w="1342" w:h="301" w:wrap="auto" w:vAnchor="margin" w:hAnchor="page" w:x="8379" w:y="5603"/>
        <w:widowControl w:val="0"/>
        <w:shd w:val="clear" w:color="auto" w:fill="auto"/>
        <w:bidi w:val="0"/>
        <w:spacing w:before="0" w:after="0" w:line="240" w:lineRule="auto"/>
        <w:ind w:left="0" w:right="0" w:firstLine="0"/>
        <w:jc w:val="left"/>
        <w:rPr>
          <w:sz w:val="24"/>
          <w:szCs w:val="24"/>
        </w:rPr>
      </w:pPr>
      <w:r>
        <w:rPr>
          <w:rFonts w:ascii="宋体" w:hAnsi="宋体" w:eastAsia="宋体" w:cs="宋体"/>
          <w:color w:val="000000"/>
          <w:spacing w:val="0"/>
          <w:w w:val="100"/>
          <w:position w:val="0"/>
          <w:sz w:val="24"/>
          <w:szCs w:val="24"/>
          <w:lang w:val="zh-TW" w:eastAsia="zh-TW" w:bidi="zh-TW"/>
        </w:rPr>
        <w:t>赛强感地板</w:t>
      </w:r>
    </w:p>
    <w:p>
      <w:pPr>
        <w:pStyle w:val="19"/>
        <w:keepNext w:val="0"/>
        <w:keepLines w:val="0"/>
        <w:framePr w:w="1970" w:h="366" w:wrap="auto" w:vAnchor="margin" w:hAnchor="page" w:x="6232" w:y="5590"/>
        <w:widowControl w:val="0"/>
        <w:shd w:val="clear" w:color="auto" w:fill="auto"/>
        <w:bidi w:val="0"/>
        <w:spacing w:before="0" w:after="0" w:line="240" w:lineRule="auto"/>
        <w:ind w:left="0" w:right="0" w:firstLine="0"/>
        <w:jc w:val="left"/>
        <w:rPr>
          <w:sz w:val="30"/>
          <w:szCs w:val="30"/>
        </w:rPr>
      </w:pPr>
      <w:r>
        <w:rPr>
          <w:rFonts w:ascii="Times New Roman" w:hAnsi="Times New Roman" w:eastAsia="Times New Roman" w:cs="Times New Roman"/>
          <w:b/>
          <w:bCs/>
          <w:color w:val="693D32"/>
          <w:spacing w:val="0"/>
          <w:w w:val="100"/>
          <w:position w:val="0"/>
          <w:sz w:val="30"/>
          <w:szCs w:val="30"/>
          <w:lang w:val="en-US" w:eastAsia="en-US" w:bidi="en-US"/>
        </w:rPr>
        <w:t xml:space="preserve">tati </w:t>
      </w:r>
      <w:r>
        <w:rPr>
          <w:rFonts w:ascii="Times New Roman" w:hAnsi="Times New Roman" w:eastAsia="Times New Roman" w:cs="Times New Roman"/>
          <w:b/>
          <w:bCs/>
          <w:color w:val="000000"/>
          <w:spacing w:val="0"/>
          <w:w w:val="100"/>
          <w:position w:val="0"/>
          <w:sz w:val="30"/>
          <w:szCs w:val="30"/>
          <w:lang w:val="en-US" w:eastAsia="en-US" w:bidi="en-US"/>
        </w:rPr>
        <w:t>SVENS</w:t>
      </w:r>
    </w:p>
    <w:p>
      <w:pPr>
        <w:pStyle w:val="19"/>
        <w:keepNext w:val="0"/>
        <w:keepLines w:val="0"/>
        <w:framePr w:w="936" w:h="268" w:wrap="auto" w:vAnchor="margin" w:hAnchor="page" w:x="4426" w:y="5649"/>
        <w:widowControl w:val="0"/>
        <w:shd w:val="clear" w:color="auto" w:fill="auto"/>
        <w:bidi w:val="0"/>
        <w:spacing w:before="0" w:after="0" w:line="240" w:lineRule="auto"/>
        <w:ind w:left="0" w:right="0" w:firstLine="0"/>
        <w:jc w:val="both"/>
        <w:rPr>
          <w:sz w:val="13"/>
          <w:szCs w:val="13"/>
        </w:rPr>
      </w:pPr>
      <w:r>
        <w:rPr>
          <w:rFonts w:ascii="宋体" w:hAnsi="宋体" w:eastAsia="宋体" w:cs="宋体"/>
          <w:color w:val="000000"/>
          <w:spacing w:val="0"/>
          <w:w w:val="100"/>
          <w:position w:val="0"/>
          <w:sz w:val="13"/>
          <w:szCs w:val="13"/>
          <w:lang w:val="en-US" w:eastAsia="en-US" w:bidi="en-US"/>
        </w:rPr>
        <w:t>M</w:t>
      </w:r>
      <w:r>
        <w:rPr>
          <w:rFonts w:ascii="宋体" w:hAnsi="宋体" w:eastAsia="宋体" w:cs="宋体"/>
          <w:color w:val="000000"/>
          <w:spacing w:val="0"/>
          <w:w w:val="100"/>
          <w:position w:val="0"/>
          <w:sz w:val="13"/>
          <w:szCs w:val="13"/>
          <w:lang w:val="zh-TW" w:eastAsia="zh-TW" w:bidi="zh-TW"/>
        </w:rPr>
        <w:t>球家地板</w:t>
      </w:r>
    </w:p>
    <w:p>
      <w:pPr>
        <w:pStyle w:val="19"/>
        <w:keepNext w:val="0"/>
        <w:keepLines w:val="0"/>
        <w:framePr w:w="936" w:h="268" w:wrap="auto" w:vAnchor="margin" w:hAnchor="page" w:x="4426" w:y="5649"/>
        <w:widowControl w:val="0"/>
        <w:shd w:val="clear" w:color="auto" w:fill="auto"/>
        <w:bidi w:val="0"/>
        <w:spacing w:before="0" w:after="0" w:line="197" w:lineRule="auto"/>
        <w:ind w:left="0" w:right="0" w:firstLine="240"/>
        <w:jc w:val="both"/>
        <w:rPr>
          <w:sz w:val="9"/>
          <w:szCs w:val="9"/>
        </w:rPr>
      </w:pPr>
      <w:r>
        <w:rPr>
          <w:rFonts w:ascii="Times New Roman" w:hAnsi="Times New Roman" w:eastAsia="Times New Roman" w:cs="Times New Roman"/>
          <w:b/>
          <w:bCs/>
          <w:color w:val="000000"/>
          <w:spacing w:val="0"/>
          <w:w w:val="100"/>
          <w:position w:val="0"/>
          <w:sz w:val="9"/>
          <w:szCs w:val="9"/>
          <w:lang w:val="en-US" w:eastAsia="en-US" w:bidi="en-US"/>
        </w:rPr>
        <w:t>GREEN HOME</w:t>
      </w:r>
    </w:p>
    <w:p>
      <w:pPr>
        <w:pStyle w:val="19"/>
        <w:keepNext w:val="0"/>
        <w:keepLines w:val="0"/>
        <w:framePr w:w="1276" w:h="236" w:wrap="auto" w:vAnchor="margin" w:hAnchor="page" w:x="8471" w:y="6493"/>
        <w:widowControl w:val="0"/>
        <w:shd w:val="clear" w:color="auto" w:fill="auto"/>
        <w:bidi w:val="0"/>
        <w:spacing w:before="0" w:after="0" w:line="240" w:lineRule="auto"/>
        <w:ind w:left="0" w:right="0" w:firstLine="0"/>
        <w:jc w:val="left"/>
        <w:rPr>
          <w:sz w:val="13"/>
          <w:szCs w:val="13"/>
        </w:rPr>
      </w:pPr>
      <w:r>
        <w:rPr>
          <w:rFonts w:ascii="宋体" w:hAnsi="宋体" w:eastAsia="宋体" w:cs="宋体"/>
          <w:color w:val="000000"/>
          <w:spacing w:val="0"/>
          <w:w w:val="100"/>
          <w:position w:val="0"/>
          <w:sz w:val="13"/>
          <w:szCs w:val="13"/>
          <w:lang w:val="zh-TW" w:eastAsia="zh-TW" w:bidi="zh-TW"/>
        </w:rPr>
        <w:t>贝尔地板</w:t>
      </w:r>
      <w:r>
        <w:rPr>
          <w:rFonts w:ascii="宋体" w:hAnsi="宋体" w:eastAsia="宋体" w:cs="宋体"/>
          <w:i/>
          <w:iCs/>
          <w:color w:val="000000"/>
          <w:spacing w:val="0"/>
          <w:w w:val="100"/>
          <w:position w:val="0"/>
          <w:sz w:val="10"/>
          <w:szCs w:val="10"/>
          <w:lang w:val="zh-CN" w:eastAsia="zh-CN" w:bidi="zh-CN"/>
        </w:rPr>
        <w:t>，</w:t>
      </w:r>
      <w:r>
        <w:rPr>
          <w:rFonts w:ascii="宋体" w:hAnsi="宋体" w:eastAsia="宋体" w:cs="宋体"/>
          <w:color w:val="000000"/>
          <w:spacing w:val="0"/>
          <w:w w:val="100"/>
          <w:position w:val="0"/>
          <w:sz w:val="13"/>
          <w:szCs w:val="13"/>
          <w:lang w:val="zh-TW" w:eastAsia="zh-TW" w:bidi="zh-TW"/>
        </w:rPr>
        <w:t>一</w:t>
      </w:r>
    </w:p>
    <w:p>
      <w:pPr>
        <w:pStyle w:val="19"/>
        <w:keepNext w:val="0"/>
        <w:keepLines w:val="0"/>
        <w:framePr w:w="543" w:h="294" w:wrap="auto" w:vAnchor="margin" w:hAnchor="page" w:x="6442" w:y="6382"/>
        <w:widowControl w:val="0"/>
        <w:shd w:val="clear" w:color="auto" w:fill="auto"/>
        <w:bidi w:val="0"/>
        <w:spacing w:before="0" w:after="0" w:line="240" w:lineRule="auto"/>
        <w:ind w:left="0" w:right="0" w:firstLine="0"/>
        <w:jc w:val="both"/>
        <w:rPr>
          <w:sz w:val="24"/>
          <w:szCs w:val="24"/>
        </w:rPr>
      </w:pPr>
      <w:r>
        <w:rPr>
          <w:rFonts w:ascii="宋体" w:hAnsi="宋体" w:eastAsia="宋体" w:cs="宋体"/>
          <w:color w:val="628B43"/>
          <w:spacing w:val="0"/>
          <w:w w:val="100"/>
          <w:position w:val="0"/>
          <w:sz w:val="24"/>
          <w:szCs w:val="24"/>
          <w:lang w:val="zh-TW" w:eastAsia="zh-TW" w:bidi="zh-TW"/>
        </w:rPr>
        <w:t>福马</w:t>
      </w:r>
    </w:p>
    <w:p>
      <w:pPr>
        <w:pStyle w:val="19"/>
        <w:keepNext w:val="0"/>
        <w:keepLines w:val="0"/>
        <w:framePr w:w="825" w:h="249" w:wrap="auto" w:vAnchor="margin" w:hAnchor="page" w:x="7410" w:y="7155"/>
        <w:widowControl w:val="0"/>
        <w:shd w:val="clear" w:color="auto" w:fill="auto"/>
        <w:bidi w:val="0"/>
        <w:spacing w:before="0" w:after="0" w:line="240" w:lineRule="auto"/>
        <w:ind w:left="0" w:right="0" w:firstLine="0"/>
        <w:jc w:val="left"/>
        <w:rPr>
          <w:sz w:val="14"/>
          <w:szCs w:val="14"/>
        </w:rPr>
      </w:pPr>
      <w:r>
        <w:rPr>
          <w:rFonts w:ascii="Times New Roman" w:hAnsi="Times New Roman" w:eastAsia="Times New Roman" w:cs="Times New Roman"/>
          <w:b/>
          <w:bCs/>
          <w:color w:val="693D32"/>
          <w:spacing w:val="0"/>
          <w:w w:val="100"/>
          <w:position w:val="0"/>
          <w:sz w:val="14"/>
          <w:szCs w:val="14"/>
          <w:lang w:val="en-US" w:eastAsia="en-US" w:bidi="en-US"/>
        </w:rPr>
        <w:t>■INDUSTRY</w:t>
      </w:r>
    </w:p>
    <w:p>
      <w:pPr>
        <w:pStyle w:val="19"/>
        <w:keepNext w:val="0"/>
        <w:keepLines w:val="0"/>
        <w:framePr w:w="694" w:h="275" w:wrap="auto" w:vAnchor="margin" w:hAnchor="page" w:x="9852" w:y="7750"/>
        <w:widowControl w:val="0"/>
        <w:shd w:val="clear" w:color="auto" w:fill="auto"/>
        <w:bidi w:val="0"/>
        <w:spacing w:before="0" w:after="0" w:line="240" w:lineRule="auto"/>
        <w:ind w:left="0" w:right="0" w:firstLine="0"/>
        <w:jc w:val="left"/>
        <w:rPr>
          <w:sz w:val="22"/>
          <w:szCs w:val="22"/>
        </w:rPr>
      </w:pPr>
      <w:r>
        <w:rPr>
          <w:rFonts w:ascii="Times New Roman" w:hAnsi="Times New Roman" w:eastAsia="Times New Roman" w:cs="Times New Roman"/>
          <w:color w:val="B7CBBE"/>
          <w:spacing w:val="0"/>
          <w:w w:val="100"/>
          <w:position w:val="0"/>
          <w:sz w:val="22"/>
          <w:szCs w:val="22"/>
          <w:lang w:val="en-US" w:eastAsia="en-US" w:bidi="en-US"/>
        </w:rPr>
        <w:t>valspar</w:t>
      </w:r>
    </w:p>
    <w:p>
      <w:pPr>
        <w:pStyle w:val="19"/>
        <w:keepNext w:val="0"/>
        <w:keepLines w:val="0"/>
        <w:framePr w:w="936" w:h="327" w:wrap="auto" w:vAnchor="margin" w:hAnchor="page" w:x="4694" w:y="7717"/>
        <w:widowControl w:val="0"/>
        <w:shd w:val="clear" w:color="auto" w:fill="auto"/>
        <w:bidi w:val="0"/>
        <w:spacing w:before="0" w:after="0" w:line="240" w:lineRule="auto"/>
        <w:ind w:left="0" w:right="0" w:firstLine="0"/>
        <w:jc w:val="both"/>
        <w:rPr>
          <w:sz w:val="19"/>
          <w:szCs w:val="19"/>
        </w:rPr>
      </w:pPr>
      <w:r>
        <w:rPr>
          <w:rFonts w:ascii="宋体" w:hAnsi="宋体" w:eastAsia="宋体" w:cs="宋体"/>
          <w:color w:val="000000"/>
          <w:spacing w:val="0"/>
          <w:w w:val="100"/>
          <w:position w:val="0"/>
          <w:sz w:val="19"/>
          <w:szCs w:val="19"/>
          <w:lang w:val="zh-TW" w:eastAsia="zh-TW" w:bidi="zh-TW"/>
        </w:rPr>
        <w:t>梦天木门</w:t>
      </w:r>
    </w:p>
    <w:p>
      <w:pPr>
        <w:pStyle w:val="19"/>
        <w:keepNext w:val="0"/>
        <w:keepLines w:val="0"/>
        <w:framePr w:w="936" w:h="327" w:wrap="auto" w:vAnchor="margin" w:hAnchor="page" w:x="4694" w:y="7717"/>
        <w:widowControl w:val="0"/>
        <w:shd w:val="clear" w:color="auto" w:fill="auto"/>
        <w:bidi w:val="0"/>
        <w:spacing w:before="0" w:after="0" w:line="180" w:lineRule="auto"/>
        <w:ind w:left="0" w:right="0" w:firstLine="0"/>
        <w:jc w:val="both"/>
        <w:rPr>
          <w:sz w:val="14"/>
          <w:szCs w:val="14"/>
        </w:rPr>
      </w:pPr>
      <w:r>
        <w:rPr>
          <w:rFonts w:ascii="Times New Roman" w:hAnsi="Times New Roman" w:eastAsia="Times New Roman" w:cs="Times New Roman"/>
          <w:b/>
          <w:bCs/>
          <w:color w:val="000000"/>
          <w:spacing w:val="0"/>
          <w:w w:val="100"/>
          <w:position w:val="0"/>
          <w:sz w:val="14"/>
          <w:szCs w:val="14"/>
          <w:lang w:val="en-US" w:eastAsia="en-US" w:bidi="en-US"/>
        </w:rPr>
        <w:t>■ SKIt.MVX*n</w:t>
      </w:r>
    </w:p>
    <w:p>
      <w:pPr>
        <w:pStyle w:val="19"/>
        <w:keepNext w:val="0"/>
        <w:keepLines w:val="0"/>
        <w:framePr w:w="1335" w:h="340" w:wrap="auto" w:vAnchor="margin" w:hAnchor="page" w:x="5597" w:y="8424"/>
        <w:widowControl w:val="0"/>
        <w:shd w:val="clear" w:color="auto" w:fill="auto"/>
        <w:bidi w:val="0"/>
        <w:spacing w:before="0" w:after="0" w:line="240" w:lineRule="auto"/>
        <w:ind w:left="0" w:right="0" w:firstLine="0"/>
        <w:jc w:val="both"/>
        <w:rPr>
          <w:sz w:val="19"/>
          <w:szCs w:val="19"/>
        </w:rPr>
      </w:pPr>
      <w:r>
        <w:rPr>
          <w:rFonts w:ascii="宋体" w:hAnsi="宋体" w:eastAsia="宋体" w:cs="宋体"/>
          <w:color w:val="628B43"/>
          <w:spacing w:val="0"/>
          <w:w w:val="100"/>
          <w:position w:val="0"/>
          <w:sz w:val="19"/>
          <w:szCs w:val="19"/>
          <w:lang w:val="zh-TW" w:eastAsia="zh-TW" w:bidi="zh-TW"/>
        </w:rPr>
        <w:t>空^展</w:t>
      </w:r>
      <w:r>
        <w:rPr>
          <w:rFonts w:ascii="宋体" w:hAnsi="宋体" w:eastAsia="宋体" w:cs="宋体"/>
          <w:color w:val="000000"/>
          <w:spacing w:val="0"/>
          <w:w w:val="100"/>
          <w:position w:val="0"/>
          <w:sz w:val="19"/>
          <w:szCs w:val="19"/>
          <w:lang w:val="zh-TW" w:eastAsia="zh-TW" w:bidi="zh-TW"/>
        </w:rPr>
        <w:t>鴻木业</w:t>
      </w:r>
    </w:p>
    <w:p>
      <w:pPr>
        <w:pStyle w:val="19"/>
        <w:keepNext w:val="0"/>
        <w:keepLines w:val="0"/>
        <w:framePr w:w="1335" w:h="340" w:wrap="auto" w:vAnchor="margin" w:hAnchor="page" w:x="5597" w:y="8424"/>
        <w:widowControl w:val="0"/>
        <w:shd w:val="clear" w:color="auto" w:fill="auto"/>
        <w:bidi w:val="0"/>
        <w:spacing w:before="0" w:after="0" w:line="204" w:lineRule="auto"/>
        <w:ind w:left="0" w:right="0" w:firstLine="0"/>
        <w:jc w:val="right"/>
        <w:rPr>
          <w:sz w:val="8"/>
          <w:szCs w:val="8"/>
        </w:rPr>
      </w:pPr>
      <w:r>
        <w:rPr>
          <w:rFonts w:ascii="Times New Roman" w:hAnsi="Times New Roman" w:eastAsia="Times New Roman" w:cs="Times New Roman"/>
          <w:b/>
          <w:bCs/>
          <w:color w:val="000000"/>
          <w:spacing w:val="0"/>
          <w:w w:val="100"/>
          <w:position w:val="0"/>
          <w:sz w:val="8"/>
          <w:szCs w:val="8"/>
          <w:lang w:val="en-US" w:eastAsia="en-US" w:bidi="en-US"/>
        </w:rPr>
        <w:t>ZHAN NONO MU YB</w:t>
      </w:r>
    </w:p>
    <w:p>
      <w:pPr>
        <w:pStyle w:val="19"/>
        <w:keepNext w:val="0"/>
        <w:keepLines w:val="0"/>
        <w:framePr w:w="727" w:h="517" w:wrap="auto" w:vAnchor="margin" w:hAnchor="page" w:x="10192" w:y="5466"/>
        <w:widowControl w:val="0"/>
        <w:shd w:val="clear" w:color="auto" w:fill="auto"/>
        <w:bidi w:val="0"/>
        <w:spacing w:before="0" w:after="0" w:line="240" w:lineRule="auto"/>
        <w:ind w:left="0" w:right="0" w:firstLine="0"/>
        <w:jc w:val="center"/>
        <w:rPr>
          <w:sz w:val="30"/>
          <w:szCs w:val="30"/>
        </w:rPr>
      </w:pPr>
      <w:r>
        <w:rPr>
          <w:rFonts w:ascii="宋体" w:hAnsi="宋体" w:eastAsia="宋体" w:cs="宋体"/>
          <w:color w:val="693D32"/>
          <w:spacing w:val="0"/>
          <w:w w:val="100"/>
          <w:position w:val="0"/>
          <w:sz w:val="30"/>
          <w:szCs w:val="30"/>
          <w:lang w:val="zh-TW" w:eastAsia="zh-TW" w:bidi="zh-TW"/>
        </w:rPr>
        <w:t>亨</w:t>
      </w:r>
    </w:p>
    <w:p>
      <w:pPr>
        <w:pStyle w:val="19"/>
        <w:keepNext w:val="0"/>
        <w:keepLines w:val="0"/>
        <w:framePr w:w="727" w:h="517" w:wrap="auto" w:vAnchor="margin" w:hAnchor="page" w:x="10192" w:y="5466"/>
        <w:widowControl w:val="0"/>
        <w:shd w:val="clear" w:color="auto" w:fill="auto"/>
        <w:bidi w:val="0"/>
        <w:spacing w:before="0" w:after="0" w:line="192" w:lineRule="auto"/>
        <w:ind w:left="0" w:right="0" w:firstLine="0"/>
        <w:jc w:val="center"/>
        <w:rPr>
          <w:sz w:val="12"/>
          <w:szCs w:val="12"/>
        </w:rPr>
      </w:pPr>
      <w:r>
        <w:rPr>
          <w:rFonts w:ascii="Times New Roman" w:hAnsi="Times New Roman" w:eastAsia="Times New Roman" w:cs="Times New Roman"/>
          <w:smallCaps/>
          <w:color w:val="000000"/>
          <w:spacing w:val="0"/>
          <w:w w:val="100"/>
          <w:position w:val="0"/>
          <w:sz w:val="12"/>
          <w:szCs w:val="12"/>
          <w:lang w:val="en-US" w:eastAsia="en-US" w:bidi="en-US"/>
        </w:rPr>
        <w:t>DuChateau*</w:t>
      </w:r>
    </w:p>
    <w:p>
      <w:pPr>
        <w:pStyle w:val="5"/>
        <w:keepNext w:val="0"/>
        <w:keepLines w:val="0"/>
        <w:framePr w:w="720" w:h="484" w:wrap="auto" w:vAnchor="margin" w:hAnchor="page" w:x="10218" w:y="6946"/>
        <w:widowControl w:val="0"/>
        <w:shd w:val="clear" w:color="auto" w:fill="auto"/>
        <w:bidi w:val="0"/>
        <w:spacing w:before="0" w:after="0" w:line="146" w:lineRule="auto"/>
        <w:ind w:left="0" w:right="0" w:firstLine="0"/>
        <w:jc w:val="both"/>
        <w:rPr>
          <w:sz w:val="34"/>
          <w:szCs w:val="34"/>
        </w:rPr>
      </w:pPr>
      <w:r>
        <w:rPr>
          <w:rFonts w:ascii="Times New Roman" w:hAnsi="Times New Roman" w:eastAsia="Times New Roman" w:cs="Times New Roman"/>
          <w:b/>
          <w:bCs/>
          <w:color w:val="000000"/>
          <w:spacing w:val="0"/>
          <w:w w:val="100"/>
          <w:position w:val="0"/>
          <w:sz w:val="34"/>
          <w:szCs w:val="34"/>
          <w:shd w:val="clear" w:color="auto" w:fill="FFFFFF"/>
          <w:lang w:val="en-US" w:eastAsia="en-US" w:bidi="en-US"/>
        </w:rPr>
        <w:t>MSBS</w:t>
      </w:r>
    </w:p>
    <w:p>
      <w:pPr>
        <w:pStyle w:val="5"/>
        <w:keepNext w:val="0"/>
        <w:keepLines w:val="0"/>
        <w:framePr w:w="720" w:h="484" w:wrap="auto" w:vAnchor="margin" w:hAnchor="page" w:x="10218" w:y="6946"/>
        <w:widowControl w:val="0"/>
        <w:shd w:val="clear" w:color="auto" w:fill="auto"/>
        <w:bidi w:val="0"/>
        <w:spacing w:before="0" w:after="0" w:line="146" w:lineRule="auto"/>
        <w:ind w:left="0" w:right="0" w:firstLine="0"/>
        <w:jc w:val="both"/>
        <w:rPr>
          <w:sz w:val="24"/>
          <w:szCs w:val="24"/>
        </w:rPr>
      </w:pPr>
      <w:r>
        <w:rPr>
          <w:rFonts w:ascii="Times New Roman" w:hAnsi="Times New Roman" w:eastAsia="Times New Roman" w:cs="Times New Roman"/>
          <w:color w:val="000000"/>
          <w:spacing w:val="0"/>
          <w:w w:val="100"/>
          <w:position w:val="0"/>
          <w:sz w:val="24"/>
          <w:szCs w:val="24"/>
          <w:shd w:val="clear" w:color="auto" w:fill="FFFFFF"/>
          <w:lang w:val="en-US" w:eastAsia="en-US" w:bidi="en-US"/>
        </w:rPr>
        <w:t>LAND</w:t>
      </w:r>
    </w:p>
    <w:p>
      <w:pPr>
        <w:pStyle w:val="5"/>
        <w:keepNext w:val="0"/>
        <w:keepLines w:val="0"/>
        <w:framePr w:w="1074" w:h="334" w:wrap="auto" w:vAnchor="margin" w:hAnchor="page" w:x="11154" w:y="7142"/>
        <w:widowControl w:val="0"/>
        <w:shd w:val="clear" w:color="auto" w:fill="auto"/>
        <w:bidi w:val="0"/>
        <w:spacing w:before="0" w:after="0" w:line="240" w:lineRule="auto"/>
        <w:ind w:left="0" w:right="0" w:firstLine="0"/>
        <w:jc w:val="both"/>
        <w:rPr>
          <w:sz w:val="12"/>
          <w:szCs w:val="12"/>
        </w:rPr>
      </w:pPr>
      <w:r>
        <w:rPr>
          <w:rFonts w:ascii="Times New Roman" w:hAnsi="Times New Roman" w:eastAsia="Times New Roman" w:cs="Times New Roman"/>
          <w:b/>
          <w:bCs/>
          <w:i/>
          <w:iCs/>
          <w:color w:val="000000"/>
          <w:spacing w:val="0"/>
          <w:w w:val="100"/>
          <w:position w:val="0"/>
          <w:sz w:val="12"/>
          <w:szCs w:val="12"/>
          <w:lang w:val="en-US" w:eastAsia="en-US" w:bidi="en-US"/>
        </w:rPr>
        <w:t>OSL.G</w:t>
      </w:r>
    </w:p>
    <w:p>
      <w:pPr>
        <w:pStyle w:val="5"/>
        <w:keepNext w:val="0"/>
        <w:keepLines w:val="0"/>
        <w:framePr w:w="1074" w:h="334" w:wrap="auto" w:vAnchor="margin" w:hAnchor="page" w:x="11154" w:y="7142"/>
        <w:widowControl w:val="0"/>
        <w:shd w:val="clear" w:color="auto" w:fill="auto"/>
        <w:bidi w:val="0"/>
        <w:spacing w:before="0" w:after="0" w:line="182" w:lineRule="auto"/>
        <w:ind w:left="0" w:right="0" w:firstLine="0"/>
        <w:jc w:val="left"/>
        <w:rPr>
          <w:sz w:val="12"/>
          <w:szCs w:val="12"/>
        </w:rPr>
      </w:pPr>
      <w:r>
        <w:rPr>
          <w:rFonts w:ascii="Times New Roman" w:hAnsi="Times New Roman" w:eastAsia="Times New Roman" w:cs="Times New Roman"/>
          <w:b/>
          <w:bCs/>
          <w:i/>
          <w:iCs/>
          <w:color w:val="000000"/>
          <w:spacing w:val="0"/>
          <w:w w:val="100"/>
          <w:position w:val="0"/>
          <w:sz w:val="12"/>
          <w:szCs w:val="12"/>
          <w:lang w:val="en-US" w:eastAsia="en-US" w:bidi="en-US"/>
        </w:rPr>
        <w:t>FLOORING</w:t>
      </w:r>
    </w:p>
    <w:p>
      <w:pPr>
        <w:pStyle w:val="19"/>
        <w:keepNext w:val="0"/>
        <w:keepLines w:val="0"/>
        <w:framePr w:w="805" w:h="255" w:wrap="auto" w:vAnchor="margin" w:hAnchor="page" w:x="12346" w:y="7816"/>
        <w:widowControl w:val="0"/>
        <w:shd w:val="clear" w:color="auto" w:fill="auto"/>
        <w:bidi w:val="0"/>
        <w:spacing w:before="0" w:after="0" w:line="240" w:lineRule="auto"/>
        <w:ind w:left="0" w:right="0" w:firstLine="0"/>
        <w:jc w:val="left"/>
        <w:rPr>
          <w:sz w:val="19"/>
          <w:szCs w:val="19"/>
        </w:rPr>
      </w:pPr>
      <w:r>
        <w:rPr>
          <w:rFonts w:ascii="宋体" w:hAnsi="宋体" w:eastAsia="宋体" w:cs="宋体"/>
          <w:color w:val="000000"/>
          <w:spacing w:val="0"/>
          <w:w w:val="100"/>
          <w:position w:val="0"/>
          <w:sz w:val="19"/>
          <w:szCs w:val="19"/>
          <w:lang w:val="zh-TW" w:eastAsia="zh-TW" w:bidi="zh-TW"/>
        </w:rPr>
        <w:t>南寶樹脂</w:t>
      </w:r>
    </w:p>
    <w:p>
      <w:pPr>
        <w:pStyle w:val="5"/>
        <w:keepNext w:val="0"/>
        <w:keepLines w:val="0"/>
        <w:framePr w:w="779" w:h="255" w:wrap="auto" w:vAnchor="margin" w:hAnchor="page" w:x="12431" w:y="5152"/>
        <w:widowControl w:val="0"/>
        <w:shd w:val="clear" w:color="auto" w:fill="auto"/>
        <w:bidi w:val="0"/>
        <w:spacing w:before="0" w:after="0" w:line="240" w:lineRule="auto"/>
        <w:ind w:left="0" w:right="0" w:firstLine="0"/>
        <w:jc w:val="left"/>
        <w:rPr>
          <w:sz w:val="20"/>
          <w:szCs w:val="20"/>
        </w:rPr>
      </w:pPr>
      <w:r>
        <w:rPr>
          <w:rFonts w:ascii="Times New Roman" w:hAnsi="Times New Roman" w:eastAsia="Times New Roman" w:cs="Times New Roman"/>
          <w:color w:val="196845"/>
          <w:spacing w:val="0"/>
          <w:w w:val="100"/>
          <w:position w:val="0"/>
          <w:sz w:val="20"/>
          <w:szCs w:val="20"/>
          <w:lang w:val="en-US" w:eastAsia="en-US" w:bidi="en-US"/>
        </w:rPr>
        <w:t>Galleher</w:t>
      </w:r>
    </w:p>
    <w:p>
      <w:pPr>
        <w:pStyle w:val="5"/>
        <w:keepNext w:val="0"/>
        <w:keepLines w:val="0"/>
        <w:framePr w:w="484" w:h="498" w:wrap="auto" w:vAnchor="margin" w:hAnchor="page" w:x="12653" w:y="5597"/>
        <w:widowControl w:val="0"/>
        <w:shd w:val="clear" w:color="auto" w:fill="auto"/>
        <w:bidi w:val="0"/>
        <w:spacing w:before="0" w:after="0" w:line="240" w:lineRule="auto"/>
        <w:ind w:left="0" w:right="0" w:firstLine="0"/>
        <w:jc w:val="both"/>
        <w:rPr>
          <w:sz w:val="46"/>
          <w:szCs w:val="46"/>
        </w:rPr>
      </w:pPr>
      <w:r>
        <w:rPr>
          <w:rFonts w:ascii="Times New Roman" w:hAnsi="Times New Roman" w:eastAsia="Times New Roman" w:cs="Times New Roman"/>
          <w:color w:val="815664"/>
          <w:spacing w:val="0"/>
          <w:w w:val="100"/>
          <w:position w:val="0"/>
          <w:sz w:val="46"/>
          <w:szCs w:val="46"/>
          <w:lang w:val="en-US" w:eastAsia="en-US" w:bidi="en-US"/>
        </w:rPr>
        <w:t>JL</w:t>
      </w:r>
    </w:p>
    <w:p>
      <w:pPr>
        <w:pStyle w:val="19"/>
        <w:keepNext w:val="0"/>
        <w:keepLines w:val="0"/>
        <w:framePr w:w="1479" w:h="517" w:wrap="auto" w:vAnchor="margin" w:hAnchor="page" w:x="10945" w:y="6226"/>
        <w:widowControl w:val="0"/>
        <w:shd w:val="clear" w:color="auto" w:fill="auto"/>
        <w:bidi w:val="0"/>
        <w:spacing w:before="0" w:after="0" w:line="240" w:lineRule="auto"/>
        <w:ind w:left="-40" w:right="0" w:firstLine="0"/>
        <w:jc w:val="center"/>
        <w:rPr>
          <w:sz w:val="10"/>
          <w:szCs w:val="10"/>
        </w:rPr>
      </w:pPr>
      <w:r>
        <w:rPr>
          <w:rFonts w:ascii="Times New Roman" w:hAnsi="Times New Roman" w:eastAsia="Times New Roman" w:cs="Times New Roman"/>
          <w:i/>
          <w:iCs/>
          <w:color w:val="693D32"/>
          <w:spacing w:val="0"/>
          <w:w w:val="100"/>
          <w:position w:val="0"/>
          <w:sz w:val="10"/>
          <w:szCs w:val="10"/>
          <w:lang w:val="en-US" w:eastAsia="en-US" w:bidi="en-US"/>
        </w:rPr>
        <w:t>^^AXIPlywood</w:t>
      </w:r>
    </w:p>
    <w:p>
      <w:pPr>
        <w:pStyle w:val="19"/>
        <w:keepNext w:val="0"/>
        <w:keepLines w:val="0"/>
        <w:framePr w:w="1479" w:h="517" w:wrap="auto" w:vAnchor="margin" w:hAnchor="page" w:x="10945" w:y="6226"/>
        <w:widowControl w:val="0"/>
        <w:shd w:val="clear" w:color="auto" w:fill="auto"/>
        <w:bidi w:val="0"/>
        <w:spacing w:before="0" w:after="0" w:line="240" w:lineRule="auto"/>
        <w:ind w:left="0" w:right="0" w:firstLine="0"/>
        <w:jc w:val="center"/>
        <w:rPr>
          <w:sz w:val="10"/>
          <w:szCs w:val="10"/>
        </w:rPr>
      </w:pPr>
      <w:r>
        <w:rPr>
          <w:rFonts w:ascii="Times New Roman" w:hAnsi="Times New Roman" w:eastAsia="Times New Roman" w:cs="Times New Roman"/>
          <w:i/>
          <w:iCs/>
          <w:color w:val="000000"/>
          <w:spacing w:val="0"/>
          <w:w w:val="100"/>
          <w:position w:val="0"/>
          <w:sz w:val="10"/>
          <w:szCs w:val="10"/>
          <w:lang w:val="en-US" w:eastAsia="en-US" w:bidi="en-US"/>
        </w:rPr>
        <w:t>More than just Plywood</w:t>
      </w:r>
    </w:p>
    <w:p>
      <w:pPr>
        <w:pStyle w:val="5"/>
        <w:keepNext w:val="0"/>
        <w:keepLines w:val="0"/>
        <w:framePr w:w="2101" w:h="432" w:wrap="auto" w:vAnchor="margin" w:hAnchor="page" w:x="1271" w:y="8386"/>
        <w:widowControl w:val="0"/>
        <w:shd w:val="clear" w:color="auto" w:fill="auto"/>
        <w:bidi w:val="0"/>
        <w:spacing w:before="0" w:after="0" w:line="240" w:lineRule="auto"/>
        <w:ind w:left="0" w:right="0" w:firstLine="200"/>
        <w:jc w:val="both"/>
        <w:rPr>
          <w:sz w:val="22"/>
          <w:szCs w:val="22"/>
        </w:rPr>
      </w:pPr>
      <w:r>
        <w:rPr>
          <w:rFonts w:ascii="Times New Roman" w:hAnsi="Times New Roman" w:eastAsia="Times New Roman" w:cs="Times New Roman"/>
          <w:i/>
          <w:iCs/>
          <w:smallCaps/>
          <w:color w:val="000000"/>
          <w:spacing w:val="0"/>
          <w:w w:val="100"/>
          <w:position w:val="0"/>
          <w:sz w:val="28"/>
          <w:szCs w:val="28"/>
          <w:shd w:val="clear" w:color="auto" w:fill="FFFFFF"/>
          <w:lang w:val="en-US" w:eastAsia="en-US" w:bidi="en-US"/>
        </w:rPr>
        <w:t>ey\hc</w:t>
      </w:r>
      <w:r>
        <w:rPr>
          <w:rFonts w:ascii="宋体" w:hAnsi="宋体" w:eastAsia="宋体" w:cs="宋体"/>
          <w:color w:val="000000"/>
          <w:spacing w:val="0"/>
          <w:w w:val="100"/>
          <w:position w:val="0"/>
          <w:sz w:val="22"/>
          <w:szCs w:val="22"/>
          <w:shd w:val="clear" w:color="auto" w:fill="FFFFFF"/>
          <w:lang w:val="en-US" w:eastAsia="en-US" w:bidi="en-US"/>
        </w:rPr>
        <w:t xml:space="preserve"> </w:t>
      </w:r>
      <w:r>
        <w:rPr>
          <w:rFonts w:ascii="宋体" w:hAnsi="宋体" w:eastAsia="宋体" w:cs="宋体"/>
          <w:color w:val="000000"/>
          <w:spacing w:val="0"/>
          <w:w w:val="100"/>
          <w:position w:val="0"/>
          <w:sz w:val="22"/>
          <w:szCs w:val="22"/>
          <w:shd w:val="clear" w:color="auto" w:fill="FFFFFF"/>
          <w:lang w:val="zh-TW" w:eastAsia="zh-TW" w:bidi="zh-TW"/>
        </w:rPr>
        <w:t>制門</w:t>
      </w:r>
    </w:p>
    <w:p>
      <w:pPr>
        <w:pStyle w:val="5"/>
        <w:keepNext w:val="0"/>
        <w:keepLines w:val="0"/>
        <w:framePr w:w="2101" w:h="432" w:wrap="auto" w:vAnchor="margin" w:hAnchor="page" w:x="1271" w:y="8386"/>
        <w:widowControl w:val="0"/>
        <w:shd w:val="clear" w:color="auto" w:fill="auto"/>
        <w:bidi w:val="0"/>
        <w:spacing w:before="0" w:after="0" w:line="180" w:lineRule="auto"/>
        <w:ind w:left="0" w:right="0" w:firstLine="240"/>
        <w:jc w:val="both"/>
        <w:rPr>
          <w:sz w:val="10"/>
          <w:szCs w:val="10"/>
        </w:rPr>
      </w:pPr>
      <w:r>
        <w:rPr>
          <w:rFonts w:ascii="Times New Roman" w:hAnsi="Times New Roman" w:eastAsia="Times New Roman" w:cs="Times New Roman"/>
          <w:color w:val="000000"/>
          <w:spacing w:val="0"/>
          <w:w w:val="100"/>
          <w:position w:val="0"/>
          <w:sz w:val="8"/>
          <w:szCs w:val="8"/>
          <w:shd w:val="clear" w:color="auto" w:fill="FFFFFF"/>
          <w:lang w:val="en-US" w:eastAsia="en-US" w:bidi="en-US"/>
        </w:rPr>
        <w:t xml:space="preserve">Of AU f TV </w:t>
      </w:r>
      <w:r>
        <w:rPr>
          <w:rFonts w:ascii="Times New Roman" w:hAnsi="Times New Roman" w:eastAsia="Times New Roman" w:cs="Times New Roman"/>
          <w:i/>
          <w:iCs/>
          <w:color w:val="000000"/>
          <w:spacing w:val="0"/>
          <w:w w:val="100"/>
          <w:position w:val="0"/>
          <w:sz w:val="10"/>
          <w:szCs w:val="10"/>
          <w:shd w:val="clear" w:color="auto" w:fill="FFFFFF"/>
          <w:lang w:val="en-US" w:eastAsia="en-US" w:bidi="en-US"/>
        </w:rPr>
        <w:t>DOCifWt</w:t>
      </w:r>
    </w:p>
    <w:p>
      <w:pPr>
        <w:pStyle w:val="7"/>
        <w:keepNext w:val="0"/>
        <w:keepLines w:val="0"/>
        <w:framePr w:w="1388" w:h="386" w:wrap="auto" w:vAnchor="margin" w:hAnchor="page" w:x="3830" w:y="8477"/>
        <w:widowControl w:val="0"/>
        <w:shd w:val="clear" w:color="auto" w:fill="auto"/>
        <w:bidi w:val="0"/>
        <w:spacing w:before="0" w:after="0" w:line="240" w:lineRule="auto"/>
        <w:ind w:left="0" w:right="0" w:firstLine="0"/>
        <w:jc w:val="left"/>
      </w:pPr>
      <w:r>
        <w:rPr>
          <w:rFonts w:ascii="Times New Roman" w:hAnsi="Times New Roman" w:eastAsia="Times New Roman" w:cs="Times New Roman"/>
          <w:b/>
          <w:bCs/>
          <w:color w:val="693D32"/>
          <w:spacing w:val="0"/>
          <w:w w:val="100"/>
          <w:position w:val="0"/>
          <w:sz w:val="14"/>
          <w:szCs w:val="14"/>
          <w:lang w:val="en-US" w:eastAsia="en-US" w:bidi="en-US"/>
        </w:rPr>
        <w:t xml:space="preserve">VShiLin </w:t>
      </w:r>
      <w:r>
        <w:rPr>
          <w:rFonts w:ascii="宋体" w:hAnsi="宋体" w:eastAsia="宋体" w:cs="宋体"/>
          <w:color w:val="2E3B52"/>
          <w:spacing w:val="0"/>
          <w:w w:val="100"/>
          <w:position w:val="0"/>
          <w:lang w:val="zh-TW" w:eastAsia="zh-TW" w:bidi="zh-TW"/>
        </w:rPr>
        <w:t xml:space="preserve">口曰 </w:t>
      </w:r>
      <w:r>
        <w:rPr>
          <w:rFonts w:ascii="宋体" w:hAnsi="宋体" w:eastAsia="宋体" w:cs="宋体"/>
          <w:color w:val="2E3B52"/>
          <w:spacing w:val="0"/>
          <w:w w:val="100"/>
          <w:position w:val="0"/>
          <w:lang w:val="en-US" w:eastAsia="en-US" w:bidi="en-US"/>
        </w:rPr>
        <w:t>l</w:t>
      </w:r>
    </w:p>
    <w:p>
      <w:pPr>
        <w:pStyle w:val="15"/>
        <w:keepNext w:val="0"/>
        <w:keepLines w:val="0"/>
        <w:framePr w:w="1388" w:h="386" w:wrap="auto" w:vAnchor="margin" w:hAnchor="page" w:x="3830" w:y="8477"/>
        <w:widowControl w:val="0"/>
        <w:shd w:val="clear" w:color="auto" w:fill="auto"/>
        <w:bidi w:val="0"/>
        <w:spacing w:before="0" w:after="0" w:line="240" w:lineRule="auto"/>
        <w:ind w:left="0" w:right="0" w:firstLine="0"/>
        <w:jc w:val="center"/>
      </w:pPr>
      <w:r>
        <w:rPr>
          <w:color w:val="815664"/>
          <w:spacing w:val="0"/>
          <w:w w:val="100"/>
          <w:position w:val="0"/>
        </w:rPr>
        <w:t>菲林格尔</w:t>
      </w:r>
    </w:p>
    <w:p>
      <w:pPr>
        <w:pStyle w:val="5"/>
        <w:keepNext w:val="0"/>
        <w:keepLines w:val="0"/>
        <w:framePr w:w="929" w:h="438" w:wrap="auto" w:vAnchor="margin" w:hAnchor="page" w:x="7352" w:y="8399"/>
        <w:widowControl w:val="0"/>
        <w:shd w:val="clear" w:color="auto" w:fill="auto"/>
        <w:bidi w:val="0"/>
        <w:spacing w:before="0" w:after="0" w:line="177" w:lineRule="exact"/>
        <w:ind w:left="0" w:right="0" w:firstLine="0"/>
        <w:jc w:val="both"/>
        <w:rPr>
          <w:sz w:val="22"/>
          <w:szCs w:val="22"/>
        </w:rPr>
      </w:pPr>
      <w:r>
        <w:rPr>
          <w:rFonts w:ascii="Times New Roman" w:hAnsi="Times New Roman" w:eastAsia="Times New Roman" w:cs="Times New Roman"/>
          <w:b/>
          <w:bCs/>
          <w:color w:val="000000"/>
          <w:spacing w:val="0"/>
          <w:w w:val="100"/>
          <w:position w:val="0"/>
          <w:sz w:val="22"/>
          <w:szCs w:val="22"/>
          <w:shd w:val="clear" w:color="auto" w:fill="FFFFFF"/>
          <w:lang w:val="en-US" w:eastAsia="en-US" w:bidi="en-US"/>
        </w:rPr>
        <w:t>BIYORI\</w:t>
      </w:r>
    </w:p>
    <w:p>
      <w:pPr>
        <w:pStyle w:val="5"/>
        <w:keepNext w:val="0"/>
        <w:keepLines w:val="0"/>
        <w:framePr w:w="929" w:h="438" w:wrap="auto" w:vAnchor="margin" w:hAnchor="page" w:x="7352" w:y="8399"/>
        <w:widowControl w:val="0"/>
        <w:shd w:val="clear" w:color="auto" w:fill="auto"/>
        <w:bidi w:val="0"/>
        <w:spacing w:before="0" w:after="0" w:line="177" w:lineRule="exact"/>
        <w:ind w:left="0" w:right="0" w:firstLine="0"/>
        <w:jc w:val="both"/>
        <w:rPr>
          <w:sz w:val="17"/>
          <w:szCs w:val="17"/>
        </w:rPr>
      </w:pPr>
      <w:r>
        <w:rPr>
          <w:rFonts w:ascii="宋体" w:hAnsi="宋体" w:eastAsia="宋体" w:cs="宋体"/>
          <w:color w:val="000000"/>
          <w:spacing w:val="0"/>
          <w:w w:val="100"/>
          <w:position w:val="0"/>
          <w:sz w:val="17"/>
          <w:szCs w:val="17"/>
          <w:lang w:val="zh-TW" w:eastAsia="zh-TW" w:bidi="zh-TW"/>
        </w:rPr>
        <w:t>贝亚克地板</w:t>
      </w:r>
    </w:p>
    <w:p>
      <w:pPr>
        <w:pStyle w:val="7"/>
        <w:keepNext w:val="0"/>
        <w:keepLines w:val="0"/>
        <w:framePr w:w="497" w:h="196" w:wrap="auto" w:vAnchor="margin" w:hAnchor="page" w:x="8700" w:y="8359"/>
        <w:widowControl w:val="0"/>
        <w:shd w:val="clear" w:color="auto" w:fill="auto"/>
        <w:bidi w:val="0"/>
        <w:spacing w:before="0" w:after="0" w:line="240" w:lineRule="auto"/>
        <w:ind w:left="0" w:right="0" w:firstLine="0"/>
        <w:jc w:val="left"/>
        <w:rPr>
          <w:sz w:val="16"/>
          <w:szCs w:val="16"/>
        </w:rPr>
      </w:pPr>
      <w:r>
        <w:rPr>
          <w:rFonts w:ascii="Times New Roman" w:hAnsi="Times New Roman" w:eastAsia="Times New Roman" w:cs="Times New Roman"/>
          <w:color w:val="7C8681"/>
          <w:spacing w:val="0"/>
          <w:w w:val="100"/>
          <w:position w:val="0"/>
          <w:sz w:val="16"/>
          <w:szCs w:val="16"/>
          <w:lang w:val="en-US" w:eastAsia="en-US" w:bidi="en-US"/>
        </w:rPr>
        <w:t>•••</w:t>
      </w:r>
    </w:p>
    <w:p>
      <w:pPr>
        <w:pStyle w:val="21"/>
        <w:keepNext w:val="0"/>
        <w:keepLines w:val="0"/>
        <w:framePr w:w="687" w:h="288" w:wrap="auto" w:vAnchor="margin" w:hAnchor="page" w:x="9944" w:y="8510"/>
        <w:widowControl w:val="0"/>
        <w:shd w:val="clear" w:color="auto" w:fill="auto"/>
        <w:bidi w:val="0"/>
        <w:spacing w:before="0" w:after="0" w:line="240" w:lineRule="auto"/>
        <w:ind w:left="0" w:right="0" w:firstLine="0"/>
        <w:jc w:val="left"/>
      </w:pPr>
      <w:r>
        <w:rPr>
          <w:color w:val="693D32"/>
          <w:spacing w:val="0"/>
          <w:w w:val="100"/>
          <w:position w:val="0"/>
          <w:u w:val="single"/>
        </w:rPr>
        <w:t>蓝反木</w:t>
      </w:r>
      <w:r>
        <w:rPr>
          <w:rFonts w:ascii="Times New Roman" w:hAnsi="Times New Roman" w:eastAsia="Times New Roman" w:cs="Times New Roman"/>
          <w:b/>
          <w:bCs/>
          <w:color w:val="693D32"/>
          <w:spacing w:val="0"/>
          <w:w w:val="100"/>
          <w:position w:val="0"/>
          <w:sz w:val="14"/>
          <w:szCs w:val="14"/>
          <w:u w:val="single"/>
          <w:lang w:val="en-US" w:eastAsia="en-US" w:bidi="en-US"/>
        </w:rPr>
        <w:t>il</w:t>
      </w:r>
      <w:r>
        <w:rPr>
          <w:color w:val="693D32"/>
          <w:spacing w:val="0"/>
          <w:w w:val="100"/>
          <w:position w:val="0"/>
          <w:u w:val="single"/>
        </w:rPr>
        <w:t>窗</w:t>
      </w:r>
    </w:p>
    <w:p>
      <w:pPr>
        <w:pStyle w:val="5"/>
        <w:keepNext w:val="0"/>
        <w:keepLines w:val="0"/>
        <w:framePr w:w="687" w:h="288" w:wrap="auto" w:vAnchor="margin" w:hAnchor="page" w:x="9944" w:y="8510"/>
        <w:widowControl w:val="0"/>
        <w:shd w:val="clear" w:color="auto" w:fill="auto"/>
        <w:bidi w:val="0"/>
        <w:spacing w:before="0" w:after="0" w:line="223" w:lineRule="auto"/>
        <w:ind w:left="0" w:right="0" w:firstLine="0"/>
        <w:jc w:val="left"/>
        <w:rPr>
          <w:sz w:val="11"/>
          <w:szCs w:val="11"/>
        </w:rPr>
      </w:pPr>
      <w:r>
        <w:rPr>
          <w:rFonts w:ascii="Times New Roman" w:hAnsi="Times New Roman" w:eastAsia="Times New Roman" w:cs="Times New Roman"/>
          <w:color w:val="7C8681"/>
          <w:spacing w:val="0"/>
          <w:w w:val="100"/>
          <w:position w:val="0"/>
          <w:sz w:val="11"/>
          <w:szCs w:val="11"/>
          <w:lang w:val="en-US" w:eastAsia="en-US" w:bidi="en-US"/>
        </w:rPr>
        <w:t>«»*n ttWBB</w:t>
      </w:r>
    </w:p>
    <w:p>
      <w:pPr>
        <w:pStyle w:val="21"/>
        <w:keepNext w:val="0"/>
        <w:keepLines w:val="0"/>
        <w:framePr w:w="1754" w:h="268" w:wrap="auto" w:vAnchor="margin" w:hAnchor="page" w:x="11344" w:y="8562"/>
        <w:widowControl w:val="0"/>
        <w:shd w:val="clear" w:color="auto" w:fill="auto"/>
        <w:bidi w:val="0"/>
        <w:spacing w:before="0" w:after="0" w:line="240" w:lineRule="auto"/>
        <w:ind w:left="0" w:right="0" w:firstLine="0"/>
        <w:jc w:val="left"/>
      </w:pPr>
      <w:r>
        <w:rPr>
          <w:color w:val="000000"/>
          <w:spacing w:val="0"/>
          <w:w w:val="100"/>
          <w:position w:val="0"/>
        </w:rPr>
        <w:t>理春兴家地板有服羨任公司</w:t>
      </w:r>
    </w:p>
    <w:p>
      <w:pPr>
        <w:pStyle w:val="5"/>
        <w:keepNext w:val="0"/>
        <w:keepLines w:val="0"/>
        <w:framePr w:w="1754" w:h="268" w:wrap="auto" w:vAnchor="margin" w:hAnchor="page" w:x="11344" w:y="8562"/>
        <w:widowControl w:val="0"/>
        <w:shd w:val="clear" w:color="auto" w:fill="auto"/>
        <w:bidi w:val="0"/>
        <w:spacing w:before="0" w:after="0" w:line="221" w:lineRule="auto"/>
        <w:ind w:left="0" w:right="0" w:firstLine="0"/>
        <w:jc w:val="left"/>
        <w:rPr>
          <w:sz w:val="8"/>
          <w:szCs w:val="8"/>
        </w:rPr>
      </w:pPr>
      <w:r>
        <w:rPr>
          <w:rFonts w:ascii="Times New Roman" w:hAnsi="Times New Roman" w:eastAsia="Times New Roman" w:cs="Times New Roman"/>
          <w:b/>
          <w:bCs/>
          <w:color w:val="000000"/>
          <w:spacing w:val="0"/>
          <w:w w:val="100"/>
          <w:position w:val="0"/>
          <w:sz w:val="8"/>
          <w:szCs w:val="8"/>
          <w:lang w:val="en-US" w:eastAsia="en-US" w:bidi="en-US"/>
        </w:rPr>
        <w:t>cxhcxingiiaaiban.cam.pelGB.com</w:t>
      </w:r>
    </w:p>
    <w:p>
      <w:pPr>
        <w:widowControl w:val="0"/>
        <w:spacing w:line="360" w:lineRule="exact"/>
      </w:pPr>
      <w:r>
        <w:drawing>
          <wp:anchor distT="0" distB="0" distL="0" distR="0" simplePos="0" relativeHeight="251659264" behindDoc="1" locked="0" layoutInCell="1" allowOverlap="1">
            <wp:simplePos x="0" y="0"/>
            <wp:positionH relativeFrom="page">
              <wp:posOffset>1816100</wp:posOffset>
            </wp:positionH>
            <wp:positionV relativeFrom="margin">
              <wp:posOffset>3071495</wp:posOffset>
            </wp:positionV>
            <wp:extent cx="396240" cy="280670"/>
            <wp:effectExtent l="0" t="0" r="0" b="0"/>
            <wp:wrapNone/>
            <wp:docPr id="229" name="Shape 229"/>
            <wp:cNvGraphicFramePr/>
            <a:graphic xmlns:a="http://schemas.openxmlformats.org/drawingml/2006/main">
              <a:graphicData uri="http://schemas.openxmlformats.org/drawingml/2006/picture">
                <pic:pic xmlns:pic="http://schemas.openxmlformats.org/drawingml/2006/picture">
                  <pic:nvPicPr>
                    <pic:cNvPr id="229" name="Shape 229"/>
                    <pic:cNvPicPr/>
                  </pic:nvPicPr>
                  <pic:blipFill>
                    <a:blip r:embed="rId101"/>
                    <a:stretch>
                      <a:fillRect/>
                    </a:stretch>
                  </pic:blipFill>
                  <pic:spPr>
                    <a:xfrm>
                      <a:off x="0" y="0"/>
                      <a:ext cx="396240" cy="280670"/>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2369185</wp:posOffset>
            </wp:positionH>
            <wp:positionV relativeFrom="margin">
              <wp:posOffset>3100705</wp:posOffset>
            </wp:positionV>
            <wp:extent cx="341630" cy="255905"/>
            <wp:effectExtent l="0" t="0" r="0" b="0"/>
            <wp:wrapNone/>
            <wp:docPr id="231" name="Shape 231"/>
            <wp:cNvGraphicFramePr/>
            <a:graphic xmlns:a="http://schemas.openxmlformats.org/drawingml/2006/main">
              <a:graphicData uri="http://schemas.openxmlformats.org/drawingml/2006/picture">
                <pic:pic xmlns:pic="http://schemas.openxmlformats.org/drawingml/2006/picture">
                  <pic:nvPicPr>
                    <pic:cNvPr id="231" name="Shape 231"/>
                    <pic:cNvPicPr/>
                  </pic:nvPicPr>
                  <pic:blipFill>
                    <a:blip r:embed="rId102"/>
                    <a:stretch>
                      <a:fillRect/>
                    </a:stretch>
                  </pic:blipFill>
                  <pic:spPr>
                    <a:xfrm>
                      <a:off x="0" y="0"/>
                      <a:ext cx="341630" cy="255905"/>
                    </a:xfrm>
                    <a:prstGeom prst="rect">
                      <a:avLst/>
                    </a:prstGeom>
                  </pic:spPr>
                </pic:pic>
              </a:graphicData>
            </a:graphic>
          </wp:anchor>
        </w:drawing>
      </w:r>
      <w:r>
        <w:drawing>
          <wp:anchor distT="0" distB="440690" distL="0" distR="0" simplePos="0" relativeHeight="251659264" behindDoc="1" locked="0" layoutInCell="1" allowOverlap="1">
            <wp:simplePos x="0" y="0"/>
            <wp:positionH relativeFrom="page">
              <wp:posOffset>3545205</wp:posOffset>
            </wp:positionH>
            <wp:positionV relativeFrom="margin">
              <wp:posOffset>1932940</wp:posOffset>
            </wp:positionV>
            <wp:extent cx="4785360" cy="1347470"/>
            <wp:effectExtent l="0" t="0" r="0" b="0"/>
            <wp:wrapNone/>
            <wp:docPr id="233" name="Shape 233"/>
            <wp:cNvGraphicFramePr/>
            <a:graphic xmlns:a="http://schemas.openxmlformats.org/drawingml/2006/main">
              <a:graphicData uri="http://schemas.openxmlformats.org/drawingml/2006/picture">
                <pic:pic xmlns:pic="http://schemas.openxmlformats.org/drawingml/2006/picture">
                  <pic:nvPicPr>
                    <pic:cNvPr id="233" name="Shape 233"/>
                    <pic:cNvPicPr/>
                  </pic:nvPicPr>
                  <pic:blipFill>
                    <a:blip r:embed="rId103"/>
                    <a:stretch>
                      <a:fillRect/>
                    </a:stretch>
                  </pic:blipFill>
                  <pic:spPr>
                    <a:xfrm>
                      <a:off x="0" y="0"/>
                      <a:ext cx="4785360" cy="1347470"/>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1816100</wp:posOffset>
            </wp:positionH>
            <wp:positionV relativeFrom="margin">
              <wp:posOffset>3528695</wp:posOffset>
            </wp:positionV>
            <wp:extent cx="267970" cy="267970"/>
            <wp:effectExtent l="0" t="0" r="0" b="0"/>
            <wp:wrapNone/>
            <wp:docPr id="235" name="Shape 235"/>
            <wp:cNvGraphicFramePr/>
            <a:graphic xmlns:a="http://schemas.openxmlformats.org/drawingml/2006/main">
              <a:graphicData uri="http://schemas.openxmlformats.org/drawingml/2006/picture">
                <pic:pic xmlns:pic="http://schemas.openxmlformats.org/drawingml/2006/picture">
                  <pic:nvPicPr>
                    <pic:cNvPr id="235" name="Shape 235"/>
                    <pic:cNvPicPr/>
                  </pic:nvPicPr>
                  <pic:blipFill>
                    <a:blip r:embed="rId104"/>
                    <a:stretch>
                      <a:fillRect/>
                    </a:stretch>
                  </pic:blipFill>
                  <pic:spPr>
                    <a:xfrm>
                      <a:off x="0" y="0"/>
                      <a:ext cx="267970" cy="267970"/>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2007235</wp:posOffset>
            </wp:positionH>
            <wp:positionV relativeFrom="margin">
              <wp:posOffset>4430395</wp:posOffset>
            </wp:positionV>
            <wp:extent cx="475615" cy="280670"/>
            <wp:effectExtent l="0" t="0" r="0" b="0"/>
            <wp:wrapNone/>
            <wp:docPr id="237" name="Shape 237"/>
            <wp:cNvGraphicFramePr/>
            <a:graphic xmlns:a="http://schemas.openxmlformats.org/drawingml/2006/main">
              <a:graphicData uri="http://schemas.openxmlformats.org/drawingml/2006/picture">
                <pic:pic xmlns:pic="http://schemas.openxmlformats.org/drawingml/2006/picture">
                  <pic:nvPicPr>
                    <pic:cNvPr id="237" name="Shape 237"/>
                    <pic:cNvPicPr/>
                  </pic:nvPicPr>
                  <pic:blipFill>
                    <a:blip r:embed="rId105"/>
                    <a:stretch>
                      <a:fillRect/>
                    </a:stretch>
                  </pic:blipFill>
                  <pic:spPr>
                    <a:xfrm>
                      <a:off x="0" y="0"/>
                      <a:ext cx="475615" cy="280670"/>
                    </a:xfrm>
                    <a:prstGeom prst="rect">
                      <a:avLst/>
                    </a:prstGeom>
                  </pic:spPr>
                </pic:pic>
              </a:graphicData>
            </a:graphic>
          </wp:anchor>
        </w:drawing>
      </w:r>
      <w:r>
        <w:drawing>
          <wp:anchor distT="403225" distB="0" distL="12700" distR="311785" simplePos="0" relativeHeight="251659264" behindDoc="1" locked="0" layoutInCell="1" allowOverlap="1">
            <wp:simplePos x="0" y="0"/>
            <wp:positionH relativeFrom="page">
              <wp:posOffset>2697480</wp:posOffset>
            </wp:positionH>
            <wp:positionV relativeFrom="margin">
              <wp:posOffset>4401820</wp:posOffset>
            </wp:positionV>
            <wp:extent cx="536575" cy="304800"/>
            <wp:effectExtent l="0" t="0" r="0" b="0"/>
            <wp:wrapNone/>
            <wp:docPr id="239" name="Shape 239"/>
            <wp:cNvGraphicFramePr/>
            <a:graphic xmlns:a="http://schemas.openxmlformats.org/drawingml/2006/main">
              <a:graphicData uri="http://schemas.openxmlformats.org/drawingml/2006/picture">
                <pic:pic xmlns:pic="http://schemas.openxmlformats.org/drawingml/2006/picture">
                  <pic:nvPicPr>
                    <pic:cNvPr id="239" name="Shape 239"/>
                    <pic:cNvPicPr/>
                  </pic:nvPicPr>
                  <pic:blipFill>
                    <a:blip r:embed="rId106"/>
                    <a:stretch>
                      <a:fillRect/>
                    </a:stretch>
                  </pic:blipFill>
                  <pic:spPr>
                    <a:xfrm>
                      <a:off x="0" y="0"/>
                      <a:ext cx="536575" cy="304800"/>
                    </a:xfrm>
                    <a:prstGeom prst="rect">
                      <a:avLst/>
                    </a:prstGeom>
                  </pic:spPr>
                </pic:pic>
              </a:graphicData>
            </a:graphic>
          </wp:anchor>
        </w:drawing>
      </w:r>
      <w:r>
        <w:drawing>
          <wp:anchor distT="86995" distB="374015" distL="519430" distR="382270" simplePos="0" relativeHeight="251659264" behindDoc="1" locked="0" layoutInCell="1" allowOverlap="1">
            <wp:simplePos x="0" y="0"/>
            <wp:positionH relativeFrom="page">
              <wp:posOffset>3329305</wp:posOffset>
            </wp:positionH>
            <wp:positionV relativeFrom="margin">
              <wp:posOffset>3266440</wp:posOffset>
            </wp:positionV>
            <wp:extent cx="2987040" cy="1926590"/>
            <wp:effectExtent l="0" t="0" r="0" b="0"/>
            <wp:wrapNone/>
            <wp:docPr id="241" name="Shape 241"/>
            <wp:cNvGraphicFramePr/>
            <a:graphic xmlns:a="http://schemas.openxmlformats.org/drawingml/2006/main">
              <a:graphicData uri="http://schemas.openxmlformats.org/drawingml/2006/picture">
                <pic:pic xmlns:pic="http://schemas.openxmlformats.org/drawingml/2006/picture">
                  <pic:nvPicPr>
                    <pic:cNvPr id="241" name="Shape 241"/>
                    <pic:cNvPicPr/>
                  </pic:nvPicPr>
                  <pic:blipFill>
                    <a:blip r:embed="rId107"/>
                    <a:stretch>
                      <a:fillRect/>
                    </a:stretch>
                  </pic:blipFill>
                  <pic:spPr>
                    <a:xfrm>
                      <a:off x="0" y="0"/>
                      <a:ext cx="2987040" cy="1926590"/>
                    </a:xfrm>
                    <a:prstGeom prst="rect">
                      <a:avLst/>
                    </a:prstGeom>
                  </pic:spPr>
                </pic:pic>
              </a:graphicData>
            </a:graphic>
          </wp:anchor>
        </w:drawing>
      </w:r>
      <w:r>
        <w:drawing>
          <wp:anchor distT="403225" distB="0" distL="0" distR="53975" simplePos="0" relativeHeight="251659264" behindDoc="1" locked="0" layoutInCell="1" allowOverlap="1">
            <wp:simplePos x="0" y="0"/>
            <wp:positionH relativeFrom="page">
              <wp:posOffset>6433820</wp:posOffset>
            </wp:positionH>
            <wp:positionV relativeFrom="margin">
              <wp:posOffset>3873500</wp:posOffset>
            </wp:positionV>
            <wp:extent cx="445135" cy="389890"/>
            <wp:effectExtent l="0" t="0" r="0" b="0"/>
            <wp:wrapNone/>
            <wp:docPr id="243" name="Shape 243"/>
            <wp:cNvGraphicFramePr/>
            <a:graphic xmlns:a="http://schemas.openxmlformats.org/drawingml/2006/main">
              <a:graphicData uri="http://schemas.openxmlformats.org/drawingml/2006/picture">
                <pic:pic xmlns:pic="http://schemas.openxmlformats.org/drawingml/2006/picture">
                  <pic:nvPicPr>
                    <pic:cNvPr id="243" name="Shape 243"/>
                    <pic:cNvPicPr/>
                  </pic:nvPicPr>
                  <pic:blipFill>
                    <a:blip r:embed="rId108"/>
                    <a:stretch>
                      <a:fillRect/>
                    </a:stretch>
                  </pic:blipFill>
                  <pic:spPr>
                    <a:xfrm>
                      <a:off x="0" y="0"/>
                      <a:ext cx="445135" cy="389890"/>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6903720</wp:posOffset>
            </wp:positionH>
            <wp:positionV relativeFrom="margin">
              <wp:posOffset>4829810</wp:posOffset>
            </wp:positionV>
            <wp:extent cx="414655" cy="377825"/>
            <wp:effectExtent l="0" t="0" r="0" b="0"/>
            <wp:wrapNone/>
            <wp:docPr id="245" name="Shape 245"/>
            <wp:cNvGraphicFramePr/>
            <a:graphic xmlns:a="http://schemas.openxmlformats.org/drawingml/2006/main">
              <a:graphicData uri="http://schemas.openxmlformats.org/drawingml/2006/picture">
                <pic:pic xmlns:pic="http://schemas.openxmlformats.org/drawingml/2006/picture">
                  <pic:nvPicPr>
                    <pic:cNvPr id="245" name="Shape 245"/>
                    <pic:cNvPicPr/>
                  </pic:nvPicPr>
                  <pic:blipFill>
                    <a:blip r:embed="rId109"/>
                    <a:stretch>
                      <a:fillRect/>
                    </a:stretch>
                  </pic:blipFill>
                  <pic:spPr>
                    <a:xfrm>
                      <a:off x="0" y="0"/>
                      <a:ext cx="414655" cy="377825"/>
                    </a:xfrm>
                    <a:prstGeom prst="rect">
                      <a:avLst/>
                    </a:prstGeom>
                  </pic:spPr>
                </pic:pic>
              </a:graphicData>
            </a:graphic>
          </wp:anchor>
        </w:drawing>
      </w:r>
      <w:r>
        <w:drawing>
          <wp:anchor distT="0" distB="0" distL="0" distR="498475" simplePos="0" relativeHeight="251659264" behindDoc="1" locked="0" layoutInCell="1" allowOverlap="1">
            <wp:simplePos x="0" y="0"/>
            <wp:positionH relativeFrom="page">
              <wp:posOffset>7548245</wp:posOffset>
            </wp:positionH>
            <wp:positionV relativeFrom="margin">
              <wp:posOffset>4871085</wp:posOffset>
            </wp:positionV>
            <wp:extent cx="304800" cy="323215"/>
            <wp:effectExtent l="0" t="0" r="0" b="0"/>
            <wp:wrapNone/>
            <wp:docPr id="247" name="Shape 247"/>
            <wp:cNvGraphicFramePr/>
            <a:graphic xmlns:a="http://schemas.openxmlformats.org/drawingml/2006/main">
              <a:graphicData uri="http://schemas.openxmlformats.org/drawingml/2006/picture">
                <pic:pic xmlns:pic="http://schemas.openxmlformats.org/drawingml/2006/picture">
                  <pic:nvPicPr>
                    <pic:cNvPr id="247" name="Shape 247"/>
                    <pic:cNvPicPr/>
                  </pic:nvPicPr>
                  <pic:blipFill>
                    <a:blip r:embed="rId110"/>
                    <a:stretch>
                      <a:fillRect/>
                    </a:stretch>
                  </pic:blipFill>
                  <pic:spPr>
                    <a:xfrm>
                      <a:off x="0" y="0"/>
                      <a:ext cx="304800" cy="323215"/>
                    </a:xfrm>
                    <a:prstGeom prst="rect">
                      <a:avLst/>
                    </a:prstGeom>
                  </pic:spPr>
                </pic:pic>
              </a:graphicData>
            </a:graphic>
          </wp:anchor>
        </w:drawing>
      </w:r>
      <w:r>
        <w:drawing>
          <wp:anchor distT="8255" distB="12700" distL="1059815" distR="0" simplePos="0" relativeHeight="251659264" behindDoc="1" locked="0" layoutInCell="1" allowOverlap="1">
            <wp:simplePos x="0" y="0"/>
            <wp:positionH relativeFrom="page">
              <wp:posOffset>8009255</wp:posOffset>
            </wp:positionH>
            <wp:positionV relativeFrom="margin">
              <wp:posOffset>3961130</wp:posOffset>
            </wp:positionV>
            <wp:extent cx="335280" cy="304800"/>
            <wp:effectExtent l="0" t="0" r="0" b="0"/>
            <wp:wrapNone/>
            <wp:docPr id="249" name="Shape 249"/>
            <wp:cNvGraphicFramePr/>
            <a:graphic xmlns:a="http://schemas.openxmlformats.org/drawingml/2006/main">
              <a:graphicData uri="http://schemas.openxmlformats.org/drawingml/2006/picture">
                <pic:pic xmlns:pic="http://schemas.openxmlformats.org/drawingml/2006/picture">
                  <pic:nvPicPr>
                    <pic:cNvPr id="249" name="Shape 249"/>
                    <pic:cNvPicPr/>
                  </pic:nvPicPr>
                  <pic:blipFill>
                    <a:blip r:embed="rId111"/>
                    <a:stretch>
                      <a:fillRect/>
                    </a:stretch>
                  </pic:blipFill>
                  <pic:spPr>
                    <a:xfrm>
                      <a:off x="0" y="0"/>
                      <a:ext cx="335280" cy="304800"/>
                    </a:xfrm>
                    <a:prstGeom prst="rect">
                      <a:avLst/>
                    </a:prstGeom>
                  </pic:spPr>
                </pic:pic>
              </a:graphicData>
            </a:graphic>
          </wp:anchor>
        </w:drawing>
      </w:r>
      <w:r>
        <w:drawing>
          <wp:anchor distT="0" distB="0" distL="0" distR="0" simplePos="0" relativeHeight="251659264" behindDoc="1" locked="0" layoutInCell="1" allowOverlap="1">
            <wp:simplePos x="0" y="0"/>
            <wp:positionH relativeFrom="page">
              <wp:posOffset>8990330</wp:posOffset>
            </wp:positionH>
            <wp:positionV relativeFrom="margin">
              <wp:posOffset>0</wp:posOffset>
            </wp:positionV>
            <wp:extent cx="8497570" cy="5480050"/>
            <wp:effectExtent l="0" t="0" r="0" b="0"/>
            <wp:wrapNone/>
            <wp:docPr id="251" name="Shape 251"/>
            <wp:cNvGraphicFramePr/>
            <a:graphic xmlns:a="http://schemas.openxmlformats.org/drawingml/2006/main">
              <a:graphicData uri="http://schemas.openxmlformats.org/drawingml/2006/picture">
                <pic:pic xmlns:pic="http://schemas.openxmlformats.org/drawingml/2006/picture">
                  <pic:nvPicPr>
                    <pic:cNvPr id="251" name="Shape 251"/>
                    <pic:cNvPicPr/>
                  </pic:nvPicPr>
                  <pic:blipFill>
                    <a:blip r:embed="rId112"/>
                    <a:stretch>
                      <a:fillRect/>
                    </a:stretch>
                  </pic:blipFill>
                  <pic:spPr>
                    <a:xfrm>
                      <a:off x="0" y="0"/>
                      <a:ext cx="8497570" cy="5480050"/>
                    </a:xfrm>
                    <a:prstGeom prst="rect">
                      <a:avLst/>
                    </a:prstGeom>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81" w:line="1" w:lineRule="exact"/>
      </w:pPr>
    </w:p>
    <w:p>
      <w:pPr>
        <w:widowControl w:val="0"/>
        <w:spacing w:line="1" w:lineRule="exact"/>
      </w:pPr>
    </w:p>
    <w:sectPr>
      <w:footerReference r:id="rId27" w:type="default"/>
      <w:footnotePr>
        <w:numFmt w:val="decimal"/>
      </w:footnotePr>
      <w:pgSz w:w="28348" w:h="10900" w:orient="landscape"/>
      <w:pgMar w:top="600" w:right="806" w:bottom="600" w:left="1231" w:header="172" w:footer="172" w:gutter="0"/>
      <w:pgNumType w:start="24"/>
      <w:cols w:space="72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p>
  </w:endnote>
  <w:endnote w:type="continuationSeparator" w:id="1">
    <w:p>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16272510</wp:posOffset>
              </wp:positionH>
              <wp:positionV relativeFrom="page">
                <wp:posOffset>6050915</wp:posOffset>
              </wp:positionV>
              <wp:extent cx="877570" cy="247015"/>
              <wp:effectExtent l="0" t="0" r="0" b="0"/>
              <wp:wrapNone/>
              <wp:docPr id="5" name="Shape 5"/>
              <wp:cNvGraphicFramePr/>
              <a:graphic xmlns:a="http://schemas.openxmlformats.org/drawingml/2006/main">
                <a:graphicData uri="http://schemas.microsoft.com/office/word/2010/wordprocessingShape">
                  <wps:wsp>
                    <wps:cNvSpPr txBox="1"/>
                    <wps:spPr>
                      <a:xfrm>
                        <a:off x="0" y="0"/>
                        <a:ext cx="877570" cy="247015"/>
                      </a:xfrm>
                      <a:prstGeom prst="rect">
                        <a:avLst/>
                      </a:prstGeom>
                      <a:noFill/>
                    </wps:spPr>
                    <wps:txbx>
                      <w:txbxContent>
                        <w:p>
                          <w:pPr>
                            <w:pStyle w:val="17"/>
                            <w:keepNext w:val="0"/>
                            <w:keepLines w:val="0"/>
                            <w:widowControl w:val="0"/>
                            <w:shd w:val="clear" w:color="auto" w:fill="auto"/>
                            <w:tabs>
                              <w:tab w:val="right" w:pos="943"/>
                              <w:tab w:val="right" w:pos="1001"/>
                              <w:tab w:val="right" w:pos="1382"/>
                            </w:tabs>
                            <w:bidi w:val="0"/>
                            <w:spacing w:before="0" w:after="0" w:line="240" w:lineRule="auto"/>
                            <w:ind w:left="0" w:right="0" w:firstLine="0"/>
                            <w:jc w:val="left"/>
                            <w:rPr>
                              <w:sz w:val="10"/>
                              <w:szCs w:val="10"/>
                            </w:rPr>
                          </w:pPr>
                          <w:r>
                            <w:rPr>
                              <w:rFonts w:ascii="宋体" w:hAnsi="宋体" w:eastAsia="宋体" w:cs="宋体"/>
                              <w:color w:val="000000"/>
                              <w:spacing w:val="0"/>
                              <w:w w:val="100"/>
                              <w:position w:val="0"/>
                              <w:sz w:val="10"/>
                              <w:szCs w:val="10"/>
                              <w:lang w:val="zh-TW" w:eastAsia="zh-TW" w:bidi="zh-TW"/>
                            </w:rPr>
                            <w:t>国森.中国</w:t>
                          </w:r>
                          <w:r>
                            <w:rPr>
                              <w:rFonts w:ascii="宋体" w:hAnsi="宋体" w:eastAsia="宋体" w:cs="宋体"/>
                              <w:color w:val="2F5887"/>
                              <w:spacing w:val="0"/>
                              <w:w w:val="100"/>
                              <w:position w:val="0"/>
                              <w:sz w:val="10"/>
                              <w:szCs w:val="10"/>
                              <w:lang w:val="zh-TW" w:eastAsia="zh-TW" w:bidi="zh-TW"/>
                            </w:rPr>
                            <w:tab/>
                          </w:r>
                          <w:r>
                            <w:rPr>
                              <w:rFonts w:ascii="宋体" w:hAnsi="宋体" w:eastAsia="宋体" w:cs="宋体"/>
                              <w:color w:val="2F5887"/>
                              <w:spacing w:val="0"/>
                              <w:w w:val="100"/>
                              <w:position w:val="0"/>
                              <w:sz w:val="10"/>
                              <w:szCs w:val="10"/>
                              <w:lang w:val="en-US" w:eastAsia="en-US" w:bidi="en-US"/>
                            </w:rPr>
                            <w:tab/>
                          </w:r>
                          <w:r>
                            <w:rPr>
                              <w:rFonts w:ascii="宋体" w:hAnsi="宋体" w:eastAsia="宋体" w:cs="宋体"/>
                              <w:color w:val="2F5887"/>
                              <w:spacing w:val="0"/>
                              <w:w w:val="100"/>
                              <w:position w:val="0"/>
                              <w:sz w:val="10"/>
                              <w:szCs w:val="10"/>
                              <w:lang w:val="zh-TW" w:eastAsia="zh-TW" w:bidi="zh-TW"/>
                            </w:rPr>
                            <w:tab/>
                          </w:r>
                        </w:p>
                        <w:p>
                          <w:pPr>
                            <w:pStyle w:val="17"/>
                            <w:keepNext w:val="0"/>
                            <w:keepLines w:val="0"/>
                            <w:widowControl w:val="0"/>
                            <w:shd w:val="clear" w:color="auto" w:fill="auto"/>
                            <w:bidi w:val="0"/>
                            <w:spacing w:before="0" w:after="0" w:line="240" w:lineRule="auto"/>
                            <w:ind w:left="0" w:right="0" w:firstLine="0"/>
                            <w:jc w:val="left"/>
                            <w:rPr>
                              <w:sz w:val="34"/>
                              <w:szCs w:val="34"/>
                            </w:rPr>
                          </w:pPr>
                          <w:r>
                            <w:rPr>
                              <w:rFonts w:ascii="Times New Roman" w:hAnsi="Times New Roman" w:eastAsia="Times New Roman" w:cs="Times New Roman"/>
                              <w:b/>
                              <w:bCs/>
                              <w:color w:val="000000"/>
                              <w:spacing w:val="0"/>
                              <w:w w:val="100"/>
                              <w:position w:val="0"/>
                              <w:sz w:val="17"/>
                              <w:szCs w:val="17"/>
                              <w:lang w:val="en-US" w:eastAsia="en-US" w:bidi="en-US"/>
                            </w:rPr>
                            <w:t xml:space="preserve">PAGE </w:t>
                          </w:r>
                          <w:r>
                            <w:fldChar w:fldCharType="begin"/>
                          </w:r>
                          <w:r>
                            <w:instrText xml:space="preserve"> PAGE \* MERGEFORMAT </w:instrText>
                          </w:r>
                          <w:r>
                            <w:fldChar w:fldCharType="separate"/>
                          </w:r>
                          <w:r>
                            <w:rPr>
                              <w:rFonts w:ascii="Times New Roman" w:hAnsi="Times New Roman" w:eastAsia="Times New Roman" w:cs="Times New Roman"/>
                              <w:b/>
                              <w:bCs/>
                              <w:color w:val="000000"/>
                              <w:spacing w:val="0"/>
                              <w:w w:val="100"/>
                              <w:position w:val="0"/>
                              <w:sz w:val="34"/>
                              <w:szCs w:val="34"/>
                              <w:lang w:val="zh-TW" w:eastAsia="zh-TW" w:bidi="zh-TW"/>
                            </w:rPr>
                            <w:t>#</w:t>
                          </w:r>
                          <w:r>
                            <w:rPr>
                              <w:rFonts w:ascii="Times New Roman" w:hAnsi="Times New Roman" w:eastAsia="Times New Roman" w:cs="Times New Roman"/>
                              <w:b/>
                              <w:bCs/>
                              <w:color w:val="000000"/>
                              <w:spacing w:val="0"/>
                              <w:w w:val="100"/>
                              <w:position w:val="0"/>
                              <w:sz w:val="34"/>
                              <w:szCs w:val="34"/>
                              <w:lang w:val="zh-TW" w:eastAsia="zh-TW" w:bidi="zh-TW"/>
                            </w:rPr>
                            <w:fldChar w:fldCharType="end"/>
                          </w:r>
                          <w:r>
                            <w:rPr>
                              <w:rFonts w:ascii="Times New Roman" w:hAnsi="Times New Roman" w:eastAsia="Times New Roman" w:cs="Times New Roman"/>
                              <w:b/>
                              <w:bCs/>
                              <w:color w:val="000000"/>
                              <w:spacing w:val="0"/>
                              <w:w w:val="100"/>
                              <w:position w:val="0"/>
                              <w:sz w:val="34"/>
                              <w:szCs w:val="34"/>
                              <w:lang w:val="zh-TW" w:eastAsia="zh-TW" w:bidi="zh-TW"/>
                            </w:rPr>
                            <w:t>/02</w:t>
                          </w:r>
                        </w:p>
                      </w:txbxContent>
                    </wps:txbx>
                    <wps:bodyPr lIns="0" tIns="0" rIns="0" bIns="0">
                      <a:spAutoFit/>
                    </wps:bodyPr>
                  </wps:wsp>
                </a:graphicData>
              </a:graphic>
            </wp:anchor>
          </w:drawing>
        </mc:Choice>
        <mc:Fallback>
          <w:pict>
            <v:shape id="Shape 5" o:spid="_x0000_s1026" o:spt="202" type="#_x0000_t202" style="position:absolute;left:0pt;margin-left:1281.3pt;margin-top:476.45pt;height:19.45pt;width:69.1pt;mso-position-horizontal-relative:page;mso-position-vertical-relative:page;z-index:-251657216;mso-width-relative:page;mso-height-relative:page;" filled="f" stroked="f" coordsize="21600,21600" o:gfxdata="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P1rlSbZAAAADQEAAA8A&#10;AAAAAAAAAQAgAAAAIgAAAGRycy9kb3ducmV2LnhtbFBLAQIUABQAAAAIAIdO4kB3oFWUpAEAAGMD&#10;AAAOAAAAAAAAAAEAIAAAACgBAABkcnMvZTJvRG9jLnhtbFBLBQYAAAAABgAGAFkBAAA+BQAAAAA=&#10;">
              <v:fill on="f" focussize="0,0"/>
              <v:stroke on="f"/>
              <v:imagedata o:title=""/>
              <o:lock v:ext="edit" aspectratio="f"/>
              <v:textbox inset="0mm,0mm,0mm,0mm" style="mso-fit-shape-to-text:t;">
                <w:txbxContent>
                  <w:p>
                    <w:pPr>
                      <w:pStyle w:val="17"/>
                      <w:keepNext w:val="0"/>
                      <w:keepLines w:val="0"/>
                      <w:widowControl w:val="0"/>
                      <w:shd w:val="clear" w:color="auto" w:fill="auto"/>
                      <w:tabs>
                        <w:tab w:val="right" w:pos="943"/>
                        <w:tab w:val="right" w:pos="1001"/>
                        <w:tab w:val="right" w:pos="1382"/>
                      </w:tabs>
                      <w:bidi w:val="0"/>
                      <w:spacing w:before="0" w:after="0" w:line="240" w:lineRule="auto"/>
                      <w:ind w:left="0" w:right="0" w:firstLine="0"/>
                      <w:jc w:val="left"/>
                      <w:rPr>
                        <w:sz w:val="10"/>
                        <w:szCs w:val="10"/>
                      </w:rPr>
                    </w:pPr>
                    <w:r>
                      <w:rPr>
                        <w:rFonts w:ascii="宋体" w:hAnsi="宋体" w:eastAsia="宋体" w:cs="宋体"/>
                        <w:color w:val="000000"/>
                        <w:spacing w:val="0"/>
                        <w:w w:val="100"/>
                        <w:position w:val="0"/>
                        <w:sz w:val="10"/>
                        <w:szCs w:val="10"/>
                        <w:lang w:val="zh-TW" w:eastAsia="zh-TW" w:bidi="zh-TW"/>
                      </w:rPr>
                      <w:t>国森.中国</w:t>
                    </w:r>
                    <w:r>
                      <w:rPr>
                        <w:rFonts w:ascii="宋体" w:hAnsi="宋体" w:eastAsia="宋体" w:cs="宋体"/>
                        <w:color w:val="2F5887"/>
                        <w:spacing w:val="0"/>
                        <w:w w:val="100"/>
                        <w:position w:val="0"/>
                        <w:sz w:val="10"/>
                        <w:szCs w:val="10"/>
                        <w:lang w:val="zh-TW" w:eastAsia="zh-TW" w:bidi="zh-TW"/>
                      </w:rPr>
                      <w:tab/>
                    </w:r>
                    <w:r>
                      <w:rPr>
                        <w:rFonts w:ascii="宋体" w:hAnsi="宋体" w:eastAsia="宋体" w:cs="宋体"/>
                        <w:color w:val="2F5887"/>
                        <w:spacing w:val="0"/>
                        <w:w w:val="100"/>
                        <w:position w:val="0"/>
                        <w:sz w:val="10"/>
                        <w:szCs w:val="10"/>
                        <w:lang w:val="en-US" w:eastAsia="en-US" w:bidi="en-US"/>
                      </w:rPr>
                      <w:tab/>
                    </w:r>
                    <w:r>
                      <w:rPr>
                        <w:rFonts w:ascii="宋体" w:hAnsi="宋体" w:eastAsia="宋体" w:cs="宋体"/>
                        <w:color w:val="2F5887"/>
                        <w:spacing w:val="0"/>
                        <w:w w:val="100"/>
                        <w:position w:val="0"/>
                        <w:sz w:val="10"/>
                        <w:szCs w:val="10"/>
                        <w:lang w:val="zh-TW" w:eastAsia="zh-TW" w:bidi="zh-TW"/>
                      </w:rPr>
                      <w:tab/>
                    </w:r>
                  </w:p>
                  <w:p>
                    <w:pPr>
                      <w:pStyle w:val="17"/>
                      <w:keepNext w:val="0"/>
                      <w:keepLines w:val="0"/>
                      <w:widowControl w:val="0"/>
                      <w:shd w:val="clear" w:color="auto" w:fill="auto"/>
                      <w:bidi w:val="0"/>
                      <w:spacing w:before="0" w:after="0" w:line="240" w:lineRule="auto"/>
                      <w:ind w:left="0" w:right="0" w:firstLine="0"/>
                      <w:jc w:val="left"/>
                      <w:rPr>
                        <w:sz w:val="34"/>
                        <w:szCs w:val="34"/>
                      </w:rPr>
                    </w:pPr>
                    <w:r>
                      <w:rPr>
                        <w:rFonts w:ascii="Times New Roman" w:hAnsi="Times New Roman" w:eastAsia="Times New Roman" w:cs="Times New Roman"/>
                        <w:b/>
                        <w:bCs/>
                        <w:color w:val="000000"/>
                        <w:spacing w:val="0"/>
                        <w:w w:val="100"/>
                        <w:position w:val="0"/>
                        <w:sz w:val="17"/>
                        <w:szCs w:val="17"/>
                        <w:lang w:val="en-US" w:eastAsia="en-US" w:bidi="en-US"/>
                      </w:rPr>
                      <w:t xml:space="preserve">PAGE </w:t>
                    </w:r>
                    <w:r>
                      <w:fldChar w:fldCharType="begin"/>
                    </w:r>
                    <w:r>
                      <w:instrText xml:space="preserve"> PAGE \* MERGEFORMAT </w:instrText>
                    </w:r>
                    <w:r>
                      <w:fldChar w:fldCharType="separate"/>
                    </w:r>
                    <w:r>
                      <w:rPr>
                        <w:rFonts w:ascii="Times New Roman" w:hAnsi="Times New Roman" w:eastAsia="Times New Roman" w:cs="Times New Roman"/>
                        <w:b/>
                        <w:bCs/>
                        <w:color w:val="000000"/>
                        <w:spacing w:val="0"/>
                        <w:w w:val="100"/>
                        <w:position w:val="0"/>
                        <w:sz w:val="34"/>
                        <w:szCs w:val="34"/>
                        <w:lang w:val="zh-TW" w:eastAsia="zh-TW" w:bidi="zh-TW"/>
                      </w:rPr>
                      <w:t>#</w:t>
                    </w:r>
                    <w:r>
                      <w:rPr>
                        <w:rFonts w:ascii="Times New Roman" w:hAnsi="Times New Roman" w:eastAsia="Times New Roman" w:cs="Times New Roman"/>
                        <w:b/>
                        <w:bCs/>
                        <w:color w:val="000000"/>
                        <w:spacing w:val="0"/>
                        <w:w w:val="100"/>
                        <w:position w:val="0"/>
                        <w:sz w:val="34"/>
                        <w:szCs w:val="34"/>
                        <w:lang w:val="zh-TW" w:eastAsia="zh-TW" w:bidi="zh-TW"/>
                      </w:rPr>
                      <w:fldChar w:fldCharType="end"/>
                    </w:r>
                    <w:r>
                      <w:rPr>
                        <w:rFonts w:ascii="Times New Roman" w:hAnsi="Times New Roman" w:eastAsia="Times New Roman" w:cs="Times New Roman"/>
                        <w:b/>
                        <w:bCs/>
                        <w:color w:val="000000"/>
                        <w:spacing w:val="0"/>
                        <w:w w:val="100"/>
                        <w:position w:val="0"/>
                        <w:sz w:val="34"/>
                        <w:szCs w:val="34"/>
                        <w:lang w:val="zh-TW" w:eastAsia="zh-TW" w:bidi="zh-TW"/>
                      </w:rPr>
                      <w:t>/02</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16272510</wp:posOffset>
              </wp:positionH>
              <wp:positionV relativeFrom="page">
                <wp:posOffset>6050915</wp:posOffset>
              </wp:positionV>
              <wp:extent cx="877570" cy="247015"/>
              <wp:effectExtent l="0" t="0" r="0" b="0"/>
              <wp:wrapNone/>
              <wp:docPr id="119" name="Shape 119"/>
              <wp:cNvGraphicFramePr/>
              <a:graphic xmlns:a="http://schemas.openxmlformats.org/drawingml/2006/main">
                <a:graphicData uri="http://schemas.microsoft.com/office/word/2010/wordprocessingShape">
                  <wps:wsp>
                    <wps:cNvSpPr txBox="1"/>
                    <wps:spPr>
                      <a:xfrm>
                        <a:off x="0" y="0"/>
                        <a:ext cx="877570" cy="247015"/>
                      </a:xfrm>
                      <a:prstGeom prst="rect">
                        <a:avLst/>
                      </a:prstGeom>
                      <a:noFill/>
                    </wps:spPr>
                    <wps:txbx>
                      <w:txbxContent>
                        <w:p>
                          <w:pPr>
                            <w:pStyle w:val="27"/>
                            <w:keepNext w:val="0"/>
                            <w:keepLines w:val="0"/>
                            <w:widowControl w:val="0"/>
                            <w:shd w:val="clear" w:color="auto" w:fill="auto"/>
                            <w:tabs>
                              <w:tab w:val="right" w:pos="1382"/>
                            </w:tabs>
                            <w:bidi w:val="0"/>
                            <w:spacing w:before="0" w:after="0" w:line="240" w:lineRule="auto"/>
                            <w:ind w:left="0" w:right="0" w:firstLine="0"/>
                            <w:jc w:val="left"/>
                            <w:rPr>
                              <w:sz w:val="10"/>
                              <w:szCs w:val="10"/>
                            </w:rPr>
                          </w:pPr>
                          <w:r>
                            <w:rPr>
                              <w:rFonts w:ascii="宋体" w:hAnsi="宋体" w:eastAsia="宋体" w:cs="宋体"/>
                              <w:b w:val="0"/>
                              <w:bCs w:val="0"/>
                              <w:color w:val="000000"/>
                              <w:spacing w:val="0"/>
                              <w:w w:val="100"/>
                              <w:position w:val="0"/>
                              <w:sz w:val="10"/>
                              <w:szCs w:val="10"/>
                            </w:rPr>
                            <w:t>国森.中国</w:t>
                          </w:r>
                          <w:r>
                            <w:rPr>
                              <w:rFonts w:ascii="宋体" w:hAnsi="宋体" w:eastAsia="宋体" w:cs="宋体"/>
                              <w:b w:val="0"/>
                              <w:bCs w:val="0"/>
                              <w:color w:val="2F5887"/>
                              <w:spacing w:val="0"/>
                              <w:w w:val="100"/>
                              <w:position w:val="0"/>
                              <w:sz w:val="10"/>
                              <w:szCs w:val="10"/>
                            </w:rPr>
                            <w:t xml:space="preserve"> </w:t>
                          </w:r>
                          <w:r>
                            <w:rPr>
                              <w:rFonts w:ascii="宋体" w:hAnsi="宋体" w:eastAsia="宋体" w:cs="宋体"/>
                              <w:b w:val="0"/>
                              <w:bCs w:val="0"/>
                              <w:color w:val="2E3B52"/>
                              <w:spacing w:val="0"/>
                              <w:w w:val="100"/>
                              <w:position w:val="0"/>
                              <w:sz w:val="10"/>
                              <w:szCs w:val="10"/>
                            </w:rPr>
                            <w:t>:</w:t>
                          </w:r>
                          <w:r>
                            <w:rPr>
                              <w:rFonts w:ascii="宋体" w:hAnsi="宋体" w:eastAsia="宋体" w:cs="宋体"/>
                              <w:b w:val="0"/>
                              <w:bCs w:val="0"/>
                              <w:color w:val="2F5887"/>
                              <w:spacing w:val="0"/>
                              <w:w w:val="100"/>
                              <w:position w:val="0"/>
                              <w:sz w:val="10"/>
                              <w:szCs w:val="10"/>
                            </w:rPr>
                            <w:tab/>
                          </w:r>
                        </w:p>
                        <w:p>
                          <w:pPr>
                            <w:pStyle w:val="2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sz w:val="17"/>
                              <w:szCs w:val="17"/>
                              <w:lang w:val="en-US" w:eastAsia="en-US" w:bidi="en-US"/>
                            </w:rPr>
                            <w:t xml:space="preserve">PAGE </w:t>
                          </w:r>
                          <w:r>
                            <w:rPr>
                              <w:rFonts w:ascii="Times New Roman" w:hAnsi="Times New Roman" w:eastAsia="Times New Roman" w:cs="Times New Roman"/>
                              <w:color w:val="000000"/>
                              <w:spacing w:val="0"/>
                              <w:w w:val="100"/>
                              <w:position w:val="0"/>
                            </w:rPr>
                            <w:t>19/</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p>
                      </w:txbxContent>
                    </wps:txbx>
                    <wps:bodyPr lIns="0" tIns="0" rIns="0" bIns="0">
                      <a:spAutoFit/>
                    </wps:bodyPr>
                  </wps:wsp>
                </a:graphicData>
              </a:graphic>
            </wp:anchor>
          </w:drawing>
        </mc:Choice>
        <mc:Fallback>
          <w:pict>
            <v:shape id="Shape 119" o:spid="_x0000_s1026" o:spt="202" type="#_x0000_t202" style="position:absolute;left:0pt;margin-left:1281.3pt;margin-top:476.45pt;height:19.45pt;width:69.1pt;mso-position-horizontal-relative:page;mso-position-vertical-relative:page;z-index:-251657216;mso-width-relative:page;mso-height-relative:page;" filled="f" stroked="f" coordsize="21600,21600" o:gfxdata="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WuVJtkAAAANAQAA&#10;DwAAAAAAAAABACAAAAAiAAAAZHJzL2Rvd25yZXYueG1sUEsBAhQAFAAAAAgAh07iQAckiDOmAQAA&#10;ZwMAAA4AAAAAAAAAAQAgAAAAKAEAAGRycy9lMm9Eb2MueG1sUEsFBgAAAAAGAAYAWQEAAEAFAAAA&#10;AA==&#10;">
              <v:fill on="f" focussize="0,0"/>
              <v:stroke on="f"/>
              <v:imagedata o:title=""/>
              <o:lock v:ext="edit" aspectratio="f"/>
              <v:textbox inset="0mm,0mm,0mm,0mm" style="mso-fit-shape-to-text:t;">
                <w:txbxContent>
                  <w:p>
                    <w:pPr>
                      <w:pStyle w:val="27"/>
                      <w:keepNext w:val="0"/>
                      <w:keepLines w:val="0"/>
                      <w:widowControl w:val="0"/>
                      <w:shd w:val="clear" w:color="auto" w:fill="auto"/>
                      <w:tabs>
                        <w:tab w:val="right" w:pos="1382"/>
                      </w:tabs>
                      <w:bidi w:val="0"/>
                      <w:spacing w:before="0" w:after="0" w:line="240" w:lineRule="auto"/>
                      <w:ind w:left="0" w:right="0" w:firstLine="0"/>
                      <w:jc w:val="left"/>
                      <w:rPr>
                        <w:sz w:val="10"/>
                        <w:szCs w:val="10"/>
                      </w:rPr>
                    </w:pPr>
                    <w:r>
                      <w:rPr>
                        <w:rFonts w:ascii="宋体" w:hAnsi="宋体" w:eastAsia="宋体" w:cs="宋体"/>
                        <w:b w:val="0"/>
                        <w:bCs w:val="0"/>
                        <w:color w:val="000000"/>
                        <w:spacing w:val="0"/>
                        <w:w w:val="100"/>
                        <w:position w:val="0"/>
                        <w:sz w:val="10"/>
                        <w:szCs w:val="10"/>
                      </w:rPr>
                      <w:t>国森.中国</w:t>
                    </w:r>
                    <w:r>
                      <w:rPr>
                        <w:rFonts w:ascii="宋体" w:hAnsi="宋体" w:eastAsia="宋体" w:cs="宋体"/>
                        <w:b w:val="0"/>
                        <w:bCs w:val="0"/>
                        <w:color w:val="2F5887"/>
                        <w:spacing w:val="0"/>
                        <w:w w:val="100"/>
                        <w:position w:val="0"/>
                        <w:sz w:val="10"/>
                        <w:szCs w:val="10"/>
                      </w:rPr>
                      <w:t xml:space="preserve"> </w:t>
                    </w:r>
                    <w:r>
                      <w:rPr>
                        <w:rFonts w:ascii="宋体" w:hAnsi="宋体" w:eastAsia="宋体" w:cs="宋体"/>
                        <w:b w:val="0"/>
                        <w:bCs w:val="0"/>
                        <w:color w:val="2E3B52"/>
                        <w:spacing w:val="0"/>
                        <w:w w:val="100"/>
                        <w:position w:val="0"/>
                        <w:sz w:val="10"/>
                        <w:szCs w:val="10"/>
                      </w:rPr>
                      <w:t>:</w:t>
                    </w:r>
                    <w:r>
                      <w:rPr>
                        <w:rFonts w:ascii="宋体" w:hAnsi="宋体" w:eastAsia="宋体" w:cs="宋体"/>
                        <w:b w:val="0"/>
                        <w:bCs w:val="0"/>
                        <w:color w:val="2F5887"/>
                        <w:spacing w:val="0"/>
                        <w:w w:val="100"/>
                        <w:position w:val="0"/>
                        <w:sz w:val="10"/>
                        <w:szCs w:val="10"/>
                      </w:rPr>
                      <w:tab/>
                    </w:r>
                  </w:p>
                  <w:p>
                    <w:pPr>
                      <w:pStyle w:val="2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sz w:val="17"/>
                        <w:szCs w:val="17"/>
                        <w:lang w:val="en-US" w:eastAsia="en-US" w:bidi="en-US"/>
                      </w:rPr>
                      <w:t xml:space="preserve">PAGE </w:t>
                    </w:r>
                    <w:r>
                      <w:rPr>
                        <w:rFonts w:ascii="Times New Roman" w:hAnsi="Times New Roman" w:eastAsia="Times New Roman" w:cs="Times New Roman"/>
                        <w:color w:val="000000"/>
                        <w:spacing w:val="0"/>
                        <w:w w:val="100"/>
                        <w:position w:val="0"/>
                      </w:rPr>
                      <w:t>19/</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16258540</wp:posOffset>
              </wp:positionH>
              <wp:positionV relativeFrom="page">
                <wp:posOffset>6050915</wp:posOffset>
              </wp:positionV>
              <wp:extent cx="882650" cy="247015"/>
              <wp:effectExtent l="0" t="0" r="0" b="0"/>
              <wp:wrapNone/>
              <wp:docPr id="135" name="Shape 135"/>
              <wp:cNvGraphicFramePr/>
              <a:graphic xmlns:a="http://schemas.openxmlformats.org/drawingml/2006/main">
                <a:graphicData uri="http://schemas.microsoft.com/office/word/2010/wordprocessingShape">
                  <wps:wsp>
                    <wps:cNvSpPr txBox="1"/>
                    <wps:spPr>
                      <a:xfrm>
                        <a:off x="0" y="0"/>
                        <a:ext cx="882650" cy="247015"/>
                      </a:xfrm>
                      <a:prstGeom prst="rect">
                        <a:avLst/>
                      </a:prstGeom>
                      <a:noFill/>
                    </wps:spPr>
                    <wps:txbx>
                      <w:txbxContent>
                        <w:p>
                          <w:pPr>
                            <w:pStyle w:val="27"/>
                            <w:keepNext w:val="0"/>
                            <w:keepLines w:val="0"/>
                            <w:widowControl w:val="0"/>
                            <w:shd w:val="clear" w:color="auto" w:fill="auto"/>
                            <w:tabs>
                              <w:tab w:val="right" w:pos="1390"/>
                            </w:tabs>
                            <w:bidi w:val="0"/>
                            <w:spacing w:before="0" w:after="0" w:line="240" w:lineRule="auto"/>
                            <w:ind w:left="0" w:right="0" w:firstLine="0"/>
                            <w:jc w:val="left"/>
                            <w:rPr>
                              <w:sz w:val="10"/>
                              <w:szCs w:val="10"/>
                            </w:rPr>
                          </w:pPr>
                          <w:r>
                            <w:rPr>
                              <w:rFonts w:ascii="宋体" w:hAnsi="宋体" w:eastAsia="宋体" w:cs="宋体"/>
                              <w:b w:val="0"/>
                              <w:bCs w:val="0"/>
                              <w:color w:val="000000"/>
                              <w:spacing w:val="0"/>
                              <w:w w:val="100"/>
                              <w:position w:val="0"/>
                              <w:sz w:val="10"/>
                              <w:szCs w:val="10"/>
                            </w:rPr>
                            <w:t>国森</w:t>
                          </w:r>
                          <w:r>
                            <w:rPr>
                              <w:rFonts w:ascii="宋体" w:hAnsi="宋体" w:eastAsia="宋体" w:cs="宋体"/>
                              <w:b w:val="0"/>
                              <w:bCs w:val="0"/>
                              <w:color w:val="000000"/>
                              <w:spacing w:val="0"/>
                              <w:w w:val="100"/>
                              <w:position w:val="0"/>
                              <w:sz w:val="10"/>
                              <w:szCs w:val="10"/>
                              <w:lang w:val="en-US" w:eastAsia="en-US" w:bidi="en-US"/>
                            </w:rPr>
                            <w:t>.</w:t>
                          </w:r>
                          <w:r>
                            <w:rPr>
                              <w:rFonts w:ascii="宋体" w:hAnsi="宋体" w:eastAsia="宋体" w:cs="宋体"/>
                              <w:b w:val="0"/>
                              <w:bCs w:val="0"/>
                              <w:color w:val="000000"/>
                              <w:spacing w:val="0"/>
                              <w:w w:val="100"/>
                              <w:position w:val="0"/>
                              <w:sz w:val="10"/>
                              <w:szCs w:val="10"/>
                            </w:rPr>
                            <w:t>中国</w:t>
                          </w:r>
                          <w:r>
                            <w:rPr>
                              <w:rFonts w:ascii="宋体" w:hAnsi="宋体" w:eastAsia="宋体" w:cs="宋体"/>
                              <w:b w:val="0"/>
                              <w:bCs w:val="0"/>
                              <w:color w:val="2F5887"/>
                              <w:spacing w:val="0"/>
                              <w:w w:val="100"/>
                              <w:position w:val="0"/>
                              <w:sz w:val="10"/>
                              <w:szCs w:val="10"/>
                            </w:rPr>
                            <w:tab/>
                          </w:r>
                        </w:p>
                        <w:p>
                          <w:pPr>
                            <w:pStyle w:val="2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sz w:val="17"/>
                              <w:szCs w:val="17"/>
                              <w:lang w:val="en-US" w:eastAsia="en-US" w:bidi="en-US"/>
                            </w:rPr>
                            <w:t xml:space="preserve">PAGE </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fldChar w:fldCharType="end"/>
                          </w:r>
                          <w:r>
                            <w:rPr>
                              <w:rFonts w:ascii="Times New Roman" w:hAnsi="Times New Roman" w:eastAsia="Times New Roman" w:cs="Times New Roman"/>
                              <w:color w:val="000000"/>
                              <w:spacing w:val="0"/>
                              <w:w w:val="100"/>
                              <w:position w:val="0"/>
                              <w:lang w:val="en-US" w:eastAsia="en-US" w:bidi="en-US"/>
                            </w:rPr>
                            <w:t>/22</w:t>
                          </w:r>
                        </w:p>
                      </w:txbxContent>
                    </wps:txbx>
                    <wps:bodyPr lIns="0" tIns="0" rIns="0" bIns="0">
                      <a:spAutoFit/>
                    </wps:bodyPr>
                  </wps:wsp>
                </a:graphicData>
              </a:graphic>
            </wp:anchor>
          </w:drawing>
        </mc:Choice>
        <mc:Fallback>
          <w:pict>
            <v:shape id="Shape 135" o:spid="_x0000_s1026" o:spt="202" type="#_x0000_t202" style="position:absolute;left:0pt;margin-left:1280.2pt;margin-top:476.45pt;height:19.45pt;width:69.5pt;mso-position-horizontal-relative:page;mso-position-vertical-relative:page;z-index:-251657216;mso-width-relative:page;mso-height-relative:page;" filled="f" stroked="f" coordsize="21600,21600" o:gfxdata="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NsVZD2AAAAA0BAAAP&#10;AAAAAAAAAAEAIAAAACIAAABkcnMvZG93bnJldi54bWxQSwECFAAUAAAACACHTuJATZdEoKYBAABn&#10;AwAADgAAAAAAAAABACAAAAAnAQAAZHJzL2Uyb0RvYy54bWxQSwUGAAAAAAYABgBZAQAAPwUAAAAA&#10;">
              <v:fill on="f" focussize="0,0"/>
              <v:stroke on="f"/>
              <v:imagedata o:title=""/>
              <o:lock v:ext="edit" aspectratio="f"/>
              <v:textbox inset="0mm,0mm,0mm,0mm" style="mso-fit-shape-to-text:t;">
                <w:txbxContent>
                  <w:p>
                    <w:pPr>
                      <w:pStyle w:val="27"/>
                      <w:keepNext w:val="0"/>
                      <w:keepLines w:val="0"/>
                      <w:widowControl w:val="0"/>
                      <w:shd w:val="clear" w:color="auto" w:fill="auto"/>
                      <w:tabs>
                        <w:tab w:val="right" w:pos="1390"/>
                      </w:tabs>
                      <w:bidi w:val="0"/>
                      <w:spacing w:before="0" w:after="0" w:line="240" w:lineRule="auto"/>
                      <w:ind w:left="0" w:right="0" w:firstLine="0"/>
                      <w:jc w:val="left"/>
                      <w:rPr>
                        <w:sz w:val="10"/>
                        <w:szCs w:val="10"/>
                      </w:rPr>
                    </w:pPr>
                    <w:r>
                      <w:rPr>
                        <w:rFonts w:ascii="宋体" w:hAnsi="宋体" w:eastAsia="宋体" w:cs="宋体"/>
                        <w:b w:val="0"/>
                        <w:bCs w:val="0"/>
                        <w:color w:val="000000"/>
                        <w:spacing w:val="0"/>
                        <w:w w:val="100"/>
                        <w:position w:val="0"/>
                        <w:sz w:val="10"/>
                        <w:szCs w:val="10"/>
                      </w:rPr>
                      <w:t>国森</w:t>
                    </w:r>
                    <w:r>
                      <w:rPr>
                        <w:rFonts w:ascii="宋体" w:hAnsi="宋体" w:eastAsia="宋体" w:cs="宋体"/>
                        <w:b w:val="0"/>
                        <w:bCs w:val="0"/>
                        <w:color w:val="000000"/>
                        <w:spacing w:val="0"/>
                        <w:w w:val="100"/>
                        <w:position w:val="0"/>
                        <w:sz w:val="10"/>
                        <w:szCs w:val="10"/>
                        <w:lang w:val="en-US" w:eastAsia="en-US" w:bidi="en-US"/>
                      </w:rPr>
                      <w:t>.</w:t>
                    </w:r>
                    <w:r>
                      <w:rPr>
                        <w:rFonts w:ascii="宋体" w:hAnsi="宋体" w:eastAsia="宋体" w:cs="宋体"/>
                        <w:b w:val="0"/>
                        <w:bCs w:val="0"/>
                        <w:color w:val="000000"/>
                        <w:spacing w:val="0"/>
                        <w:w w:val="100"/>
                        <w:position w:val="0"/>
                        <w:sz w:val="10"/>
                        <w:szCs w:val="10"/>
                      </w:rPr>
                      <w:t>中国</w:t>
                    </w:r>
                    <w:r>
                      <w:rPr>
                        <w:rFonts w:ascii="宋体" w:hAnsi="宋体" w:eastAsia="宋体" w:cs="宋体"/>
                        <w:b w:val="0"/>
                        <w:bCs w:val="0"/>
                        <w:color w:val="2F5887"/>
                        <w:spacing w:val="0"/>
                        <w:w w:val="100"/>
                        <w:position w:val="0"/>
                        <w:sz w:val="10"/>
                        <w:szCs w:val="10"/>
                      </w:rPr>
                      <w:tab/>
                    </w:r>
                  </w:p>
                  <w:p>
                    <w:pPr>
                      <w:pStyle w:val="2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sz w:val="17"/>
                        <w:szCs w:val="17"/>
                        <w:lang w:val="en-US" w:eastAsia="en-US" w:bidi="en-US"/>
                      </w:rPr>
                      <w:t xml:space="preserve">PAGE </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fldChar w:fldCharType="end"/>
                    </w:r>
                    <w:r>
                      <w:rPr>
                        <w:rFonts w:ascii="Times New Roman" w:hAnsi="Times New Roman" w:eastAsia="Times New Roman" w:cs="Times New Roman"/>
                        <w:color w:val="000000"/>
                        <w:spacing w:val="0"/>
                        <w:w w:val="100"/>
                        <w:position w:val="0"/>
                        <w:lang w:val="en-US" w:eastAsia="en-US" w:bidi="en-US"/>
                      </w:rPr>
                      <w:t>/22</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16272510</wp:posOffset>
              </wp:positionH>
              <wp:positionV relativeFrom="page">
                <wp:posOffset>6050915</wp:posOffset>
              </wp:positionV>
              <wp:extent cx="882650" cy="247015"/>
              <wp:effectExtent l="0" t="0" r="0" b="0"/>
              <wp:wrapNone/>
              <wp:docPr id="145" name="Shape 145"/>
              <wp:cNvGraphicFramePr/>
              <a:graphic xmlns:a="http://schemas.openxmlformats.org/drawingml/2006/main">
                <a:graphicData uri="http://schemas.microsoft.com/office/word/2010/wordprocessingShape">
                  <wps:wsp>
                    <wps:cNvSpPr txBox="1"/>
                    <wps:spPr>
                      <a:xfrm>
                        <a:off x="0" y="0"/>
                        <a:ext cx="882650" cy="247015"/>
                      </a:xfrm>
                      <a:prstGeom prst="rect">
                        <a:avLst/>
                      </a:prstGeom>
                      <a:noFill/>
                    </wps:spPr>
                    <wps:txbx>
                      <w:txbxContent>
                        <w:p>
                          <w:pPr>
                            <w:pStyle w:val="27"/>
                            <w:keepNext w:val="0"/>
                            <w:keepLines w:val="0"/>
                            <w:widowControl w:val="0"/>
                            <w:shd w:val="clear" w:color="auto" w:fill="auto"/>
                            <w:tabs>
                              <w:tab w:val="right" w:pos="1390"/>
                            </w:tabs>
                            <w:bidi w:val="0"/>
                            <w:spacing w:before="0" w:after="0" w:line="240" w:lineRule="auto"/>
                            <w:ind w:left="0" w:right="0" w:firstLine="0"/>
                            <w:jc w:val="left"/>
                            <w:rPr>
                              <w:sz w:val="10"/>
                              <w:szCs w:val="10"/>
                            </w:rPr>
                          </w:pPr>
                          <w:r>
                            <w:rPr>
                              <w:rFonts w:ascii="宋体" w:hAnsi="宋体" w:eastAsia="宋体" w:cs="宋体"/>
                              <w:b w:val="0"/>
                              <w:bCs w:val="0"/>
                              <w:color w:val="000000"/>
                              <w:spacing w:val="0"/>
                              <w:w w:val="100"/>
                              <w:position w:val="0"/>
                              <w:sz w:val="10"/>
                              <w:szCs w:val="10"/>
                            </w:rPr>
                            <w:t>国森.中国</w:t>
                          </w:r>
                          <w:r>
                            <w:rPr>
                              <w:rFonts w:ascii="宋体" w:hAnsi="宋体" w:eastAsia="宋体" w:cs="宋体"/>
                              <w:b w:val="0"/>
                              <w:bCs w:val="0"/>
                              <w:color w:val="2F5887"/>
                              <w:spacing w:val="0"/>
                              <w:w w:val="100"/>
                              <w:position w:val="0"/>
                              <w:sz w:val="10"/>
                              <w:szCs w:val="10"/>
                            </w:rPr>
                            <w:t xml:space="preserve"> </w:t>
                          </w:r>
                          <w:r>
                            <w:rPr>
                              <w:rFonts w:ascii="宋体" w:hAnsi="宋体" w:eastAsia="宋体" w:cs="宋体"/>
                              <w:b w:val="0"/>
                              <w:bCs w:val="0"/>
                              <w:color w:val="2E3B52"/>
                              <w:spacing w:val="0"/>
                              <w:w w:val="100"/>
                              <w:position w:val="0"/>
                              <w:sz w:val="10"/>
                              <w:szCs w:val="10"/>
                            </w:rPr>
                            <w:t>:</w:t>
                          </w:r>
                          <w:r>
                            <w:rPr>
                              <w:rFonts w:ascii="宋体" w:hAnsi="宋体" w:eastAsia="宋体" w:cs="宋体"/>
                              <w:b w:val="0"/>
                              <w:bCs w:val="0"/>
                              <w:color w:val="2F5887"/>
                              <w:spacing w:val="0"/>
                              <w:w w:val="100"/>
                              <w:position w:val="0"/>
                              <w:sz w:val="10"/>
                              <w:szCs w:val="10"/>
                            </w:rPr>
                            <w:tab/>
                          </w:r>
                        </w:p>
                        <w:p>
                          <w:pPr>
                            <w:pStyle w:val="2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val="0"/>
                              <w:bCs w:val="0"/>
                              <w:smallCaps/>
                              <w:color w:val="000000"/>
                              <w:spacing w:val="0"/>
                              <w:w w:val="100"/>
                              <w:position w:val="0"/>
                              <w:sz w:val="26"/>
                              <w:szCs w:val="26"/>
                              <w:lang w:val="en-US" w:eastAsia="en-US" w:bidi="en-US"/>
                            </w:rPr>
                            <w:t>page</w:t>
                          </w:r>
                          <w:r>
                            <w:rPr>
                              <w:rFonts w:ascii="Times New Roman" w:hAnsi="Times New Roman" w:eastAsia="Times New Roman" w:cs="Times New Roman"/>
                              <w:color w:val="000000"/>
                              <w:spacing w:val="0"/>
                              <w:w w:val="100"/>
                              <w:position w:val="0"/>
                              <w:lang w:val="en-US" w:eastAsia="en-US" w:bidi="en-US"/>
                            </w:rPr>
                            <w:t xml:space="preserve"> </w:t>
                          </w:r>
                          <w:r>
                            <w:rPr>
                              <w:rFonts w:ascii="Times New Roman" w:hAnsi="Times New Roman" w:eastAsia="Times New Roman" w:cs="Times New Roman"/>
                              <w:color w:val="000000"/>
                              <w:spacing w:val="0"/>
                              <w:w w:val="100"/>
                              <w:position w:val="0"/>
                            </w:rPr>
                            <w:t>23/</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p>
                      </w:txbxContent>
                    </wps:txbx>
                    <wps:bodyPr lIns="0" tIns="0" rIns="0" bIns="0">
                      <a:spAutoFit/>
                    </wps:bodyPr>
                  </wps:wsp>
                </a:graphicData>
              </a:graphic>
            </wp:anchor>
          </w:drawing>
        </mc:Choice>
        <mc:Fallback>
          <w:pict>
            <v:shape id="Shape 145" o:spid="_x0000_s1026" o:spt="202" type="#_x0000_t202" style="position:absolute;left:0pt;margin-left:1281.3pt;margin-top:476.45pt;height:19.45pt;width:69.5pt;mso-position-horizontal-relative:page;mso-position-vertical-relative:page;z-index:-251657216;mso-width-relative:page;mso-height-relative:page;" filled="f" stroked="f" coordsize="21600,21600" o:gfxdata="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VIFN2AAAAA0BAAAP&#10;AAAAAAAAAAEAIAAAACIAAABkcnMvZG93bnJldi54bWxQSwECFAAUAAAACACHTuJAAmo456YBAABn&#10;AwAADgAAAAAAAAABACAAAAAnAQAAZHJzL2Uyb0RvYy54bWxQSwUGAAAAAAYABgBZAQAAPwUAAAAA&#10;">
              <v:fill on="f" focussize="0,0"/>
              <v:stroke on="f"/>
              <v:imagedata o:title=""/>
              <o:lock v:ext="edit" aspectratio="f"/>
              <v:textbox inset="0mm,0mm,0mm,0mm" style="mso-fit-shape-to-text:t;">
                <w:txbxContent>
                  <w:p>
                    <w:pPr>
                      <w:pStyle w:val="27"/>
                      <w:keepNext w:val="0"/>
                      <w:keepLines w:val="0"/>
                      <w:widowControl w:val="0"/>
                      <w:shd w:val="clear" w:color="auto" w:fill="auto"/>
                      <w:tabs>
                        <w:tab w:val="right" w:pos="1390"/>
                      </w:tabs>
                      <w:bidi w:val="0"/>
                      <w:spacing w:before="0" w:after="0" w:line="240" w:lineRule="auto"/>
                      <w:ind w:left="0" w:right="0" w:firstLine="0"/>
                      <w:jc w:val="left"/>
                      <w:rPr>
                        <w:sz w:val="10"/>
                        <w:szCs w:val="10"/>
                      </w:rPr>
                    </w:pPr>
                    <w:r>
                      <w:rPr>
                        <w:rFonts w:ascii="宋体" w:hAnsi="宋体" w:eastAsia="宋体" w:cs="宋体"/>
                        <w:b w:val="0"/>
                        <w:bCs w:val="0"/>
                        <w:color w:val="000000"/>
                        <w:spacing w:val="0"/>
                        <w:w w:val="100"/>
                        <w:position w:val="0"/>
                        <w:sz w:val="10"/>
                        <w:szCs w:val="10"/>
                      </w:rPr>
                      <w:t>国森.中国</w:t>
                    </w:r>
                    <w:r>
                      <w:rPr>
                        <w:rFonts w:ascii="宋体" w:hAnsi="宋体" w:eastAsia="宋体" w:cs="宋体"/>
                        <w:b w:val="0"/>
                        <w:bCs w:val="0"/>
                        <w:color w:val="2F5887"/>
                        <w:spacing w:val="0"/>
                        <w:w w:val="100"/>
                        <w:position w:val="0"/>
                        <w:sz w:val="10"/>
                        <w:szCs w:val="10"/>
                      </w:rPr>
                      <w:t xml:space="preserve"> </w:t>
                    </w:r>
                    <w:r>
                      <w:rPr>
                        <w:rFonts w:ascii="宋体" w:hAnsi="宋体" w:eastAsia="宋体" w:cs="宋体"/>
                        <w:b w:val="0"/>
                        <w:bCs w:val="0"/>
                        <w:color w:val="2E3B52"/>
                        <w:spacing w:val="0"/>
                        <w:w w:val="100"/>
                        <w:position w:val="0"/>
                        <w:sz w:val="10"/>
                        <w:szCs w:val="10"/>
                      </w:rPr>
                      <w:t>:</w:t>
                    </w:r>
                    <w:r>
                      <w:rPr>
                        <w:rFonts w:ascii="宋体" w:hAnsi="宋体" w:eastAsia="宋体" w:cs="宋体"/>
                        <w:b w:val="0"/>
                        <w:bCs w:val="0"/>
                        <w:color w:val="2F5887"/>
                        <w:spacing w:val="0"/>
                        <w:w w:val="100"/>
                        <w:position w:val="0"/>
                        <w:sz w:val="10"/>
                        <w:szCs w:val="10"/>
                      </w:rPr>
                      <w:tab/>
                    </w:r>
                  </w:p>
                  <w:p>
                    <w:pPr>
                      <w:pStyle w:val="2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val="0"/>
                        <w:bCs w:val="0"/>
                        <w:smallCaps/>
                        <w:color w:val="000000"/>
                        <w:spacing w:val="0"/>
                        <w:w w:val="100"/>
                        <w:position w:val="0"/>
                        <w:sz w:val="26"/>
                        <w:szCs w:val="26"/>
                        <w:lang w:val="en-US" w:eastAsia="en-US" w:bidi="en-US"/>
                      </w:rPr>
                      <w:t>page</w:t>
                    </w:r>
                    <w:r>
                      <w:rPr>
                        <w:rFonts w:ascii="Times New Roman" w:hAnsi="Times New Roman" w:eastAsia="Times New Roman" w:cs="Times New Roman"/>
                        <w:color w:val="000000"/>
                        <w:spacing w:val="0"/>
                        <w:w w:val="100"/>
                        <w:position w:val="0"/>
                        <w:lang w:val="en-US" w:eastAsia="en-US" w:bidi="en-US"/>
                      </w:rPr>
                      <w:t xml:space="preserve"> </w:t>
                    </w:r>
                    <w:r>
                      <w:rPr>
                        <w:rFonts w:ascii="Times New Roman" w:hAnsi="Times New Roman" w:eastAsia="Times New Roman" w:cs="Times New Roman"/>
                        <w:color w:val="000000"/>
                        <w:spacing w:val="0"/>
                        <w:w w:val="100"/>
                        <w:position w:val="0"/>
                      </w:rPr>
                      <w:t>23/</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16272510</wp:posOffset>
              </wp:positionH>
              <wp:positionV relativeFrom="page">
                <wp:posOffset>6050915</wp:posOffset>
              </wp:positionV>
              <wp:extent cx="877570" cy="247015"/>
              <wp:effectExtent l="0" t="0" r="0" b="0"/>
              <wp:wrapNone/>
              <wp:docPr id="153" name="Shape 153"/>
              <wp:cNvGraphicFramePr/>
              <a:graphic xmlns:a="http://schemas.openxmlformats.org/drawingml/2006/main">
                <a:graphicData uri="http://schemas.microsoft.com/office/word/2010/wordprocessingShape">
                  <wps:wsp>
                    <wps:cNvSpPr txBox="1"/>
                    <wps:spPr>
                      <a:xfrm>
                        <a:off x="0" y="0"/>
                        <a:ext cx="877570" cy="247015"/>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10"/>
                              <w:szCs w:val="10"/>
                            </w:rPr>
                          </w:pPr>
                          <w:r>
                            <w:rPr>
                              <w:rFonts w:ascii="宋体" w:hAnsi="宋体" w:eastAsia="宋体" w:cs="宋体"/>
                              <w:b w:val="0"/>
                              <w:bCs w:val="0"/>
                              <w:color w:val="000000"/>
                              <w:spacing w:val="0"/>
                              <w:w w:val="100"/>
                              <w:position w:val="0"/>
                              <w:sz w:val="10"/>
                              <w:szCs w:val="10"/>
                            </w:rPr>
                            <w:t>国森.中国</w:t>
                          </w:r>
                          <w:r>
                            <w:rPr>
                              <w:rFonts w:ascii="宋体" w:hAnsi="宋体" w:eastAsia="宋体" w:cs="宋体"/>
                              <w:b w:val="0"/>
                              <w:bCs w:val="0"/>
                              <w:color w:val="2F5887"/>
                              <w:spacing w:val="0"/>
                              <w:w w:val="100"/>
                              <w:position w:val="0"/>
                              <w:sz w:val="10"/>
                              <w:szCs w:val="10"/>
                            </w:rPr>
                            <w:t xml:space="preserve"> </w:t>
                          </w:r>
                          <w:r>
                            <w:rPr>
                              <w:rFonts w:ascii="宋体" w:hAnsi="宋体" w:eastAsia="宋体" w:cs="宋体"/>
                              <w:b w:val="0"/>
                              <w:bCs w:val="0"/>
                              <w:color w:val="2E3B52"/>
                              <w:spacing w:val="0"/>
                              <w:w w:val="100"/>
                              <w:position w:val="0"/>
                              <w:sz w:val="10"/>
                              <w:szCs w:val="10"/>
                            </w:rPr>
                            <w:t>:</w:t>
                          </w:r>
                          <w:r>
                            <w:rPr>
                              <w:rFonts w:ascii="宋体" w:hAnsi="宋体" w:eastAsia="宋体" w:cs="宋体"/>
                              <w:b w:val="0"/>
                              <w:bCs w:val="0"/>
                              <w:color w:val="2F5887"/>
                              <w:spacing w:val="0"/>
                              <w:w w:val="100"/>
                              <w:position w:val="0"/>
                              <w:sz w:val="10"/>
                              <w:szCs w:val="10"/>
                            </w:rPr>
                            <w:t xml:space="preserve"> </w:t>
                          </w:r>
                        </w:p>
                        <w:p>
                          <w:pPr>
                            <w:pStyle w:val="2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val="0"/>
                              <w:bCs w:val="0"/>
                              <w:smallCaps/>
                              <w:color w:val="000000"/>
                              <w:spacing w:val="0"/>
                              <w:w w:val="100"/>
                              <w:position w:val="0"/>
                              <w:sz w:val="26"/>
                              <w:szCs w:val="26"/>
                              <w:lang w:val="en-US" w:eastAsia="en-US" w:bidi="en-US"/>
                            </w:rPr>
                            <w:t>page</w:t>
                          </w:r>
                          <w:r>
                            <w:rPr>
                              <w:rFonts w:ascii="Times New Roman" w:hAnsi="Times New Roman" w:eastAsia="Times New Roman" w:cs="Times New Roman"/>
                              <w:color w:val="000000"/>
                              <w:spacing w:val="0"/>
                              <w:w w:val="100"/>
                              <w:position w:val="0"/>
                              <w:lang w:val="en-US" w:eastAsia="en-US" w:bidi="en-US"/>
                            </w:rPr>
                            <w:t xml:space="preserve"> </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/26</w:t>
                          </w:r>
                        </w:p>
                      </w:txbxContent>
                    </wps:txbx>
                    <wps:bodyPr wrap="none" lIns="0" tIns="0" rIns="0" bIns="0">
                      <a:spAutoFit/>
                    </wps:bodyPr>
                  </wps:wsp>
                </a:graphicData>
              </a:graphic>
            </wp:anchor>
          </w:drawing>
        </mc:Choice>
        <mc:Fallback>
          <w:pict>
            <v:shape id="Shape 153" o:spid="_x0000_s1026" o:spt="202" type="#_x0000_t202" style="position:absolute;left:0pt;margin-left:1281.3pt;margin-top:476.45pt;height:19.45pt;width:69.1pt;mso-position-horizontal-relative:page;mso-position-vertical-relative:page;mso-wrap-style:none;z-index:-251657216;mso-width-relative:page;mso-height-relative:page;" filled="f" stroked="f" coordsize="21600,21600" o:gfxdata="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Acx9C&#10;2QAAAA0BAAAPAAAAAAAAAAEAIAAAACIAAABkcnMvZG93bnJldi54bWxQSwECFAAUAAAACACHTuJA&#10;ivq4z64BAABzAwAADgAAAAAAAAABACAAAAAoAQAAZHJzL2Uyb0RvYy54bWxQSwUGAAAAAAYABgBZ&#10;AQAASAU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10"/>
                        <w:szCs w:val="10"/>
                      </w:rPr>
                    </w:pPr>
                    <w:r>
                      <w:rPr>
                        <w:rFonts w:ascii="宋体" w:hAnsi="宋体" w:eastAsia="宋体" w:cs="宋体"/>
                        <w:b w:val="0"/>
                        <w:bCs w:val="0"/>
                        <w:color w:val="000000"/>
                        <w:spacing w:val="0"/>
                        <w:w w:val="100"/>
                        <w:position w:val="0"/>
                        <w:sz w:val="10"/>
                        <w:szCs w:val="10"/>
                      </w:rPr>
                      <w:t>国森.中国</w:t>
                    </w:r>
                    <w:r>
                      <w:rPr>
                        <w:rFonts w:ascii="宋体" w:hAnsi="宋体" w:eastAsia="宋体" w:cs="宋体"/>
                        <w:b w:val="0"/>
                        <w:bCs w:val="0"/>
                        <w:color w:val="2F5887"/>
                        <w:spacing w:val="0"/>
                        <w:w w:val="100"/>
                        <w:position w:val="0"/>
                        <w:sz w:val="10"/>
                        <w:szCs w:val="10"/>
                      </w:rPr>
                      <w:t xml:space="preserve"> </w:t>
                    </w:r>
                    <w:r>
                      <w:rPr>
                        <w:rFonts w:ascii="宋体" w:hAnsi="宋体" w:eastAsia="宋体" w:cs="宋体"/>
                        <w:b w:val="0"/>
                        <w:bCs w:val="0"/>
                        <w:color w:val="2E3B52"/>
                        <w:spacing w:val="0"/>
                        <w:w w:val="100"/>
                        <w:position w:val="0"/>
                        <w:sz w:val="10"/>
                        <w:szCs w:val="10"/>
                      </w:rPr>
                      <w:t>:</w:t>
                    </w:r>
                    <w:r>
                      <w:rPr>
                        <w:rFonts w:ascii="宋体" w:hAnsi="宋体" w:eastAsia="宋体" w:cs="宋体"/>
                        <w:b w:val="0"/>
                        <w:bCs w:val="0"/>
                        <w:color w:val="2F5887"/>
                        <w:spacing w:val="0"/>
                        <w:w w:val="100"/>
                        <w:position w:val="0"/>
                        <w:sz w:val="10"/>
                        <w:szCs w:val="10"/>
                      </w:rPr>
                      <w:t xml:space="preserve"> </w:t>
                    </w:r>
                  </w:p>
                  <w:p>
                    <w:pPr>
                      <w:pStyle w:val="2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val="0"/>
                        <w:bCs w:val="0"/>
                        <w:smallCaps/>
                        <w:color w:val="000000"/>
                        <w:spacing w:val="0"/>
                        <w:w w:val="100"/>
                        <w:position w:val="0"/>
                        <w:sz w:val="26"/>
                        <w:szCs w:val="26"/>
                        <w:lang w:val="en-US" w:eastAsia="en-US" w:bidi="en-US"/>
                      </w:rPr>
                      <w:t>page</w:t>
                    </w:r>
                    <w:r>
                      <w:rPr>
                        <w:rFonts w:ascii="Times New Roman" w:hAnsi="Times New Roman" w:eastAsia="Times New Roman" w:cs="Times New Roman"/>
                        <w:color w:val="000000"/>
                        <w:spacing w:val="0"/>
                        <w:w w:val="100"/>
                        <w:position w:val="0"/>
                        <w:lang w:val="en-US" w:eastAsia="en-US" w:bidi="en-US"/>
                      </w:rPr>
                      <w:t xml:space="preserve"> </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/26</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16272510</wp:posOffset>
              </wp:positionH>
              <wp:positionV relativeFrom="page">
                <wp:posOffset>6050915</wp:posOffset>
              </wp:positionV>
              <wp:extent cx="859790" cy="247015"/>
              <wp:effectExtent l="0" t="0" r="0" b="0"/>
              <wp:wrapNone/>
              <wp:docPr id="161" name="Shape 161"/>
              <wp:cNvGraphicFramePr/>
              <a:graphic xmlns:a="http://schemas.openxmlformats.org/drawingml/2006/main">
                <a:graphicData uri="http://schemas.microsoft.com/office/word/2010/wordprocessingShape">
                  <wps:wsp>
                    <wps:cNvSpPr txBox="1"/>
                    <wps:spPr>
                      <a:xfrm>
                        <a:off x="0" y="0"/>
                        <a:ext cx="859790" cy="247015"/>
                      </a:xfrm>
                      <a:prstGeom prst="rect">
                        <a:avLst/>
                      </a:prstGeom>
                      <a:noFill/>
                    </wps:spPr>
                    <wps:txbx>
                      <w:txbxContent>
                        <w:p>
                          <w:pPr>
                            <w:pStyle w:val="27"/>
                            <w:keepNext w:val="0"/>
                            <w:keepLines w:val="0"/>
                            <w:widowControl w:val="0"/>
                            <w:shd w:val="clear" w:color="auto" w:fill="auto"/>
                            <w:tabs>
                              <w:tab w:val="right" w:pos="950"/>
                            </w:tabs>
                            <w:bidi w:val="0"/>
                            <w:spacing w:before="0" w:after="0" w:line="240" w:lineRule="auto"/>
                            <w:ind w:left="0" w:right="0" w:firstLine="0"/>
                            <w:jc w:val="left"/>
                            <w:rPr>
                              <w:sz w:val="10"/>
                              <w:szCs w:val="10"/>
                            </w:rPr>
                          </w:pPr>
                          <w:r>
                            <w:rPr>
                              <w:rFonts w:ascii="宋体" w:hAnsi="宋体" w:eastAsia="宋体" w:cs="宋体"/>
                              <w:b w:val="0"/>
                              <w:bCs w:val="0"/>
                              <w:color w:val="000000"/>
                              <w:spacing w:val="0"/>
                              <w:w w:val="100"/>
                              <w:position w:val="0"/>
                              <w:sz w:val="10"/>
                              <w:szCs w:val="10"/>
                            </w:rPr>
                            <w:t>国森</w:t>
                          </w:r>
                          <w:r>
                            <w:rPr>
                              <w:rFonts w:ascii="宋体" w:hAnsi="宋体" w:eastAsia="宋体" w:cs="宋体"/>
                              <w:b w:val="0"/>
                              <w:bCs w:val="0"/>
                              <w:color w:val="000000"/>
                              <w:spacing w:val="0"/>
                              <w:w w:val="100"/>
                              <w:position w:val="0"/>
                              <w:sz w:val="10"/>
                              <w:szCs w:val="10"/>
                              <w:lang w:val="en-US" w:eastAsia="en-US" w:bidi="en-US"/>
                            </w:rPr>
                            <w:t>.</w:t>
                          </w:r>
                          <w:r>
                            <w:rPr>
                              <w:rFonts w:ascii="宋体" w:hAnsi="宋体" w:eastAsia="宋体" w:cs="宋体"/>
                              <w:b w:val="0"/>
                              <w:bCs w:val="0"/>
                              <w:color w:val="000000"/>
                              <w:spacing w:val="0"/>
                              <w:w w:val="100"/>
                              <w:position w:val="0"/>
                              <w:sz w:val="10"/>
                              <w:szCs w:val="10"/>
                            </w:rPr>
                            <w:t>中国</w:t>
                          </w:r>
                          <w:r>
                            <w:rPr>
                              <w:rFonts w:ascii="宋体" w:hAnsi="宋体" w:eastAsia="宋体" w:cs="宋体"/>
                              <w:b w:val="0"/>
                              <w:bCs w:val="0"/>
                              <w:color w:val="000000"/>
                              <w:spacing w:val="0"/>
                              <w:w w:val="100"/>
                              <w:position w:val="0"/>
                              <w:sz w:val="10"/>
                              <w:szCs w:val="10"/>
                            </w:rPr>
                            <w:tab/>
                          </w:r>
                          <w:r>
                            <w:rPr>
                              <w:rFonts w:ascii="宋体" w:hAnsi="宋体" w:eastAsia="宋体" w:cs="宋体"/>
                              <w:b w:val="0"/>
                              <w:bCs w:val="0"/>
                              <w:color w:val="2F5887"/>
                              <w:spacing w:val="0"/>
                              <w:w w:val="100"/>
                              <w:position w:val="0"/>
                              <w:sz w:val="10"/>
                              <w:szCs w:val="10"/>
                              <w:lang w:val="en-US" w:eastAsia="en-US" w:bidi="en-US"/>
                            </w:rPr>
                            <w:t>'</w:t>
                          </w:r>
                        </w:p>
                        <w:p>
                          <w:pPr>
                            <w:pStyle w:val="2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val="0"/>
                              <w:bCs w:val="0"/>
                              <w:smallCaps/>
                              <w:color w:val="000000"/>
                              <w:spacing w:val="0"/>
                              <w:w w:val="100"/>
                              <w:position w:val="0"/>
                              <w:sz w:val="26"/>
                              <w:szCs w:val="26"/>
                              <w:lang w:val="en-US" w:eastAsia="en-US" w:bidi="en-US"/>
                            </w:rPr>
                            <w:t>page</w:t>
                          </w:r>
                          <w:r>
                            <w:rPr>
                              <w:rFonts w:ascii="Times New Roman" w:hAnsi="Times New Roman" w:eastAsia="Times New Roman" w:cs="Times New Roman"/>
                              <w:color w:val="000000"/>
                              <w:spacing w:val="0"/>
                              <w:w w:val="100"/>
                              <w:position w:val="0"/>
                              <w:lang w:val="en-US" w:eastAsia="en-US" w:bidi="en-US"/>
                            </w:rPr>
                            <w:t xml:space="preserve"> 27/</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fldChar w:fldCharType="end"/>
                          </w:r>
                        </w:p>
                      </w:txbxContent>
                    </wps:txbx>
                    <wps:bodyPr lIns="0" tIns="0" rIns="0" bIns="0">
                      <a:spAutoFit/>
                    </wps:bodyPr>
                  </wps:wsp>
                </a:graphicData>
              </a:graphic>
            </wp:anchor>
          </w:drawing>
        </mc:Choice>
        <mc:Fallback>
          <w:pict>
            <v:shape id="Shape 161" o:spid="_x0000_s1026" o:spt="202" type="#_x0000_t202" style="position:absolute;left:0pt;margin-left:1281.3pt;margin-top:476.45pt;height:19.45pt;width:67.7pt;mso-position-horizontal-relative:page;mso-position-vertical-relative:page;z-index:-251657216;mso-width-relative:page;mso-height-relative:page;" filled="f" stroked="f" coordsize="21600,21600" o:gfxdata="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vUxeP2AAAAA0BAAAP&#10;AAAAAAAAAAEAIAAAACIAAABkcnMvZG93bnJldi54bWxQSwECFAAUAAAACACHTuJAJ3KJ2KYBAABn&#10;AwAADgAAAAAAAAABACAAAAAnAQAAZHJzL2Uyb0RvYy54bWxQSwUGAAAAAAYABgBZAQAAPwUAAAAA&#10;">
              <v:fill on="f" focussize="0,0"/>
              <v:stroke on="f"/>
              <v:imagedata o:title=""/>
              <o:lock v:ext="edit" aspectratio="f"/>
              <v:textbox inset="0mm,0mm,0mm,0mm" style="mso-fit-shape-to-text:t;">
                <w:txbxContent>
                  <w:p>
                    <w:pPr>
                      <w:pStyle w:val="27"/>
                      <w:keepNext w:val="0"/>
                      <w:keepLines w:val="0"/>
                      <w:widowControl w:val="0"/>
                      <w:shd w:val="clear" w:color="auto" w:fill="auto"/>
                      <w:tabs>
                        <w:tab w:val="right" w:pos="950"/>
                      </w:tabs>
                      <w:bidi w:val="0"/>
                      <w:spacing w:before="0" w:after="0" w:line="240" w:lineRule="auto"/>
                      <w:ind w:left="0" w:right="0" w:firstLine="0"/>
                      <w:jc w:val="left"/>
                      <w:rPr>
                        <w:sz w:val="10"/>
                        <w:szCs w:val="10"/>
                      </w:rPr>
                    </w:pPr>
                    <w:r>
                      <w:rPr>
                        <w:rFonts w:ascii="宋体" w:hAnsi="宋体" w:eastAsia="宋体" w:cs="宋体"/>
                        <w:b w:val="0"/>
                        <w:bCs w:val="0"/>
                        <w:color w:val="000000"/>
                        <w:spacing w:val="0"/>
                        <w:w w:val="100"/>
                        <w:position w:val="0"/>
                        <w:sz w:val="10"/>
                        <w:szCs w:val="10"/>
                      </w:rPr>
                      <w:t>国森</w:t>
                    </w:r>
                    <w:r>
                      <w:rPr>
                        <w:rFonts w:ascii="宋体" w:hAnsi="宋体" w:eastAsia="宋体" w:cs="宋体"/>
                        <w:b w:val="0"/>
                        <w:bCs w:val="0"/>
                        <w:color w:val="000000"/>
                        <w:spacing w:val="0"/>
                        <w:w w:val="100"/>
                        <w:position w:val="0"/>
                        <w:sz w:val="10"/>
                        <w:szCs w:val="10"/>
                        <w:lang w:val="en-US" w:eastAsia="en-US" w:bidi="en-US"/>
                      </w:rPr>
                      <w:t>.</w:t>
                    </w:r>
                    <w:r>
                      <w:rPr>
                        <w:rFonts w:ascii="宋体" w:hAnsi="宋体" w:eastAsia="宋体" w:cs="宋体"/>
                        <w:b w:val="0"/>
                        <w:bCs w:val="0"/>
                        <w:color w:val="000000"/>
                        <w:spacing w:val="0"/>
                        <w:w w:val="100"/>
                        <w:position w:val="0"/>
                        <w:sz w:val="10"/>
                        <w:szCs w:val="10"/>
                      </w:rPr>
                      <w:t>中国</w:t>
                    </w:r>
                    <w:r>
                      <w:rPr>
                        <w:rFonts w:ascii="宋体" w:hAnsi="宋体" w:eastAsia="宋体" w:cs="宋体"/>
                        <w:b w:val="0"/>
                        <w:bCs w:val="0"/>
                        <w:color w:val="000000"/>
                        <w:spacing w:val="0"/>
                        <w:w w:val="100"/>
                        <w:position w:val="0"/>
                        <w:sz w:val="10"/>
                        <w:szCs w:val="10"/>
                      </w:rPr>
                      <w:tab/>
                    </w:r>
                    <w:r>
                      <w:rPr>
                        <w:rFonts w:ascii="宋体" w:hAnsi="宋体" w:eastAsia="宋体" w:cs="宋体"/>
                        <w:b w:val="0"/>
                        <w:bCs w:val="0"/>
                        <w:color w:val="2F5887"/>
                        <w:spacing w:val="0"/>
                        <w:w w:val="100"/>
                        <w:position w:val="0"/>
                        <w:sz w:val="10"/>
                        <w:szCs w:val="10"/>
                        <w:lang w:val="en-US" w:eastAsia="en-US" w:bidi="en-US"/>
                      </w:rPr>
                      <w:t>'</w:t>
                    </w:r>
                  </w:p>
                  <w:p>
                    <w:pPr>
                      <w:pStyle w:val="2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val="0"/>
                        <w:bCs w:val="0"/>
                        <w:smallCaps/>
                        <w:color w:val="000000"/>
                        <w:spacing w:val="0"/>
                        <w:w w:val="100"/>
                        <w:position w:val="0"/>
                        <w:sz w:val="26"/>
                        <w:szCs w:val="26"/>
                        <w:lang w:val="en-US" w:eastAsia="en-US" w:bidi="en-US"/>
                      </w:rPr>
                      <w:t>page</w:t>
                    </w:r>
                    <w:r>
                      <w:rPr>
                        <w:rFonts w:ascii="Times New Roman" w:hAnsi="Times New Roman" w:eastAsia="Times New Roman" w:cs="Times New Roman"/>
                        <w:color w:val="000000"/>
                        <w:spacing w:val="0"/>
                        <w:w w:val="100"/>
                        <w:position w:val="0"/>
                        <w:lang w:val="en-US" w:eastAsia="en-US" w:bidi="en-US"/>
                      </w:rPr>
                      <w:t xml:space="preserve"> 27/</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lang w:val="en-US" w:eastAsia="en-US" w:bidi="en-US"/>
                      </w:rPr>
                      <w:t>#</w:t>
                    </w:r>
                    <w:r>
                      <w:rPr>
                        <w:rFonts w:ascii="Times New Roman" w:hAnsi="Times New Roman" w:eastAsia="Times New Roman" w:cs="Times New Roman"/>
                        <w:color w:val="000000"/>
                        <w:spacing w:val="0"/>
                        <w:w w:val="100"/>
                        <w:position w:val="0"/>
                        <w:lang w:val="en-US" w:eastAsia="en-US" w:bidi="en-US"/>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16272510</wp:posOffset>
              </wp:positionH>
              <wp:positionV relativeFrom="page">
                <wp:posOffset>6050915</wp:posOffset>
              </wp:positionV>
              <wp:extent cx="887095" cy="247015"/>
              <wp:effectExtent l="0" t="0" r="0" b="0"/>
              <wp:wrapNone/>
              <wp:docPr id="169" name="Shape 169"/>
              <wp:cNvGraphicFramePr/>
              <a:graphic xmlns:a="http://schemas.openxmlformats.org/drawingml/2006/main">
                <a:graphicData uri="http://schemas.microsoft.com/office/word/2010/wordprocessingShape">
                  <wps:wsp>
                    <wps:cNvSpPr txBox="1"/>
                    <wps:spPr>
                      <a:xfrm>
                        <a:off x="0" y="0"/>
                        <a:ext cx="887095" cy="247015"/>
                      </a:xfrm>
                      <a:prstGeom prst="rect">
                        <a:avLst/>
                      </a:prstGeom>
                      <a:noFill/>
                    </wps:spPr>
                    <wps:txbx>
                      <w:txbxContent>
                        <w:p>
                          <w:pPr>
                            <w:pStyle w:val="27"/>
                            <w:keepNext w:val="0"/>
                            <w:keepLines w:val="0"/>
                            <w:widowControl w:val="0"/>
                            <w:shd w:val="clear" w:color="auto" w:fill="auto"/>
                            <w:tabs>
                              <w:tab w:val="right" w:pos="943"/>
                              <w:tab w:val="right" w:pos="1001"/>
                              <w:tab w:val="right" w:pos="1397"/>
                            </w:tabs>
                            <w:bidi w:val="0"/>
                            <w:spacing w:before="0" w:after="0" w:line="240" w:lineRule="auto"/>
                            <w:ind w:left="0" w:right="0" w:firstLine="0"/>
                            <w:jc w:val="left"/>
                            <w:rPr>
                              <w:sz w:val="10"/>
                              <w:szCs w:val="10"/>
                            </w:rPr>
                          </w:pPr>
                          <w:r>
                            <w:rPr>
                              <w:rFonts w:ascii="宋体" w:hAnsi="宋体" w:eastAsia="宋体" w:cs="宋体"/>
                              <w:b w:val="0"/>
                              <w:bCs w:val="0"/>
                              <w:color w:val="000000"/>
                              <w:spacing w:val="0"/>
                              <w:w w:val="100"/>
                              <w:position w:val="0"/>
                              <w:sz w:val="10"/>
                              <w:szCs w:val="10"/>
                            </w:rPr>
                            <w:t>国森.中国</w:t>
                          </w:r>
                          <w:r>
                            <w:rPr>
                              <w:rFonts w:ascii="宋体" w:hAnsi="宋体" w:eastAsia="宋体" w:cs="宋体"/>
                              <w:b w:val="0"/>
                              <w:bCs w:val="0"/>
                              <w:color w:val="000000"/>
                              <w:spacing w:val="0"/>
                              <w:w w:val="100"/>
                              <w:position w:val="0"/>
                              <w:sz w:val="10"/>
                              <w:szCs w:val="10"/>
                            </w:rPr>
                            <w:tab/>
                          </w:r>
                          <w:r>
                            <w:rPr>
                              <w:rFonts w:ascii="宋体" w:hAnsi="宋体" w:eastAsia="宋体" w:cs="宋体"/>
                              <w:b w:val="0"/>
                              <w:bCs w:val="0"/>
                              <w:color w:val="2F5887"/>
                              <w:spacing w:val="0"/>
                              <w:w w:val="100"/>
                              <w:position w:val="0"/>
                              <w:sz w:val="10"/>
                              <w:szCs w:val="10"/>
                              <w:lang w:val="en-US" w:eastAsia="en-US" w:bidi="en-US"/>
                            </w:rPr>
                            <w:tab/>
                          </w:r>
                          <w:r>
                            <w:rPr>
                              <w:rFonts w:ascii="宋体" w:hAnsi="宋体" w:eastAsia="宋体" w:cs="宋体"/>
                              <w:b w:val="0"/>
                              <w:bCs w:val="0"/>
                              <w:color w:val="2F5887"/>
                              <w:spacing w:val="0"/>
                              <w:w w:val="100"/>
                              <w:position w:val="0"/>
                              <w:sz w:val="10"/>
                              <w:szCs w:val="10"/>
                            </w:rPr>
                            <w:tab/>
                          </w:r>
                        </w:p>
                        <w:p>
                          <w:pPr>
                            <w:pStyle w:val="2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sz w:val="17"/>
                              <w:szCs w:val="17"/>
                              <w:lang w:val="en-US" w:eastAsia="en-US" w:bidi="en-US"/>
                            </w:rPr>
                            <w:t xml:space="preserve">PAGE </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/30</w:t>
                          </w:r>
                        </w:p>
                      </w:txbxContent>
                    </wps:txbx>
                    <wps:bodyPr lIns="0" tIns="0" rIns="0" bIns="0">
                      <a:spAutoFit/>
                    </wps:bodyPr>
                  </wps:wsp>
                </a:graphicData>
              </a:graphic>
            </wp:anchor>
          </w:drawing>
        </mc:Choice>
        <mc:Fallback>
          <w:pict>
            <v:shape id="Shape 169" o:spid="_x0000_s1026" o:spt="202" type="#_x0000_t202" style="position:absolute;left:0pt;margin-left:1281.3pt;margin-top:476.45pt;height:19.45pt;width:69.85pt;mso-position-horizontal-relative:page;mso-position-vertical-relative:page;z-index:-251657216;mso-width-relative:page;mso-height-relative:page;" filled="f" stroked="f" coordsize="21600,21600" o:gfxdata="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Ho26+/ZAAAADQEA&#10;AA8AAAAAAAAAAQAgAAAAIgAAAGRycy9kb3ducmV2LnhtbFBLAQIUABQAAAAIAIdO4kDt+/wkpwEA&#10;AGcDAAAOAAAAAAAAAAEAIAAAACgBAABkcnMvZTJvRG9jLnhtbFBLBQYAAAAABgAGAFkBAABBBQAA&#10;AAA=&#10;">
              <v:fill on="f" focussize="0,0"/>
              <v:stroke on="f"/>
              <v:imagedata o:title=""/>
              <o:lock v:ext="edit" aspectratio="f"/>
              <v:textbox inset="0mm,0mm,0mm,0mm" style="mso-fit-shape-to-text:t;">
                <w:txbxContent>
                  <w:p>
                    <w:pPr>
                      <w:pStyle w:val="27"/>
                      <w:keepNext w:val="0"/>
                      <w:keepLines w:val="0"/>
                      <w:widowControl w:val="0"/>
                      <w:shd w:val="clear" w:color="auto" w:fill="auto"/>
                      <w:tabs>
                        <w:tab w:val="right" w:pos="943"/>
                        <w:tab w:val="right" w:pos="1001"/>
                        <w:tab w:val="right" w:pos="1397"/>
                      </w:tabs>
                      <w:bidi w:val="0"/>
                      <w:spacing w:before="0" w:after="0" w:line="240" w:lineRule="auto"/>
                      <w:ind w:left="0" w:right="0" w:firstLine="0"/>
                      <w:jc w:val="left"/>
                      <w:rPr>
                        <w:sz w:val="10"/>
                        <w:szCs w:val="10"/>
                      </w:rPr>
                    </w:pPr>
                    <w:r>
                      <w:rPr>
                        <w:rFonts w:ascii="宋体" w:hAnsi="宋体" w:eastAsia="宋体" w:cs="宋体"/>
                        <w:b w:val="0"/>
                        <w:bCs w:val="0"/>
                        <w:color w:val="000000"/>
                        <w:spacing w:val="0"/>
                        <w:w w:val="100"/>
                        <w:position w:val="0"/>
                        <w:sz w:val="10"/>
                        <w:szCs w:val="10"/>
                      </w:rPr>
                      <w:t>国森.中国</w:t>
                    </w:r>
                    <w:r>
                      <w:rPr>
                        <w:rFonts w:ascii="宋体" w:hAnsi="宋体" w:eastAsia="宋体" w:cs="宋体"/>
                        <w:b w:val="0"/>
                        <w:bCs w:val="0"/>
                        <w:color w:val="000000"/>
                        <w:spacing w:val="0"/>
                        <w:w w:val="100"/>
                        <w:position w:val="0"/>
                        <w:sz w:val="10"/>
                        <w:szCs w:val="10"/>
                      </w:rPr>
                      <w:tab/>
                    </w:r>
                    <w:r>
                      <w:rPr>
                        <w:rFonts w:ascii="宋体" w:hAnsi="宋体" w:eastAsia="宋体" w:cs="宋体"/>
                        <w:b w:val="0"/>
                        <w:bCs w:val="0"/>
                        <w:color w:val="2F5887"/>
                        <w:spacing w:val="0"/>
                        <w:w w:val="100"/>
                        <w:position w:val="0"/>
                        <w:sz w:val="10"/>
                        <w:szCs w:val="10"/>
                        <w:lang w:val="en-US" w:eastAsia="en-US" w:bidi="en-US"/>
                      </w:rPr>
                      <w:tab/>
                    </w:r>
                    <w:r>
                      <w:rPr>
                        <w:rFonts w:ascii="宋体" w:hAnsi="宋体" w:eastAsia="宋体" w:cs="宋体"/>
                        <w:b w:val="0"/>
                        <w:bCs w:val="0"/>
                        <w:color w:val="2F5887"/>
                        <w:spacing w:val="0"/>
                        <w:w w:val="100"/>
                        <w:position w:val="0"/>
                        <w:sz w:val="10"/>
                        <w:szCs w:val="10"/>
                      </w:rPr>
                      <w:tab/>
                    </w:r>
                  </w:p>
                  <w:p>
                    <w:pPr>
                      <w:pStyle w:val="2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sz w:val="17"/>
                        <w:szCs w:val="17"/>
                        <w:lang w:val="en-US" w:eastAsia="en-US" w:bidi="en-US"/>
                      </w:rPr>
                      <w:t xml:space="preserve">PAGE </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/30</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16272510</wp:posOffset>
              </wp:positionH>
              <wp:positionV relativeFrom="page">
                <wp:posOffset>6050915</wp:posOffset>
              </wp:positionV>
              <wp:extent cx="882650" cy="247015"/>
              <wp:effectExtent l="0" t="0" r="0" b="0"/>
              <wp:wrapNone/>
              <wp:docPr id="187" name="Shape 187"/>
              <wp:cNvGraphicFramePr/>
              <a:graphic xmlns:a="http://schemas.openxmlformats.org/drawingml/2006/main">
                <a:graphicData uri="http://schemas.microsoft.com/office/word/2010/wordprocessingShape">
                  <wps:wsp>
                    <wps:cNvSpPr txBox="1"/>
                    <wps:spPr>
                      <a:xfrm>
                        <a:off x="0" y="0"/>
                        <a:ext cx="882650" cy="247015"/>
                      </a:xfrm>
                      <a:prstGeom prst="rect">
                        <a:avLst/>
                      </a:prstGeom>
                      <a:noFill/>
                    </wps:spPr>
                    <wps:txbx>
                      <w:txbxContent>
                        <w:p>
                          <w:pPr>
                            <w:pStyle w:val="27"/>
                            <w:keepNext w:val="0"/>
                            <w:keepLines w:val="0"/>
                            <w:widowControl w:val="0"/>
                            <w:shd w:val="clear" w:color="auto" w:fill="auto"/>
                            <w:tabs>
                              <w:tab w:val="right" w:pos="943"/>
                              <w:tab w:val="right" w:pos="1001"/>
                              <w:tab w:val="right" w:pos="1390"/>
                            </w:tabs>
                            <w:bidi w:val="0"/>
                            <w:spacing w:before="0" w:after="0" w:line="240" w:lineRule="auto"/>
                            <w:ind w:left="0" w:right="0" w:firstLine="0"/>
                            <w:jc w:val="left"/>
                            <w:rPr>
                              <w:sz w:val="10"/>
                              <w:szCs w:val="10"/>
                            </w:rPr>
                          </w:pPr>
                          <w:r>
                            <w:rPr>
                              <w:rFonts w:ascii="宋体" w:hAnsi="宋体" w:eastAsia="宋体" w:cs="宋体"/>
                              <w:b w:val="0"/>
                              <w:bCs w:val="0"/>
                              <w:color w:val="000000"/>
                              <w:spacing w:val="0"/>
                              <w:w w:val="100"/>
                              <w:position w:val="0"/>
                              <w:sz w:val="10"/>
                              <w:szCs w:val="10"/>
                            </w:rPr>
                            <w:t>国森.中国</w:t>
                          </w:r>
                          <w:r>
                            <w:rPr>
                              <w:rFonts w:ascii="宋体" w:hAnsi="宋体" w:eastAsia="宋体" w:cs="宋体"/>
                              <w:b w:val="0"/>
                              <w:bCs w:val="0"/>
                              <w:color w:val="000000"/>
                              <w:spacing w:val="0"/>
                              <w:w w:val="100"/>
                              <w:position w:val="0"/>
                              <w:sz w:val="10"/>
                              <w:szCs w:val="10"/>
                            </w:rPr>
                            <w:tab/>
                          </w:r>
                          <w:r>
                            <w:rPr>
                              <w:rFonts w:ascii="宋体" w:hAnsi="宋体" w:eastAsia="宋体" w:cs="宋体"/>
                              <w:b w:val="0"/>
                              <w:bCs w:val="0"/>
                              <w:color w:val="2F5887"/>
                              <w:spacing w:val="0"/>
                              <w:w w:val="100"/>
                              <w:position w:val="0"/>
                              <w:sz w:val="10"/>
                              <w:szCs w:val="10"/>
                              <w:lang w:val="en-US" w:eastAsia="en-US" w:bidi="en-US"/>
                            </w:rPr>
                            <w:tab/>
                          </w:r>
                          <w:r>
                            <w:rPr>
                              <w:rFonts w:ascii="宋体" w:hAnsi="宋体" w:eastAsia="宋体" w:cs="宋体"/>
                              <w:b w:val="0"/>
                              <w:bCs w:val="0"/>
                              <w:color w:val="2F5887"/>
                              <w:spacing w:val="0"/>
                              <w:w w:val="100"/>
                              <w:position w:val="0"/>
                              <w:sz w:val="10"/>
                              <w:szCs w:val="10"/>
                            </w:rPr>
                            <w:tab/>
                          </w:r>
                        </w:p>
                        <w:p>
                          <w:pPr>
                            <w:pStyle w:val="2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val="0"/>
                              <w:bCs w:val="0"/>
                              <w:smallCaps/>
                              <w:color w:val="000000"/>
                              <w:spacing w:val="0"/>
                              <w:w w:val="100"/>
                              <w:position w:val="0"/>
                              <w:sz w:val="26"/>
                              <w:szCs w:val="26"/>
                              <w:lang w:val="en-US" w:eastAsia="en-US" w:bidi="en-US"/>
                            </w:rPr>
                            <w:t>page</w:t>
                          </w:r>
                          <w:r>
                            <w:rPr>
                              <w:rFonts w:ascii="Times New Roman" w:hAnsi="Times New Roman" w:eastAsia="Times New Roman" w:cs="Times New Roman"/>
                              <w:color w:val="000000"/>
                              <w:spacing w:val="0"/>
                              <w:w w:val="100"/>
                              <w:position w:val="0"/>
                              <w:lang w:val="en-US" w:eastAsia="en-US" w:bidi="en-US"/>
                            </w:rPr>
                            <w:t xml:space="preserve"> </w:t>
                          </w:r>
                          <w:r>
                            <w:rPr>
                              <w:rFonts w:ascii="Times New Roman" w:hAnsi="Times New Roman" w:eastAsia="Times New Roman" w:cs="Times New Roman"/>
                              <w:color w:val="000000"/>
                              <w:spacing w:val="0"/>
                              <w:w w:val="100"/>
                              <w:position w:val="0"/>
                            </w:rPr>
                            <w:t>33/</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p>
                      </w:txbxContent>
                    </wps:txbx>
                    <wps:bodyPr lIns="0" tIns="0" rIns="0" bIns="0">
                      <a:spAutoFit/>
                    </wps:bodyPr>
                  </wps:wsp>
                </a:graphicData>
              </a:graphic>
            </wp:anchor>
          </w:drawing>
        </mc:Choice>
        <mc:Fallback>
          <w:pict>
            <v:shape id="Shape 187" o:spid="_x0000_s1026" o:spt="202" type="#_x0000_t202" style="position:absolute;left:0pt;margin-left:1281.3pt;margin-top:476.45pt;height:19.45pt;width:69.5pt;mso-position-horizontal-relative:page;mso-position-vertical-relative:page;z-index:-251657216;mso-width-relative:page;mso-height-relative:page;" filled="f" stroked="f" coordsize="21600,21600" o:gfxdata="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H9UgU3YAAAADQEAAA8A&#10;AAAAAAAAAQAgAAAAIgAAAGRycy9kb3ducmV2LnhtbFBLAQIUABQAAAAIAIdO4kDqzkUCpQEAAGcD&#10;AAAOAAAAAAAAAAEAIAAAACcBAABkcnMvZTJvRG9jLnhtbFBLBQYAAAAABgAGAFkBAAA+BQAAAAA=&#10;">
              <v:fill on="f" focussize="0,0"/>
              <v:stroke on="f"/>
              <v:imagedata o:title=""/>
              <o:lock v:ext="edit" aspectratio="f"/>
              <v:textbox inset="0mm,0mm,0mm,0mm" style="mso-fit-shape-to-text:t;">
                <w:txbxContent>
                  <w:p>
                    <w:pPr>
                      <w:pStyle w:val="27"/>
                      <w:keepNext w:val="0"/>
                      <w:keepLines w:val="0"/>
                      <w:widowControl w:val="0"/>
                      <w:shd w:val="clear" w:color="auto" w:fill="auto"/>
                      <w:tabs>
                        <w:tab w:val="right" w:pos="943"/>
                        <w:tab w:val="right" w:pos="1001"/>
                        <w:tab w:val="right" w:pos="1390"/>
                      </w:tabs>
                      <w:bidi w:val="0"/>
                      <w:spacing w:before="0" w:after="0" w:line="240" w:lineRule="auto"/>
                      <w:ind w:left="0" w:right="0" w:firstLine="0"/>
                      <w:jc w:val="left"/>
                      <w:rPr>
                        <w:sz w:val="10"/>
                        <w:szCs w:val="10"/>
                      </w:rPr>
                    </w:pPr>
                    <w:r>
                      <w:rPr>
                        <w:rFonts w:ascii="宋体" w:hAnsi="宋体" w:eastAsia="宋体" w:cs="宋体"/>
                        <w:b w:val="0"/>
                        <w:bCs w:val="0"/>
                        <w:color w:val="000000"/>
                        <w:spacing w:val="0"/>
                        <w:w w:val="100"/>
                        <w:position w:val="0"/>
                        <w:sz w:val="10"/>
                        <w:szCs w:val="10"/>
                      </w:rPr>
                      <w:t>国森.中国</w:t>
                    </w:r>
                    <w:r>
                      <w:rPr>
                        <w:rFonts w:ascii="宋体" w:hAnsi="宋体" w:eastAsia="宋体" w:cs="宋体"/>
                        <w:b w:val="0"/>
                        <w:bCs w:val="0"/>
                        <w:color w:val="000000"/>
                        <w:spacing w:val="0"/>
                        <w:w w:val="100"/>
                        <w:position w:val="0"/>
                        <w:sz w:val="10"/>
                        <w:szCs w:val="10"/>
                      </w:rPr>
                      <w:tab/>
                    </w:r>
                    <w:r>
                      <w:rPr>
                        <w:rFonts w:ascii="宋体" w:hAnsi="宋体" w:eastAsia="宋体" w:cs="宋体"/>
                        <w:b w:val="0"/>
                        <w:bCs w:val="0"/>
                        <w:color w:val="2F5887"/>
                        <w:spacing w:val="0"/>
                        <w:w w:val="100"/>
                        <w:position w:val="0"/>
                        <w:sz w:val="10"/>
                        <w:szCs w:val="10"/>
                        <w:lang w:val="en-US" w:eastAsia="en-US" w:bidi="en-US"/>
                      </w:rPr>
                      <w:tab/>
                    </w:r>
                    <w:r>
                      <w:rPr>
                        <w:rFonts w:ascii="宋体" w:hAnsi="宋体" w:eastAsia="宋体" w:cs="宋体"/>
                        <w:b w:val="0"/>
                        <w:bCs w:val="0"/>
                        <w:color w:val="2F5887"/>
                        <w:spacing w:val="0"/>
                        <w:w w:val="100"/>
                        <w:position w:val="0"/>
                        <w:sz w:val="10"/>
                        <w:szCs w:val="10"/>
                      </w:rPr>
                      <w:tab/>
                    </w:r>
                  </w:p>
                  <w:p>
                    <w:pPr>
                      <w:pStyle w:val="2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val="0"/>
                        <w:bCs w:val="0"/>
                        <w:smallCaps/>
                        <w:color w:val="000000"/>
                        <w:spacing w:val="0"/>
                        <w:w w:val="100"/>
                        <w:position w:val="0"/>
                        <w:sz w:val="26"/>
                        <w:szCs w:val="26"/>
                        <w:lang w:val="en-US" w:eastAsia="en-US" w:bidi="en-US"/>
                      </w:rPr>
                      <w:t>page</w:t>
                    </w:r>
                    <w:r>
                      <w:rPr>
                        <w:rFonts w:ascii="Times New Roman" w:hAnsi="Times New Roman" w:eastAsia="Times New Roman" w:cs="Times New Roman"/>
                        <w:color w:val="000000"/>
                        <w:spacing w:val="0"/>
                        <w:w w:val="100"/>
                        <w:position w:val="0"/>
                        <w:lang w:val="en-US" w:eastAsia="en-US" w:bidi="en-US"/>
                      </w:rPr>
                      <w:t xml:space="preserve"> </w:t>
                    </w:r>
                    <w:r>
                      <w:rPr>
                        <w:rFonts w:ascii="Times New Roman" w:hAnsi="Times New Roman" w:eastAsia="Times New Roman" w:cs="Times New Roman"/>
                        <w:color w:val="000000"/>
                        <w:spacing w:val="0"/>
                        <w:w w:val="100"/>
                        <w:position w:val="0"/>
                      </w:rPr>
                      <w:t>33/</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16272510</wp:posOffset>
              </wp:positionH>
              <wp:positionV relativeFrom="page">
                <wp:posOffset>6050915</wp:posOffset>
              </wp:positionV>
              <wp:extent cx="877570" cy="247015"/>
              <wp:effectExtent l="0" t="0" r="0" b="0"/>
              <wp:wrapNone/>
              <wp:docPr id="195" name="Shape 195"/>
              <wp:cNvGraphicFramePr/>
              <a:graphic xmlns:a="http://schemas.openxmlformats.org/drawingml/2006/main">
                <a:graphicData uri="http://schemas.microsoft.com/office/word/2010/wordprocessingShape">
                  <wps:wsp>
                    <wps:cNvSpPr txBox="1"/>
                    <wps:spPr>
                      <a:xfrm>
                        <a:off x="0" y="0"/>
                        <a:ext cx="877570" cy="247015"/>
                      </a:xfrm>
                      <a:prstGeom prst="rect">
                        <a:avLst/>
                      </a:prstGeom>
                      <a:noFill/>
                    </wps:spPr>
                    <wps:txbx>
                      <w:txbxContent>
                        <w:p>
                          <w:pPr>
                            <w:pStyle w:val="27"/>
                            <w:keepNext w:val="0"/>
                            <w:keepLines w:val="0"/>
                            <w:widowControl w:val="0"/>
                            <w:shd w:val="clear" w:color="auto" w:fill="auto"/>
                            <w:tabs>
                              <w:tab w:val="right" w:pos="943"/>
                              <w:tab w:val="right" w:pos="1001"/>
                              <w:tab w:val="right" w:pos="1382"/>
                            </w:tabs>
                            <w:bidi w:val="0"/>
                            <w:spacing w:before="0" w:after="0" w:line="240" w:lineRule="auto"/>
                            <w:ind w:left="0" w:right="0" w:firstLine="0"/>
                            <w:jc w:val="left"/>
                            <w:rPr>
                              <w:sz w:val="10"/>
                              <w:szCs w:val="10"/>
                            </w:rPr>
                          </w:pPr>
                          <w:r>
                            <w:rPr>
                              <w:rFonts w:ascii="宋体" w:hAnsi="宋体" w:eastAsia="宋体" w:cs="宋体"/>
                              <w:b w:val="0"/>
                              <w:bCs w:val="0"/>
                              <w:color w:val="000000"/>
                              <w:spacing w:val="0"/>
                              <w:w w:val="100"/>
                              <w:position w:val="0"/>
                              <w:sz w:val="10"/>
                              <w:szCs w:val="10"/>
                            </w:rPr>
                            <w:t>国森.中国</w:t>
                          </w:r>
                          <w:r>
                            <w:rPr>
                              <w:rFonts w:ascii="宋体" w:hAnsi="宋体" w:eastAsia="宋体" w:cs="宋体"/>
                              <w:b w:val="0"/>
                              <w:bCs w:val="0"/>
                              <w:color w:val="2F5887"/>
                              <w:spacing w:val="0"/>
                              <w:w w:val="100"/>
                              <w:position w:val="0"/>
                              <w:sz w:val="10"/>
                              <w:szCs w:val="10"/>
                            </w:rPr>
                            <w:tab/>
                          </w:r>
                          <w:r>
                            <w:rPr>
                              <w:rFonts w:ascii="宋体" w:hAnsi="宋体" w:eastAsia="宋体" w:cs="宋体"/>
                              <w:b w:val="0"/>
                              <w:bCs w:val="0"/>
                              <w:color w:val="2F5887"/>
                              <w:spacing w:val="0"/>
                              <w:w w:val="100"/>
                              <w:position w:val="0"/>
                              <w:sz w:val="10"/>
                              <w:szCs w:val="10"/>
                              <w:lang w:val="en-US" w:eastAsia="en-US" w:bidi="en-US"/>
                            </w:rPr>
                            <w:tab/>
                          </w:r>
                          <w:r>
                            <w:rPr>
                              <w:rFonts w:ascii="宋体" w:hAnsi="宋体" w:eastAsia="宋体" w:cs="宋体"/>
                              <w:b w:val="0"/>
                              <w:bCs w:val="0"/>
                              <w:color w:val="2F5887"/>
                              <w:spacing w:val="0"/>
                              <w:w w:val="100"/>
                              <w:position w:val="0"/>
                              <w:sz w:val="10"/>
                              <w:szCs w:val="10"/>
                            </w:rPr>
                            <w:tab/>
                          </w:r>
                        </w:p>
                        <w:p>
                          <w:pPr>
                            <w:pStyle w:val="2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val="0"/>
                              <w:bCs w:val="0"/>
                              <w:smallCaps/>
                              <w:color w:val="000000"/>
                              <w:spacing w:val="0"/>
                              <w:w w:val="100"/>
                              <w:position w:val="0"/>
                              <w:sz w:val="26"/>
                              <w:szCs w:val="26"/>
                              <w:lang w:val="en-US" w:eastAsia="en-US" w:bidi="en-US"/>
                            </w:rPr>
                            <w:t>page</w:t>
                          </w:r>
                          <w:r>
                            <w:rPr>
                              <w:rFonts w:ascii="Times New Roman" w:hAnsi="Times New Roman" w:eastAsia="Times New Roman" w:cs="Times New Roman"/>
                              <w:color w:val="000000"/>
                              <w:spacing w:val="0"/>
                              <w:w w:val="100"/>
                              <w:position w:val="0"/>
                              <w:lang w:val="en-US" w:eastAsia="en-US" w:bidi="en-US"/>
                            </w:rPr>
                            <w:t xml:space="preserve"> </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/36</w:t>
                          </w:r>
                        </w:p>
                      </w:txbxContent>
                    </wps:txbx>
                    <wps:bodyPr lIns="0" tIns="0" rIns="0" bIns="0">
                      <a:spAutoFit/>
                    </wps:bodyPr>
                  </wps:wsp>
                </a:graphicData>
              </a:graphic>
            </wp:anchor>
          </w:drawing>
        </mc:Choice>
        <mc:Fallback>
          <w:pict>
            <v:shape id="Shape 195" o:spid="_x0000_s1026" o:spt="202" type="#_x0000_t202" style="position:absolute;left:0pt;margin-left:1281.3pt;margin-top:476.45pt;height:19.45pt;width:69.1pt;mso-position-horizontal-relative:page;mso-position-vertical-relative:page;z-index:-251657216;mso-width-relative:page;mso-height-relative:page;" filled="f" stroked="f" coordsize="21600,21600" o:gfxdata="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WuVJtkAAAANAQAA&#10;DwAAAAAAAAABACAAAAAiAAAAZHJzL2Rvd25yZXYueG1sUEsBAhQAFAAAAAgAh07iQDt1LTemAQAA&#10;ZwMAAA4AAAAAAAAAAQAgAAAAKAEAAGRycy9lMm9Eb2MueG1sUEsFBgAAAAAGAAYAWQEAAEAFAAAA&#10;AA==&#10;">
              <v:fill on="f" focussize="0,0"/>
              <v:stroke on="f"/>
              <v:imagedata o:title=""/>
              <o:lock v:ext="edit" aspectratio="f"/>
              <v:textbox inset="0mm,0mm,0mm,0mm" style="mso-fit-shape-to-text:t;">
                <w:txbxContent>
                  <w:p>
                    <w:pPr>
                      <w:pStyle w:val="27"/>
                      <w:keepNext w:val="0"/>
                      <w:keepLines w:val="0"/>
                      <w:widowControl w:val="0"/>
                      <w:shd w:val="clear" w:color="auto" w:fill="auto"/>
                      <w:tabs>
                        <w:tab w:val="right" w:pos="943"/>
                        <w:tab w:val="right" w:pos="1001"/>
                        <w:tab w:val="right" w:pos="1382"/>
                      </w:tabs>
                      <w:bidi w:val="0"/>
                      <w:spacing w:before="0" w:after="0" w:line="240" w:lineRule="auto"/>
                      <w:ind w:left="0" w:right="0" w:firstLine="0"/>
                      <w:jc w:val="left"/>
                      <w:rPr>
                        <w:sz w:val="10"/>
                        <w:szCs w:val="10"/>
                      </w:rPr>
                    </w:pPr>
                    <w:r>
                      <w:rPr>
                        <w:rFonts w:ascii="宋体" w:hAnsi="宋体" w:eastAsia="宋体" w:cs="宋体"/>
                        <w:b w:val="0"/>
                        <w:bCs w:val="0"/>
                        <w:color w:val="000000"/>
                        <w:spacing w:val="0"/>
                        <w:w w:val="100"/>
                        <w:position w:val="0"/>
                        <w:sz w:val="10"/>
                        <w:szCs w:val="10"/>
                      </w:rPr>
                      <w:t>国森.中国</w:t>
                    </w:r>
                    <w:r>
                      <w:rPr>
                        <w:rFonts w:ascii="宋体" w:hAnsi="宋体" w:eastAsia="宋体" w:cs="宋体"/>
                        <w:b w:val="0"/>
                        <w:bCs w:val="0"/>
                        <w:color w:val="2F5887"/>
                        <w:spacing w:val="0"/>
                        <w:w w:val="100"/>
                        <w:position w:val="0"/>
                        <w:sz w:val="10"/>
                        <w:szCs w:val="10"/>
                      </w:rPr>
                      <w:tab/>
                    </w:r>
                    <w:r>
                      <w:rPr>
                        <w:rFonts w:ascii="宋体" w:hAnsi="宋体" w:eastAsia="宋体" w:cs="宋体"/>
                        <w:b w:val="0"/>
                        <w:bCs w:val="0"/>
                        <w:color w:val="2F5887"/>
                        <w:spacing w:val="0"/>
                        <w:w w:val="100"/>
                        <w:position w:val="0"/>
                        <w:sz w:val="10"/>
                        <w:szCs w:val="10"/>
                        <w:lang w:val="en-US" w:eastAsia="en-US" w:bidi="en-US"/>
                      </w:rPr>
                      <w:tab/>
                    </w:r>
                    <w:r>
                      <w:rPr>
                        <w:rFonts w:ascii="宋体" w:hAnsi="宋体" w:eastAsia="宋体" w:cs="宋体"/>
                        <w:b w:val="0"/>
                        <w:bCs w:val="0"/>
                        <w:color w:val="2F5887"/>
                        <w:spacing w:val="0"/>
                        <w:w w:val="100"/>
                        <w:position w:val="0"/>
                        <w:sz w:val="10"/>
                        <w:szCs w:val="10"/>
                      </w:rPr>
                      <w:tab/>
                    </w:r>
                  </w:p>
                  <w:p>
                    <w:pPr>
                      <w:pStyle w:val="2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val="0"/>
                        <w:bCs w:val="0"/>
                        <w:smallCaps/>
                        <w:color w:val="000000"/>
                        <w:spacing w:val="0"/>
                        <w:w w:val="100"/>
                        <w:position w:val="0"/>
                        <w:sz w:val="26"/>
                        <w:szCs w:val="26"/>
                        <w:lang w:val="en-US" w:eastAsia="en-US" w:bidi="en-US"/>
                      </w:rPr>
                      <w:t>page</w:t>
                    </w:r>
                    <w:r>
                      <w:rPr>
                        <w:rFonts w:ascii="Times New Roman" w:hAnsi="Times New Roman" w:eastAsia="Times New Roman" w:cs="Times New Roman"/>
                        <w:color w:val="000000"/>
                        <w:spacing w:val="0"/>
                        <w:w w:val="100"/>
                        <w:position w:val="0"/>
                        <w:lang w:val="en-US" w:eastAsia="en-US" w:bidi="en-US"/>
                      </w:rPr>
                      <w:t xml:space="preserve"> </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/36</w:t>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16272510</wp:posOffset>
              </wp:positionH>
              <wp:positionV relativeFrom="page">
                <wp:posOffset>6050915</wp:posOffset>
              </wp:positionV>
              <wp:extent cx="859790" cy="219710"/>
              <wp:effectExtent l="0" t="0" r="0" b="0"/>
              <wp:wrapNone/>
              <wp:docPr id="197" name="Shape 197"/>
              <wp:cNvGraphicFramePr/>
              <a:graphic xmlns:a="http://schemas.openxmlformats.org/drawingml/2006/main">
                <a:graphicData uri="http://schemas.microsoft.com/office/word/2010/wordprocessingShape">
                  <wps:wsp>
                    <wps:cNvSpPr txBox="1"/>
                    <wps:spPr>
                      <a:xfrm>
                        <a:off x="0" y="0"/>
                        <a:ext cx="859790" cy="219710"/>
                      </a:xfrm>
                      <a:prstGeom prst="rect">
                        <a:avLst/>
                      </a:prstGeom>
                      <a:noFill/>
                    </wps:spPr>
                    <wps:txbx>
                      <w:txbxContent>
                        <w:p>
                          <w:pPr>
                            <w:pStyle w:val="27"/>
                            <w:keepNext w:val="0"/>
                            <w:keepLines w:val="0"/>
                            <w:widowControl w:val="0"/>
                            <w:shd w:val="clear" w:color="auto" w:fill="auto"/>
                            <w:tabs>
                              <w:tab w:val="right" w:pos="950"/>
                              <w:tab w:val="right" w:pos="1001"/>
                              <w:tab w:val="right" w:pos="1354"/>
                            </w:tabs>
                            <w:bidi w:val="0"/>
                            <w:spacing w:before="0" w:after="0" w:line="240" w:lineRule="auto"/>
                            <w:ind w:left="0" w:right="0" w:firstLine="0"/>
                            <w:jc w:val="left"/>
                            <w:rPr>
                              <w:sz w:val="10"/>
                              <w:szCs w:val="10"/>
                            </w:rPr>
                          </w:pPr>
                          <w:r>
                            <w:rPr>
                              <w:rFonts w:ascii="宋体" w:hAnsi="宋体" w:eastAsia="宋体" w:cs="宋体"/>
                              <w:b w:val="0"/>
                              <w:bCs w:val="0"/>
                              <w:color w:val="000000"/>
                              <w:spacing w:val="0"/>
                              <w:w w:val="100"/>
                              <w:position w:val="0"/>
                              <w:sz w:val="10"/>
                              <w:szCs w:val="10"/>
                            </w:rPr>
                            <w:t>国森.中国</w:t>
                          </w:r>
                          <w:r>
                            <w:rPr>
                              <w:rFonts w:ascii="宋体" w:hAnsi="宋体" w:eastAsia="宋体" w:cs="宋体"/>
                              <w:b w:val="0"/>
                              <w:bCs w:val="0"/>
                              <w:color w:val="2F5887"/>
                              <w:spacing w:val="0"/>
                              <w:w w:val="100"/>
                              <w:position w:val="0"/>
                              <w:sz w:val="10"/>
                              <w:szCs w:val="10"/>
                            </w:rPr>
                            <w:tab/>
                          </w:r>
                          <w:r>
                            <w:rPr>
                              <w:rFonts w:ascii="宋体" w:hAnsi="宋体" w:eastAsia="宋体" w:cs="宋体"/>
                              <w:b w:val="0"/>
                              <w:bCs w:val="0"/>
                              <w:color w:val="2F5887"/>
                              <w:spacing w:val="0"/>
                              <w:w w:val="100"/>
                              <w:position w:val="0"/>
                              <w:sz w:val="10"/>
                              <w:szCs w:val="10"/>
                              <w:lang w:val="en-US" w:eastAsia="en-US" w:bidi="en-US"/>
                            </w:rPr>
                            <w:tab/>
                          </w:r>
                          <w:r>
                            <w:rPr>
                              <w:rFonts w:ascii="宋体" w:hAnsi="宋体" w:eastAsia="宋体" w:cs="宋体"/>
                              <w:b w:val="0"/>
                              <w:bCs w:val="0"/>
                              <w:color w:val="2F5887"/>
                              <w:spacing w:val="0"/>
                              <w:w w:val="100"/>
                              <w:position w:val="0"/>
                              <w:sz w:val="10"/>
                              <w:szCs w:val="10"/>
                            </w:rPr>
                            <w:tab/>
                          </w:r>
                        </w:p>
                        <w:p>
                          <w:pPr>
                            <w:pStyle w:val="2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val="0"/>
                              <w:bCs w:val="0"/>
                              <w:smallCaps/>
                              <w:color w:val="000000"/>
                              <w:spacing w:val="0"/>
                              <w:w w:val="100"/>
                              <w:position w:val="0"/>
                              <w:sz w:val="26"/>
                              <w:szCs w:val="26"/>
                              <w:lang w:val="en-US" w:eastAsia="en-US" w:bidi="en-US"/>
                            </w:rPr>
                            <w:t>page</w:t>
                          </w:r>
                          <w:r>
                            <w:rPr>
                              <w:rFonts w:ascii="Times New Roman" w:hAnsi="Times New Roman" w:eastAsia="Times New Roman" w:cs="Times New Roman"/>
                              <w:color w:val="000000"/>
                              <w:spacing w:val="0"/>
                              <w:w w:val="100"/>
                              <w:position w:val="0"/>
                              <w:lang w:val="en-US" w:eastAsia="en-US" w:bidi="en-US"/>
                            </w:rPr>
                            <w:t xml:space="preserve"> </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/38</w:t>
                          </w:r>
                        </w:p>
                      </w:txbxContent>
                    </wps:txbx>
                    <wps:bodyPr lIns="0" tIns="0" rIns="0" bIns="0">
                      <a:spAutoFit/>
                    </wps:bodyPr>
                  </wps:wsp>
                </a:graphicData>
              </a:graphic>
            </wp:anchor>
          </w:drawing>
        </mc:Choice>
        <mc:Fallback>
          <w:pict>
            <v:shape id="Shape 197" o:spid="_x0000_s1026" o:spt="202" type="#_x0000_t202" style="position:absolute;left:0pt;margin-left:1281.3pt;margin-top:476.45pt;height:17.3pt;width:67.7pt;mso-position-horizontal-relative:page;mso-position-vertical-relative:page;z-index:-251657216;mso-width-relative:page;mso-height-relative:page;" filled="f" stroked="f" coordsize="21600,21600" o:gfxdata="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BvdxaPYAAAADQEAAA8A&#10;AAAAAAAAAQAgAAAAIgAAAGRycy9kb3ducmV2LnhtbFBLAQIUABQAAAAIAIdO4kBt4+F7pQEAAGcD&#10;AAAOAAAAAAAAAAEAIAAAACcBAABkcnMvZTJvRG9jLnhtbFBLBQYAAAAABgAGAFkBAAA+BQAAAAA=&#10;">
              <v:fill on="f" focussize="0,0"/>
              <v:stroke on="f"/>
              <v:imagedata o:title=""/>
              <o:lock v:ext="edit" aspectratio="f"/>
              <v:textbox inset="0mm,0mm,0mm,0mm" style="mso-fit-shape-to-text:t;">
                <w:txbxContent>
                  <w:p>
                    <w:pPr>
                      <w:pStyle w:val="27"/>
                      <w:keepNext w:val="0"/>
                      <w:keepLines w:val="0"/>
                      <w:widowControl w:val="0"/>
                      <w:shd w:val="clear" w:color="auto" w:fill="auto"/>
                      <w:tabs>
                        <w:tab w:val="right" w:pos="950"/>
                        <w:tab w:val="right" w:pos="1001"/>
                        <w:tab w:val="right" w:pos="1354"/>
                      </w:tabs>
                      <w:bidi w:val="0"/>
                      <w:spacing w:before="0" w:after="0" w:line="240" w:lineRule="auto"/>
                      <w:ind w:left="0" w:right="0" w:firstLine="0"/>
                      <w:jc w:val="left"/>
                      <w:rPr>
                        <w:sz w:val="10"/>
                        <w:szCs w:val="10"/>
                      </w:rPr>
                    </w:pPr>
                    <w:r>
                      <w:rPr>
                        <w:rFonts w:ascii="宋体" w:hAnsi="宋体" w:eastAsia="宋体" w:cs="宋体"/>
                        <w:b w:val="0"/>
                        <w:bCs w:val="0"/>
                        <w:color w:val="000000"/>
                        <w:spacing w:val="0"/>
                        <w:w w:val="100"/>
                        <w:position w:val="0"/>
                        <w:sz w:val="10"/>
                        <w:szCs w:val="10"/>
                      </w:rPr>
                      <w:t>国森.中国</w:t>
                    </w:r>
                    <w:r>
                      <w:rPr>
                        <w:rFonts w:ascii="宋体" w:hAnsi="宋体" w:eastAsia="宋体" w:cs="宋体"/>
                        <w:b w:val="0"/>
                        <w:bCs w:val="0"/>
                        <w:color w:val="2F5887"/>
                        <w:spacing w:val="0"/>
                        <w:w w:val="100"/>
                        <w:position w:val="0"/>
                        <w:sz w:val="10"/>
                        <w:szCs w:val="10"/>
                      </w:rPr>
                      <w:tab/>
                    </w:r>
                    <w:r>
                      <w:rPr>
                        <w:rFonts w:ascii="宋体" w:hAnsi="宋体" w:eastAsia="宋体" w:cs="宋体"/>
                        <w:b w:val="0"/>
                        <w:bCs w:val="0"/>
                        <w:color w:val="2F5887"/>
                        <w:spacing w:val="0"/>
                        <w:w w:val="100"/>
                        <w:position w:val="0"/>
                        <w:sz w:val="10"/>
                        <w:szCs w:val="10"/>
                        <w:lang w:val="en-US" w:eastAsia="en-US" w:bidi="en-US"/>
                      </w:rPr>
                      <w:tab/>
                    </w:r>
                    <w:r>
                      <w:rPr>
                        <w:rFonts w:ascii="宋体" w:hAnsi="宋体" w:eastAsia="宋体" w:cs="宋体"/>
                        <w:b w:val="0"/>
                        <w:bCs w:val="0"/>
                        <w:color w:val="2F5887"/>
                        <w:spacing w:val="0"/>
                        <w:w w:val="100"/>
                        <w:position w:val="0"/>
                        <w:sz w:val="10"/>
                        <w:szCs w:val="10"/>
                      </w:rPr>
                      <w:tab/>
                    </w:r>
                  </w:p>
                  <w:p>
                    <w:pPr>
                      <w:pStyle w:val="2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val="0"/>
                        <w:bCs w:val="0"/>
                        <w:smallCaps/>
                        <w:color w:val="000000"/>
                        <w:spacing w:val="0"/>
                        <w:w w:val="100"/>
                        <w:position w:val="0"/>
                        <w:sz w:val="26"/>
                        <w:szCs w:val="26"/>
                        <w:lang w:val="en-US" w:eastAsia="en-US" w:bidi="en-US"/>
                      </w:rPr>
                      <w:t>page</w:t>
                    </w:r>
                    <w:r>
                      <w:rPr>
                        <w:rFonts w:ascii="Times New Roman" w:hAnsi="Times New Roman" w:eastAsia="Times New Roman" w:cs="Times New Roman"/>
                        <w:color w:val="000000"/>
                        <w:spacing w:val="0"/>
                        <w:w w:val="100"/>
                        <w:position w:val="0"/>
                        <w:lang w:val="en-US" w:eastAsia="en-US" w:bidi="en-US"/>
                      </w:rPr>
                      <w:t xml:space="preserve"> </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/38</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16272510</wp:posOffset>
              </wp:positionH>
              <wp:positionV relativeFrom="page">
                <wp:posOffset>6050915</wp:posOffset>
              </wp:positionV>
              <wp:extent cx="864235" cy="247015"/>
              <wp:effectExtent l="0" t="0" r="0" b="0"/>
              <wp:wrapNone/>
              <wp:docPr id="207" name="Shape 207"/>
              <wp:cNvGraphicFramePr/>
              <a:graphic xmlns:a="http://schemas.openxmlformats.org/drawingml/2006/main">
                <a:graphicData uri="http://schemas.microsoft.com/office/word/2010/wordprocessingShape">
                  <wps:wsp>
                    <wps:cNvSpPr txBox="1"/>
                    <wps:spPr>
                      <a:xfrm>
                        <a:off x="0" y="0"/>
                        <a:ext cx="864235" cy="247015"/>
                      </a:xfrm>
                      <a:prstGeom prst="rect">
                        <a:avLst/>
                      </a:prstGeom>
                      <a:noFill/>
                    </wps:spPr>
                    <wps:txbx>
                      <w:txbxContent>
                        <w:p>
                          <w:pPr>
                            <w:pStyle w:val="27"/>
                            <w:keepNext w:val="0"/>
                            <w:keepLines w:val="0"/>
                            <w:widowControl w:val="0"/>
                            <w:shd w:val="clear" w:color="auto" w:fill="auto"/>
                            <w:tabs>
                              <w:tab w:val="right" w:pos="943"/>
                              <w:tab w:val="right" w:pos="1001"/>
                              <w:tab w:val="right" w:pos="1361"/>
                            </w:tabs>
                            <w:bidi w:val="0"/>
                            <w:spacing w:before="0" w:after="0" w:line="240" w:lineRule="auto"/>
                            <w:ind w:left="0" w:right="0" w:firstLine="0"/>
                            <w:jc w:val="left"/>
                            <w:rPr>
                              <w:sz w:val="10"/>
                              <w:szCs w:val="10"/>
                            </w:rPr>
                          </w:pPr>
                          <w:r>
                            <w:rPr>
                              <w:rFonts w:ascii="宋体" w:hAnsi="宋体" w:eastAsia="宋体" w:cs="宋体"/>
                              <w:b w:val="0"/>
                              <w:bCs w:val="0"/>
                              <w:color w:val="000000"/>
                              <w:spacing w:val="0"/>
                              <w:w w:val="100"/>
                              <w:position w:val="0"/>
                              <w:sz w:val="10"/>
                              <w:szCs w:val="10"/>
                            </w:rPr>
                            <w:t>国森.中国</w:t>
                          </w:r>
                          <w:r>
                            <w:rPr>
                              <w:rFonts w:ascii="宋体" w:hAnsi="宋体" w:eastAsia="宋体" w:cs="宋体"/>
                              <w:b w:val="0"/>
                              <w:bCs w:val="0"/>
                              <w:color w:val="000000"/>
                              <w:spacing w:val="0"/>
                              <w:w w:val="100"/>
                              <w:position w:val="0"/>
                              <w:sz w:val="10"/>
                              <w:szCs w:val="10"/>
                            </w:rPr>
                            <w:tab/>
                          </w:r>
                          <w:r>
                            <w:rPr>
                              <w:rFonts w:ascii="宋体" w:hAnsi="宋体" w:eastAsia="宋体" w:cs="宋体"/>
                              <w:b w:val="0"/>
                              <w:bCs w:val="0"/>
                              <w:color w:val="2F5887"/>
                              <w:spacing w:val="0"/>
                              <w:w w:val="100"/>
                              <w:position w:val="0"/>
                              <w:sz w:val="10"/>
                              <w:szCs w:val="10"/>
                              <w:lang w:val="en-US" w:eastAsia="en-US" w:bidi="en-US"/>
                            </w:rPr>
                            <w:tab/>
                          </w:r>
                          <w:r>
                            <w:rPr>
                              <w:rFonts w:ascii="宋体" w:hAnsi="宋体" w:eastAsia="宋体" w:cs="宋体"/>
                              <w:b w:val="0"/>
                              <w:bCs w:val="0"/>
                              <w:color w:val="2F5887"/>
                              <w:spacing w:val="0"/>
                              <w:w w:val="100"/>
                              <w:position w:val="0"/>
                              <w:sz w:val="10"/>
                              <w:szCs w:val="10"/>
                            </w:rPr>
                            <w:tab/>
                          </w:r>
                        </w:p>
                        <w:p>
                          <w:pPr>
                            <w:pStyle w:val="2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sz w:val="17"/>
                              <w:szCs w:val="17"/>
                              <w:lang w:val="en-US" w:eastAsia="en-US" w:bidi="en-US"/>
                            </w:rPr>
                            <w:t xml:space="preserve">PAGE </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/40</w:t>
                          </w:r>
                        </w:p>
                      </w:txbxContent>
                    </wps:txbx>
                    <wps:bodyPr lIns="0" tIns="0" rIns="0" bIns="0">
                      <a:spAutoFit/>
                    </wps:bodyPr>
                  </wps:wsp>
                </a:graphicData>
              </a:graphic>
            </wp:anchor>
          </w:drawing>
        </mc:Choice>
        <mc:Fallback>
          <w:pict>
            <v:shape id="Shape 207" o:spid="_x0000_s1026" o:spt="202" type="#_x0000_t202" style="position:absolute;left:0pt;margin-left:1281.3pt;margin-top:476.45pt;height:19.45pt;width:68.05pt;mso-position-horizontal-relative:page;mso-position-vertical-relative:page;z-index:-251657216;mso-width-relative:page;mso-height-relative:page;" filled="f" stroked="f" coordsize="21600,21600" o:gfxdata="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PKAei9kAAAANAQAA&#10;DwAAAAAAAAABACAAAAAiAAAAZHJzL2Rvd25yZXYueG1sUEsBAhQAFAAAAAgAh07iQBYALAKmAQAA&#10;ZwMAAA4AAAAAAAAAAQAgAAAAKAEAAGRycy9lMm9Eb2MueG1sUEsFBgAAAAAGAAYAWQEAAEAFAAAA&#10;AA==&#10;">
              <v:fill on="f" focussize="0,0"/>
              <v:stroke on="f"/>
              <v:imagedata o:title=""/>
              <o:lock v:ext="edit" aspectratio="f"/>
              <v:textbox inset="0mm,0mm,0mm,0mm" style="mso-fit-shape-to-text:t;">
                <w:txbxContent>
                  <w:p>
                    <w:pPr>
                      <w:pStyle w:val="27"/>
                      <w:keepNext w:val="0"/>
                      <w:keepLines w:val="0"/>
                      <w:widowControl w:val="0"/>
                      <w:shd w:val="clear" w:color="auto" w:fill="auto"/>
                      <w:tabs>
                        <w:tab w:val="right" w:pos="943"/>
                        <w:tab w:val="right" w:pos="1001"/>
                        <w:tab w:val="right" w:pos="1361"/>
                      </w:tabs>
                      <w:bidi w:val="0"/>
                      <w:spacing w:before="0" w:after="0" w:line="240" w:lineRule="auto"/>
                      <w:ind w:left="0" w:right="0" w:firstLine="0"/>
                      <w:jc w:val="left"/>
                      <w:rPr>
                        <w:sz w:val="10"/>
                        <w:szCs w:val="10"/>
                      </w:rPr>
                    </w:pPr>
                    <w:r>
                      <w:rPr>
                        <w:rFonts w:ascii="宋体" w:hAnsi="宋体" w:eastAsia="宋体" w:cs="宋体"/>
                        <w:b w:val="0"/>
                        <w:bCs w:val="0"/>
                        <w:color w:val="000000"/>
                        <w:spacing w:val="0"/>
                        <w:w w:val="100"/>
                        <w:position w:val="0"/>
                        <w:sz w:val="10"/>
                        <w:szCs w:val="10"/>
                      </w:rPr>
                      <w:t>国森.中国</w:t>
                    </w:r>
                    <w:r>
                      <w:rPr>
                        <w:rFonts w:ascii="宋体" w:hAnsi="宋体" w:eastAsia="宋体" w:cs="宋体"/>
                        <w:b w:val="0"/>
                        <w:bCs w:val="0"/>
                        <w:color w:val="000000"/>
                        <w:spacing w:val="0"/>
                        <w:w w:val="100"/>
                        <w:position w:val="0"/>
                        <w:sz w:val="10"/>
                        <w:szCs w:val="10"/>
                      </w:rPr>
                      <w:tab/>
                    </w:r>
                    <w:r>
                      <w:rPr>
                        <w:rFonts w:ascii="宋体" w:hAnsi="宋体" w:eastAsia="宋体" w:cs="宋体"/>
                        <w:b w:val="0"/>
                        <w:bCs w:val="0"/>
                        <w:color w:val="2F5887"/>
                        <w:spacing w:val="0"/>
                        <w:w w:val="100"/>
                        <w:position w:val="0"/>
                        <w:sz w:val="10"/>
                        <w:szCs w:val="10"/>
                        <w:lang w:val="en-US" w:eastAsia="en-US" w:bidi="en-US"/>
                      </w:rPr>
                      <w:tab/>
                    </w:r>
                    <w:r>
                      <w:rPr>
                        <w:rFonts w:ascii="宋体" w:hAnsi="宋体" w:eastAsia="宋体" w:cs="宋体"/>
                        <w:b w:val="0"/>
                        <w:bCs w:val="0"/>
                        <w:color w:val="2F5887"/>
                        <w:spacing w:val="0"/>
                        <w:w w:val="100"/>
                        <w:position w:val="0"/>
                        <w:sz w:val="10"/>
                        <w:szCs w:val="10"/>
                      </w:rPr>
                      <w:tab/>
                    </w:r>
                  </w:p>
                  <w:p>
                    <w:pPr>
                      <w:pStyle w:val="2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sz w:val="17"/>
                        <w:szCs w:val="17"/>
                        <w:lang w:val="en-US" w:eastAsia="en-US" w:bidi="en-US"/>
                      </w:rPr>
                      <w:t xml:space="preserve">PAGE </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/40</w:t>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16272510</wp:posOffset>
              </wp:positionH>
              <wp:positionV relativeFrom="page">
                <wp:posOffset>6050915</wp:posOffset>
              </wp:positionV>
              <wp:extent cx="877570" cy="247015"/>
              <wp:effectExtent l="0" t="0" r="0" b="0"/>
              <wp:wrapNone/>
              <wp:docPr id="219" name="Shape 219"/>
              <wp:cNvGraphicFramePr/>
              <a:graphic xmlns:a="http://schemas.openxmlformats.org/drawingml/2006/main">
                <a:graphicData uri="http://schemas.microsoft.com/office/word/2010/wordprocessingShape">
                  <wps:wsp>
                    <wps:cNvSpPr txBox="1"/>
                    <wps:spPr>
                      <a:xfrm>
                        <a:off x="0" y="0"/>
                        <a:ext cx="877570" cy="247015"/>
                      </a:xfrm>
                      <a:prstGeom prst="rect">
                        <a:avLst/>
                      </a:prstGeom>
                      <a:noFill/>
                    </wps:spPr>
                    <wps:txbx>
                      <w:txbxContent>
                        <w:p>
                          <w:pPr>
                            <w:pStyle w:val="27"/>
                            <w:keepNext w:val="0"/>
                            <w:keepLines w:val="0"/>
                            <w:widowControl w:val="0"/>
                            <w:shd w:val="clear" w:color="auto" w:fill="auto"/>
                            <w:tabs>
                              <w:tab w:val="right" w:pos="943"/>
                              <w:tab w:val="right" w:pos="1001"/>
                              <w:tab w:val="right" w:pos="1382"/>
                            </w:tabs>
                            <w:bidi w:val="0"/>
                            <w:spacing w:before="0" w:after="0" w:line="240" w:lineRule="auto"/>
                            <w:ind w:left="0" w:right="0" w:firstLine="0"/>
                            <w:jc w:val="left"/>
                            <w:rPr>
                              <w:sz w:val="10"/>
                              <w:szCs w:val="10"/>
                            </w:rPr>
                          </w:pPr>
                          <w:r>
                            <w:rPr>
                              <w:rFonts w:ascii="宋体" w:hAnsi="宋体" w:eastAsia="宋体" w:cs="宋体"/>
                              <w:b w:val="0"/>
                              <w:bCs w:val="0"/>
                              <w:color w:val="000000"/>
                              <w:spacing w:val="0"/>
                              <w:w w:val="100"/>
                              <w:position w:val="0"/>
                              <w:sz w:val="10"/>
                              <w:szCs w:val="10"/>
                            </w:rPr>
                            <w:t>国森.中国</w:t>
                          </w:r>
                          <w:r>
                            <w:rPr>
                              <w:rFonts w:ascii="宋体" w:hAnsi="宋体" w:eastAsia="宋体" w:cs="宋体"/>
                              <w:b w:val="0"/>
                              <w:bCs w:val="0"/>
                              <w:color w:val="000000"/>
                              <w:spacing w:val="0"/>
                              <w:w w:val="100"/>
                              <w:position w:val="0"/>
                              <w:sz w:val="10"/>
                              <w:szCs w:val="10"/>
                            </w:rPr>
                            <w:tab/>
                          </w:r>
                          <w:r>
                            <w:rPr>
                              <w:rFonts w:ascii="宋体" w:hAnsi="宋体" w:eastAsia="宋体" w:cs="宋体"/>
                              <w:b w:val="0"/>
                              <w:bCs w:val="0"/>
                              <w:color w:val="2F5887"/>
                              <w:spacing w:val="0"/>
                              <w:w w:val="100"/>
                              <w:position w:val="0"/>
                              <w:sz w:val="10"/>
                              <w:szCs w:val="10"/>
                              <w:lang w:val="en-US" w:eastAsia="en-US" w:bidi="en-US"/>
                            </w:rPr>
                            <w:tab/>
                          </w:r>
                          <w:r>
                            <w:rPr>
                              <w:rFonts w:ascii="宋体" w:hAnsi="宋体" w:eastAsia="宋体" w:cs="宋体"/>
                              <w:b w:val="0"/>
                              <w:bCs w:val="0"/>
                              <w:color w:val="2F5887"/>
                              <w:spacing w:val="0"/>
                              <w:w w:val="100"/>
                              <w:position w:val="0"/>
                              <w:sz w:val="10"/>
                              <w:szCs w:val="10"/>
                            </w:rPr>
                            <w:tab/>
                          </w:r>
                        </w:p>
                        <w:p>
                          <w:pPr>
                            <w:pStyle w:val="2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sz w:val="17"/>
                              <w:szCs w:val="17"/>
                              <w:lang w:val="en-US" w:eastAsia="en-US" w:bidi="en-US"/>
                            </w:rPr>
                            <w:t xml:space="preserve">PAGE </w:t>
                          </w:r>
                          <w:r>
                            <w:rPr>
                              <w:rFonts w:ascii="Times New Roman" w:hAnsi="Times New Roman" w:eastAsia="Times New Roman" w:cs="Times New Roman"/>
                              <w:color w:val="000000"/>
                              <w:spacing w:val="0"/>
                              <w:w w:val="100"/>
                              <w:position w:val="0"/>
                            </w:rPr>
                            <w:t>41/</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p>
                      </w:txbxContent>
                    </wps:txbx>
                    <wps:bodyPr lIns="0" tIns="0" rIns="0" bIns="0">
                      <a:spAutoFit/>
                    </wps:bodyPr>
                  </wps:wsp>
                </a:graphicData>
              </a:graphic>
            </wp:anchor>
          </w:drawing>
        </mc:Choice>
        <mc:Fallback>
          <w:pict>
            <v:shape id="Shape 219" o:spid="_x0000_s1026" o:spt="202" type="#_x0000_t202" style="position:absolute;left:0pt;margin-left:1281.3pt;margin-top:476.45pt;height:19.45pt;width:69.1pt;mso-position-horizontal-relative:page;mso-position-vertical-relative:page;z-index:-251657216;mso-width-relative:page;mso-height-relative:page;" filled="f" stroked="f" coordsize="21600,21600" o:gfxdata="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WuVJtkAAAANAQAA&#10;DwAAAAAAAAABACAAAAAiAAAAZHJzL2Rvd25yZXYueG1sUEsBAhQAFAAAAAgAh07iQF0wCtqmAQAA&#10;ZwMAAA4AAAAAAAAAAQAgAAAAKAEAAGRycy9lMm9Eb2MueG1sUEsFBgAAAAAGAAYAWQEAAEAFAAAA&#10;AA==&#10;">
              <v:fill on="f" focussize="0,0"/>
              <v:stroke on="f"/>
              <v:imagedata o:title=""/>
              <o:lock v:ext="edit" aspectratio="f"/>
              <v:textbox inset="0mm,0mm,0mm,0mm" style="mso-fit-shape-to-text:t;">
                <w:txbxContent>
                  <w:p>
                    <w:pPr>
                      <w:pStyle w:val="27"/>
                      <w:keepNext w:val="0"/>
                      <w:keepLines w:val="0"/>
                      <w:widowControl w:val="0"/>
                      <w:shd w:val="clear" w:color="auto" w:fill="auto"/>
                      <w:tabs>
                        <w:tab w:val="right" w:pos="943"/>
                        <w:tab w:val="right" w:pos="1001"/>
                        <w:tab w:val="right" w:pos="1382"/>
                      </w:tabs>
                      <w:bidi w:val="0"/>
                      <w:spacing w:before="0" w:after="0" w:line="240" w:lineRule="auto"/>
                      <w:ind w:left="0" w:right="0" w:firstLine="0"/>
                      <w:jc w:val="left"/>
                      <w:rPr>
                        <w:sz w:val="10"/>
                        <w:szCs w:val="10"/>
                      </w:rPr>
                    </w:pPr>
                    <w:r>
                      <w:rPr>
                        <w:rFonts w:ascii="宋体" w:hAnsi="宋体" w:eastAsia="宋体" w:cs="宋体"/>
                        <w:b w:val="0"/>
                        <w:bCs w:val="0"/>
                        <w:color w:val="000000"/>
                        <w:spacing w:val="0"/>
                        <w:w w:val="100"/>
                        <w:position w:val="0"/>
                        <w:sz w:val="10"/>
                        <w:szCs w:val="10"/>
                      </w:rPr>
                      <w:t>国森.中国</w:t>
                    </w:r>
                    <w:r>
                      <w:rPr>
                        <w:rFonts w:ascii="宋体" w:hAnsi="宋体" w:eastAsia="宋体" w:cs="宋体"/>
                        <w:b w:val="0"/>
                        <w:bCs w:val="0"/>
                        <w:color w:val="000000"/>
                        <w:spacing w:val="0"/>
                        <w:w w:val="100"/>
                        <w:position w:val="0"/>
                        <w:sz w:val="10"/>
                        <w:szCs w:val="10"/>
                      </w:rPr>
                      <w:tab/>
                    </w:r>
                    <w:r>
                      <w:rPr>
                        <w:rFonts w:ascii="宋体" w:hAnsi="宋体" w:eastAsia="宋体" w:cs="宋体"/>
                        <w:b w:val="0"/>
                        <w:bCs w:val="0"/>
                        <w:color w:val="2F5887"/>
                        <w:spacing w:val="0"/>
                        <w:w w:val="100"/>
                        <w:position w:val="0"/>
                        <w:sz w:val="10"/>
                        <w:szCs w:val="10"/>
                        <w:lang w:val="en-US" w:eastAsia="en-US" w:bidi="en-US"/>
                      </w:rPr>
                      <w:tab/>
                    </w:r>
                    <w:r>
                      <w:rPr>
                        <w:rFonts w:ascii="宋体" w:hAnsi="宋体" w:eastAsia="宋体" w:cs="宋体"/>
                        <w:b w:val="0"/>
                        <w:bCs w:val="0"/>
                        <w:color w:val="2F5887"/>
                        <w:spacing w:val="0"/>
                        <w:w w:val="100"/>
                        <w:position w:val="0"/>
                        <w:sz w:val="10"/>
                        <w:szCs w:val="10"/>
                      </w:rPr>
                      <w:tab/>
                    </w:r>
                  </w:p>
                  <w:p>
                    <w:pPr>
                      <w:pStyle w:val="2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sz w:val="17"/>
                        <w:szCs w:val="17"/>
                        <w:lang w:val="en-US" w:eastAsia="en-US" w:bidi="en-US"/>
                      </w:rPr>
                      <w:t xml:space="preserve">PAGE </w:t>
                    </w:r>
                    <w:r>
                      <w:rPr>
                        <w:rFonts w:ascii="Times New Roman" w:hAnsi="Times New Roman" w:eastAsia="Times New Roman" w:cs="Times New Roman"/>
                        <w:color w:val="000000"/>
                        <w:spacing w:val="0"/>
                        <w:w w:val="100"/>
                        <w:position w:val="0"/>
                      </w:rPr>
                      <w:t>41/</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16272510</wp:posOffset>
              </wp:positionH>
              <wp:positionV relativeFrom="page">
                <wp:posOffset>6050915</wp:posOffset>
              </wp:positionV>
              <wp:extent cx="882650" cy="247015"/>
              <wp:effectExtent l="0" t="0" r="0" b="0"/>
              <wp:wrapNone/>
              <wp:docPr id="227" name="Shape 227"/>
              <wp:cNvGraphicFramePr/>
              <a:graphic xmlns:a="http://schemas.openxmlformats.org/drawingml/2006/main">
                <a:graphicData uri="http://schemas.microsoft.com/office/word/2010/wordprocessingShape">
                  <wps:wsp>
                    <wps:cNvSpPr txBox="1"/>
                    <wps:spPr>
                      <a:xfrm>
                        <a:off x="0" y="0"/>
                        <a:ext cx="882650" cy="247015"/>
                      </a:xfrm>
                      <a:prstGeom prst="rect">
                        <a:avLst/>
                      </a:prstGeom>
                      <a:noFill/>
                    </wps:spPr>
                    <wps:txbx>
                      <w:txbxContent>
                        <w:p>
                          <w:pPr>
                            <w:pStyle w:val="27"/>
                            <w:keepNext w:val="0"/>
                            <w:keepLines w:val="0"/>
                            <w:widowControl w:val="0"/>
                            <w:shd w:val="clear" w:color="auto" w:fill="auto"/>
                            <w:tabs>
                              <w:tab w:val="right" w:pos="943"/>
                              <w:tab w:val="right" w:pos="1001"/>
                              <w:tab w:val="right" w:pos="1390"/>
                            </w:tabs>
                            <w:bidi w:val="0"/>
                            <w:spacing w:before="0" w:after="0" w:line="240" w:lineRule="auto"/>
                            <w:ind w:left="0" w:right="0" w:firstLine="0"/>
                            <w:jc w:val="left"/>
                            <w:rPr>
                              <w:sz w:val="10"/>
                              <w:szCs w:val="10"/>
                            </w:rPr>
                          </w:pPr>
                          <w:r>
                            <w:rPr>
                              <w:rFonts w:ascii="宋体" w:hAnsi="宋体" w:eastAsia="宋体" w:cs="宋体"/>
                              <w:b w:val="0"/>
                              <w:bCs w:val="0"/>
                              <w:color w:val="000000"/>
                              <w:spacing w:val="0"/>
                              <w:w w:val="100"/>
                              <w:position w:val="0"/>
                              <w:sz w:val="10"/>
                              <w:szCs w:val="10"/>
                            </w:rPr>
                            <w:t>国森.中国</w:t>
                          </w:r>
                          <w:r>
                            <w:rPr>
                              <w:rFonts w:ascii="宋体" w:hAnsi="宋体" w:eastAsia="宋体" w:cs="宋体"/>
                              <w:b w:val="0"/>
                              <w:bCs w:val="0"/>
                              <w:color w:val="000000"/>
                              <w:spacing w:val="0"/>
                              <w:w w:val="100"/>
                              <w:position w:val="0"/>
                              <w:sz w:val="10"/>
                              <w:szCs w:val="10"/>
                            </w:rPr>
                            <w:tab/>
                          </w:r>
                          <w:r>
                            <w:rPr>
                              <w:rFonts w:ascii="宋体" w:hAnsi="宋体" w:eastAsia="宋体" w:cs="宋体"/>
                              <w:b w:val="0"/>
                              <w:bCs w:val="0"/>
                              <w:color w:val="2F5887"/>
                              <w:spacing w:val="0"/>
                              <w:w w:val="100"/>
                              <w:position w:val="0"/>
                              <w:sz w:val="10"/>
                              <w:szCs w:val="10"/>
                              <w:lang w:val="en-US" w:eastAsia="en-US" w:bidi="en-US"/>
                            </w:rPr>
                            <w:tab/>
                          </w:r>
                          <w:r>
                            <w:rPr>
                              <w:rFonts w:ascii="宋体" w:hAnsi="宋体" w:eastAsia="宋体" w:cs="宋体"/>
                              <w:b w:val="0"/>
                              <w:bCs w:val="0"/>
                              <w:color w:val="2F5887"/>
                              <w:spacing w:val="0"/>
                              <w:w w:val="100"/>
                              <w:position w:val="0"/>
                              <w:sz w:val="10"/>
                              <w:szCs w:val="10"/>
                            </w:rPr>
                            <w:tab/>
                          </w:r>
                        </w:p>
                        <w:p>
                          <w:pPr>
                            <w:pStyle w:val="2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val="0"/>
                              <w:bCs w:val="0"/>
                              <w:smallCaps/>
                              <w:color w:val="000000"/>
                              <w:spacing w:val="0"/>
                              <w:w w:val="100"/>
                              <w:position w:val="0"/>
                              <w:sz w:val="26"/>
                              <w:szCs w:val="26"/>
                              <w:lang w:val="en-US" w:eastAsia="en-US" w:bidi="en-US"/>
                            </w:rPr>
                            <w:t>page</w:t>
                          </w:r>
                          <w:r>
                            <w:rPr>
                              <w:rFonts w:ascii="Times New Roman" w:hAnsi="Times New Roman" w:eastAsia="Times New Roman" w:cs="Times New Roman"/>
                              <w:color w:val="000000"/>
                              <w:spacing w:val="0"/>
                              <w:w w:val="100"/>
                              <w:position w:val="0"/>
                              <w:lang w:val="en-US" w:eastAsia="en-US" w:bidi="en-US"/>
                            </w:rPr>
                            <w:t xml:space="preserve"> </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/44</w:t>
                          </w:r>
                        </w:p>
                      </w:txbxContent>
                    </wps:txbx>
                    <wps:bodyPr lIns="0" tIns="0" rIns="0" bIns="0">
                      <a:spAutoFit/>
                    </wps:bodyPr>
                  </wps:wsp>
                </a:graphicData>
              </a:graphic>
            </wp:anchor>
          </w:drawing>
        </mc:Choice>
        <mc:Fallback>
          <w:pict>
            <v:shape id="Shape 227" o:spid="_x0000_s1026" o:spt="202" type="#_x0000_t202" style="position:absolute;left:0pt;margin-left:1281.3pt;margin-top:476.45pt;height:19.45pt;width:69.5pt;mso-position-horizontal-relative:page;mso-position-vertical-relative:page;z-index:-251657216;mso-width-relative:page;mso-height-relative:page;" filled="f" stroked="f" coordsize="21600,21600" o:gfxdata="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VIFN2AAAAA0BAAAP&#10;AAAAAAAAAAEAIAAAACIAAABkcnMvZG93bnJldi54bWxQSwECFAAUAAAACACHTuJAZ7Lzw6YBAABn&#10;AwAADgAAAAAAAAABACAAAAAnAQAAZHJzL2Uyb0RvYy54bWxQSwUGAAAAAAYABgBZAQAAPwUAAAAA&#10;">
              <v:fill on="f" focussize="0,0"/>
              <v:stroke on="f"/>
              <v:imagedata o:title=""/>
              <o:lock v:ext="edit" aspectratio="f"/>
              <v:textbox inset="0mm,0mm,0mm,0mm" style="mso-fit-shape-to-text:t;">
                <w:txbxContent>
                  <w:p>
                    <w:pPr>
                      <w:pStyle w:val="27"/>
                      <w:keepNext w:val="0"/>
                      <w:keepLines w:val="0"/>
                      <w:widowControl w:val="0"/>
                      <w:shd w:val="clear" w:color="auto" w:fill="auto"/>
                      <w:tabs>
                        <w:tab w:val="right" w:pos="943"/>
                        <w:tab w:val="right" w:pos="1001"/>
                        <w:tab w:val="right" w:pos="1390"/>
                      </w:tabs>
                      <w:bidi w:val="0"/>
                      <w:spacing w:before="0" w:after="0" w:line="240" w:lineRule="auto"/>
                      <w:ind w:left="0" w:right="0" w:firstLine="0"/>
                      <w:jc w:val="left"/>
                      <w:rPr>
                        <w:sz w:val="10"/>
                        <w:szCs w:val="10"/>
                      </w:rPr>
                    </w:pPr>
                    <w:r>
                      <w:rPr>
                        <w:rFonts w:ascii="宋体" w:hAnsi="宋体" w:eastAsia="宋体" w:cs="宋体"/>
                        <w:b w:val="0"/>
                        <w:bCs w:val="0"/>
                        <w:color w:val="000000"/>
                        <w:spacing w:val="0"/>
                        <w:w w:val="100"/>
                        <w:position w:val="0"/>
                        <w:sz w:val="10"/>
                        <w:szCs w:val="10"/>
                      </w:rPr>
                      <w:t>国森.中国</w:t>
                    </w:r>
                    <w:r>
                      <w:rPr>
                        <w:rFonts w:ascii="宋体" w:hAnsi="宋体" w:eastAsia="宋体" w:cs="宋体"/>
                        <w:b w:val="0"/>
                        <w:bCs w:val="0"/>
                        <w:color w:val="000000"/>
                        <w:spacing w:val="0"/>
                        <w:w w:val="100"/>
                        <w:position w:val="0"/>
                        <w:sz w:val="10"/>
                        <w:szCs w:val="10"/>
                      </w:rPr>
                      <w:tab/>
                    </w:r>
                    <w:r>
                      <w:rPr>
                        <w:rFonts w:ascii="宋体" w:hAnsi="宋体" w:eastAsia="宋体" w:cs="宋体"/>
                        <w:b w:val="0"/>
                        <w:bCs w:val="0"/>
                        <w:color w:val="2F5887"/>
                        <w:spacing w:val="0"/>
                        <w:w w:val="100"/>
                        <w:position w:val="0"/>
                        <w:sz w:val="10"/>
                        <w:szCs w:val="10"/>
                        <w:lang w:val="en-US" w:eastAsia="en-US" w:bidi="en-US"/>
                      </w:rPr>
                      <w:tab/>
                    </w:r>
                    <w:r>
                      <w:rPr>
                        <w:rFonts w:ascii="宋体" w:hAnsi="宋体" w:eastAsia="宋体" w:cs="宋体"/>
                        <w:b w:val="0"/>
                        <w:bCs w:val="0"/>
                        <w:color w:val="2F5887"/>
                        <w:spacing w:val="0"/>
                        <w:w w:val="100"/>
                        <w:position w:val="0"/>
                        <w:sz w:val="10"/>
                        <w:szCs w:val="10"/>
                      </w:rPr>
                      <w:tab/>
                    </w:r>
                  </w:p>
                  <w:p>
                    <w:pPr>
                      <w:pStyle w:val="2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b w:val="0"/>
                        <w:bCs w:val="0"/>
                        <w:smallCaps/>
                        <w:color w:val="000000"/>
                        <w:spacing w:val="0"/>
                        <w:w w:val="100"/>
                        <w:position w:val="0"/>
                        <w:sz w:val="26"/>
                        <w:szCs w:val="26"/>
                        <w:lang w:val="en-US" w:eastAsia="en-US" w:bidi="en-US"/>
                      </w:rPr>
                      <w:t>page</w:t>
                    </w:r>
                    <w:r>
                      <w:rPr>
                        <w:rFonts w:ascii="Times New Roman" w:hAnsi="Times New Roman" w:eastAsia="Times New Roman" w:cs="Times New Roman"/>
                        <w:color w:val="000000"/>
                        <w:spacing w:val="0"/>
                        <w:w w:val="100"/>
                        <w:position w:val="0"/>
                        <w:lang w:val="en-US" w:eastAsia="en-US" w:bidi="en-US"/>
                      </w:rPr>
                      <w:t xml:space="preserve"> </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r>
                      <w:rPr>
                        <w:rFonts w:ascii="Times New Roman" w:hAnsi="Times New Roman" w:eastAsia="Times New Roman" w:cs="Times New Roman"/>
                        <w:color w:val="000000"/>
                        <w:spacing w:val="0"/>
                        <w:w w:val="100"/>
                        <w:position w:val="0"/>
                      </w:rPr>
                      <w:t>/44</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16292830</wp:posOffset>
              </wp:positionH>
              <wp:positionV relativeFrom="page">
                <wp:posOffset>6066790</wp:posOffset>
              </wp:positionV>
              <wp:extent cx="868680" cy="249555"/>
              <wp:effectExtent l="0" t="0" r="0" b="0"/>
              <wp:wrapNone/>
              <wp:docPr id="33" name="Shape 33"/>
              <wp:cNvGraphicFramePr/>
              <a:graphic xmlns:a="http://schemas.openxmlformats.org/drawingml/2006/main">
                <a:graphicData uri="http://schemas.microsoft.com/office/word/2010/wordprocessingShape">
                  <wps:wsp>
                    <wps:cNvSpPr txBox="1"/>
                    <wps:spPr>
                      <a:xfrm>
                        <a:off x="0" y="0"/>
                        <a:ext cx="868680" cy="249555"/>
                      </a:xfrm>
                      <a:prstGeom prst="rect">
                        <a:avLst/>
                      </a:prstGeom>
                      <a:noFill/>
                    </wps:spPr>
                    <wps:txbx>
                      <w:txbxContent>
                        <w:p>
                          <w:pPr>
                            <w:pStyle w:val="17"/>
                            <w:keepNext w:val="0"/>
                            <w:keepLines w:val="0"/>
                            <w:widowControl w:val="0"/>
                            <w:shd w:val="clear" w:color="auto" w:fill="auto"/>
                            <w:tabs>
                              <w:tab w:val="right" w:pos="1368"/>
                            </w:tabs>
                            <w:bidi w:val="0"/>
                            <w:spacing w:before="0" w:after="0" w:line="240" w:lineRule="auto"/>
                            <w:ind w:left="0" w:right="0" w:firstLine="0"/>
                            <w:jc w:val="left"/>
                            <w:rPr>
                              <w:sz w:val="10"/>
                              <w:szCs w:val="10"/>
                            </w:rPr>
                          </w:pPr>
                          <w:r>
                            <w:rPr>
                              <w:rFonts w:ascii="宋体" w:hAnsi="宋体" w:eastAsia="宋体" w:cs="宋体"/>
                              <w:color w:val="000000"/>
                              <w:spacing w:val="0"/>
                              <w:w w:val="100"/>
                              <w:position w:val="0"/>
                              <w:sz w:val="10"/>
                              <w:szCs w:val="10"/>
                              <w:lang w:val="zh-TW" w:eastAsia="zh-TW" w:bidi="zh-TW"/>
                            </w:rPr>
                            <w:t>国森.中国</w:t>
                          </w:r>
                          <w:r>
                            <w:rPr>
                              <w:rFonts w:ascii="宋体" w:hAnsi="宋体" w:eastAsia="宋体" w:cs="宋体"/>
                              <w:color w:val="2F5887"/>
                              <w:spacing w:val="0"/>
                              <w:w w:val="100"/>
                              <w:position w:val="0"/>
                              <w:sz w:val="10"/>
                              <w:szCs w:val="10"/>
                              <w:lang w:val="zh-TW" w:eastAsia="zh-TW" w:bidi="zh-TW"/>
                            </w:rPr>
                            <w:tab/>
                          </w:r>
                        </w:p>
                        <w:p>
                          <w:pPr>
                            <w:pStyle w:val="17"/>
                            <w:keepNext w:val="0"/>
                            <w:keepLines w:val="0"/>
                            <w:widowControl w:val="0"/>
                            <w:shd w:val="clear" w:color="auto" w:fill="auto"/>
                            <w:bidi w:val="0"/>
                            <w:spacing w:before="0" w:after="0" w:line="240" w:lineRule="auto"/>
                            <w:ind w:left="0" w:right="0" w:firstLine="0"/>
                            <w:jc w:val="left"/>
                            <w:rPr>
                              <w:sz w:val="34"/>
                              <w:szCs w:val="34"/>
                            </w:rPr>
                          </w:pPr>
                          <w:r>
                            <w:rPr>
                              <w:rFonts w:ascii="Times New Roman" w:hAnsi="Times New Roman" w:eastAsia="Times New Roman" w:cs="Times New Roman"/>
                              <w:b/>
                              <w:bCs/>
                              <w:color w:val="000000"/>
                              <w:spacing w:val="0"/>
                              <w:w w:val="100"/>
                              <w:position w:val="0"/>
                              <w:sz w:val="17"/>
                              <w:szCs w:val="17"/>
                              <w:lang w:val="en-US" w:eastAsia="en-US" w:bidi="en-US"/>
                            </w:rPr>
                            <w:t xml:space="preserve">PAGE </w:t>
                          </w:r>
                          <w:r>
                            <w:fldChar w:fldCharType="begin"/>
                          </w:r>
                          <w:r>
                            <w:instrText xml:space="preserve"> PAGE \* MERGEFORMAT </w:instrText>
                          </w:r>
                          <w:r>
                            <w:fldChar w:fldCharType="separate"/>
                          </w:r>
                          <w:r>
                            <w:rPr>
                              <w:rFonts w:ascii="Times New Roman" w:hAnsi="Times New Roman" w:eastAsia="Times New Roman" w:cs="Times New Roman"/>
                              <w:b/>
                              <w:bCs/>
                              <w:color w:val="000000"/>
                              <w:spacing w:val="0"/>
                              <w:w w:val="100"/>
                              <w:position w:val="0"/>
                              <w:sz w:val="34"/>
                              <w:szCs w:val="34"/>
                              <w:lang w:val="en-US" w:eastAsia="en-US" w:bidi="en-US"/>
                            </w:rPr>
                            <w:t>#</w:t>
                          </w:r>
                          <w:r>
                            <w:rPr>
                              <w:rFonts w:ascii="Times New Roman" w:hAnsi="Times New Roman" w:eastAsia="Times New Roman" w:cs="Times New Roman"/>
                              <w:b/>
                              <w:bCs/>
                              <w:color w:val="000000"/>
                              <w:spacing w:val="0"/>
                              <w:w w:val="100"/>
                              <w:position w:val="0"/>
                              <w:sz w:val="34"/>
                              <w:szCs w:val="34"/>
                              <w:lang w:val="en-US" w:eastAsia="en-US" w:bidi="en-US"/>
                            </w:rPr>
                            <w:fldChar w:fldCharType="end"/>
                          </w:r>
                          <w:r>
                            <w:rPr>
                              <w:rFonts w:ascii="Times New Roman" w:hAnsi="Times New Roman" w:eastAsia="Times New Roman" w:cs="Times New Roman"/>
                              <w:b/>
                              <w:bCs/>
                              <w:color w:val="000000"/>
                              <w:spacing w:val="0"/>
                              <w:w w:val="100"/>
                              <w:position w:val="0"/>
                              <w:sz w:val="34"/>
                              <w:szCs w:val="34"/>
                              <w:lang w:val="en-US" w:eastAsia="en-US" w:bidi="en-US"/>
                            </w:rPr>
                            <w:t>/06</w:t>
                          </w:r>
                        </w:p>
                      </w:txbxContent>
                    </wps:txbx>
                    <wps:bodyPr lIns="0" tIns="0" rIns="0" bIns="0">
                      <a:spAutoFit/>
                    </wps:bodyPr>
                  </wps:wsp>
                </a:graphicData>
              </a:graphic>
            </wp:anchor>
          </w:drawing>
        </mc:Choice>
        <mc:Fallback>
          <w:pict>
            <v:shape id="Shape 33" o:spid="_x0000_s1026" o:spt="202" type="#_x0000_t202" style="position:absolute;left:0pt;margin-left:1282.9pt;margin-top:477.7pt;height:19.65pt;width:68.4pt;mso-position-horizontal-relative:page;mso-position-vertical-relative:page;z-index:-251657216;mso-width-relative:page;mso-height-relative:page;" filled="f" stroked="f" coordsize="21600,21600" o:gfxdata="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QltTMtoAAAANAQAA&#10;DwAAAAAAAAABACAAAAAiAAAAZHJzL2Rvd25yZXYueG1sUEsBAhQAFAAAAAgAh07iQOOQZ0OlAQAA&#10;ZQMAAA4AAAAAAAAAAQAgAAAAKQEAAGRycy9lMm9Eb2MueG1sUEsFBgAAAAAGAAYAWQEAAEAFAAAA&#10;AA==&#10;">
              <v:fill on="f" focussize="0,0"/>
              <v:stroke on="f"/>
              <v:imagedata o:title=""/>
              <o:lock v:ext="edit" aspectratio="f"/>
              <v:textbox inset="0mm,0mm,0mm,0mm" style="mso-fit-shape-to-text:t;">
                <w:txbxContent>
                  <w:p>
                    <w:pPr>
                      <w:pStyle w:val="17"/>
                      <w:keepNext w:val="0"/>
                      <w:keepLines w:val="0"/>
                      <w:widowControl w:val="0"/>
                      <w:shd w:val="clear" w:color="auto" w:fill="auto"/>
                      <w:tabs>
                        <w:tab w:val="right" w:pos="1368"/>
                      </w:tabs>
                      <w:bidi w:val="0"/>
                      <w:spacing w:before="0" w:after="0" w:line="240" w:lineRule="auto"/>
                      <w:ind w:left="0" w:right="0" w:firstLine="0"/>
                      <w:jc w:val="left"/>
                      <w:rPr>
                        <w:sz w:val="10"/>
                        <w:szCs w:val="10"/>
                      </w:rPr>
                    </w:pPr>
                    <w:r>
                      <w:rPr>
                        <w:rFonts w:ascii="宋体" w:hAnsi="宋体" w:eastAsia="宋体" w:cs="宋体"/>
                        <w:color w:val="000000"/>
                        <w:spacing w:val="0"/>
                        <w:w w:val="100"/>
                        <w:position w:val="0"/>
                        <w:sz w:val="10"/>
                        <w:szCs w:val="10"/>
                        <w:lang w:val="zh-TW" w:eastAsia="zh-TW" w:bidi="zh-TW"/>
                      </w:rPr>
                      <w:t>国森.中国</w:t>
                    </w:r>
                    <w:r>
                      <w:rPr>
                        <w:rFonts w:ascii="宋体" w:hAnsi="宋体" w:eastAsia="宋体" w:cs="宋体"/>
                        <w:color w:val="2F5887"/>
                        <w:spacing w:val="0"/>
                        <w:w w:val="100"/>
                        <w:position w:val="0"/>
                        <w:sz w:val="10"/>
                        <w:szCs w:val="10"/>
                        <w:lang w:val="zh-TW" w:eastAsia="zh-TW" w:bidi="zh-TW"/>
                      </w:rPr>
                      <w:tab/>
                    </w:r>
                  </w:p>
                  <w:p>
                    <w:pPr>
                      <w:pStyle w:val="17"/>
                      <w:keepNext w:val="0"/>
                      <w:keepLines w:val="0"/>
                      <w:widowControl w:val="0"/>
                      <w:shd w:val="clear" w:color="auto" w:fill="auto"/>
                      <w:bidi w:val="0"/>
                      <w:spacing w:before="0" w:after="0" w:line="240" w:lineRule="auto"/>
                      <w:ind w:left="0" w:right="0" w:firstLine="0"/>
                      <w:jc w:val="left"/>
                      <w:rPr>
                        <w:sz w:val="34"/>
                        <w:szCs w:val="34"/>
                      </w:rPr>
                    </w:pPr>
                    <w:r>
                      <w:rPr>
                        <w:rFonts w:ascii="Times New Roman" w:hAnsi="Times New Roman" w:eastAsia="Times New Roman" w:cs="Times New Roman"/>
                        <w:b/>
                        <w:bCs/>
                        <w:color w:val="000000"/>
                        <w:spacing w:val="0"/>
                        <w:w w:val="100"/>
                        <w:position w:val="0"/>
                        <w:sz w:val="17"/>
                        <w:szCs w:val="17"/>
                        <w:lang w:val="en-US" w:eastAsia="en-US" w:bidi="en-US"/>
                      </w:rPr>
                      <w:t xml:space="preserve">PAGE </w:t>
                    </w:r>
                    <w:r>
                      <w:fldChar w:fldCharType="begin"/>
                    </w:r>
                    <w:r>
                      <w:instrText xml:space="preserve"> PAGE \* MERGEFORMAT </w:instrText>
                    </w:r>
                    <w:r>
                      <w:fldChar w:fldCharType="separate"/>
                    </w:r>
                    <w:r>
                      <w:rPr>
                        <w:rFonts w:ascii="Times New Roman" w:hAnsi="Times New Roman" w:eastAsia="Times New Roman" w:cs="Times New Roman"/>
                        <w:b/>
                        <w:bCs/>
                        <w:color w:val="000000"/>
                        <w:spacing w:val="0"/>
                        <w:w w:val="100"/>
                        <w:position w:val="0"/>
                        <w:sz w:val="34"/>
                        <w:szCs w:val="34"/>
                        <w:lang w:val="en-US" w:eastAsia="en-US" w:bidi="en-US"/>
                      </w:rPr>
                      <w:t>#</w:t>
                    </w:r>
                    <w:r>
                      <w:rPr>
                        <w:rFonts w:ascii="Times New Roman" w:hAnsi="Times New Roman" w:eastAsia="Times New Roman" w:cs="Times New Roman"/>
                        <w:b/>
                        <w:bCs/>
                        <w:color w:val="000000"/>
                        <w:spacing w:val="0"/>
                        <w:w w:val="100"/>
                        <w:position w:val="0"/>
                        <w:sz w:val="34"/>
                        <w:szCs w:val="34"/>
                        <w:lang w:val="en-US" w:eastAsia="en-US" w:bidi="en-US"/>
                      </w:rPr>
                      <w:fldChar w:fldCharType="end"/>
                    </w:r>
                    <w:r>
                      <w:rPr>
                        <w:rFonts w:ascii="Times New Roman" w:hAnsi="Times New Roman" w:eastAsia="Times New Roman" w:cs="Times New Roman"/>
                        <w:b/>
                        <w:bCs/>
                        <w:color w:val="000000"/>
                        <w:spacing w:val="0"/>
                        <w:w w:val="100"/>
                        <w:position w:val="0"/>
                        <w:sz w:val="34"/>
                        <w:szCs w:val="34"/>
                        <w:lang w:val="en-US" w:eastAsia="en-US" w:bidi="en-US"/>
                      </w:rPr>
                      <w:t>/06</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16271875</wp:posOffset>
              </wp:positionH>
              <wp:positionV relativeFrom="page">
                <wp:posOffset>6058535</wp:posOffset>
              </wp:positionV>
              <wp:extent cx="855980" cy="249555"/>
              <wp:effectExtent l="0" t="0" r="0" b="0"/>
              <wp:wrapNone/>
              <wp:docPr id="55" name="Shape 55"/>
              <wp:cNvGraphicFramePr/>
              <a:graphic xmlns:a="http://schemas.openxmlformats.org/drawingml/2006/main">
                <a:graphicData uri="http://schemas.microsoft.com/office/word/2010/wordprocessingShape">
                  <wps:wsp>
                    <wps:cNvSpPr txBox="1"/>
                    <wps:spPr>
                      <a:xfrm>
                        <a:off x="0" y="0"/>
                        <a:ext cx="855980" cy="249555"/>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rPr>
                              <w:sz w:val="10"/>
                              <w:szCs w:val="10"/>
                            </w:rPr>
                          </w:pPr>
                          <w:r>
                            <w:rPr>
                              <w:rFonts w:ascii="宋体" w:hAnsi="宋体" w:eastAsia="宋体" w:cs="宋体"/>
                              <w:color w:val="000000"/>
                              <w:spacing w:val="0"/>
                              <w:w w:val="100"/>
                              <w:position w:val="0"/>
                              <w:sz w:val="10"/>
                              <w:szCs w:val="10"/>
                              <w:lang w:val="zh-TW" w:eastAsia="zh-TW" w:bidi="zh-TW"/>
                            </w:rPr>
                            <w:t>国森.中国</w:t>
                          </w:r>
                        </w:p>
                        <w:p>
                          <w:pPr>
                            <w:pStyle w:val="17"/>
                            <w:keepNext w:val="0"/>
                            <w:keepLines w:val="0"/>
                            <w:widowControl w:val="0"/>
                            <w:shd w:val="clear" w:color="auto" w:fill="auto"/>
                            <w:bidi w:val="0"/>
                            <w:spacing w:before="0" w:after="0" w:line="240" w:lineRule="auto"/>
                            <w:ind w:left="0" w:right="0" w:firstLine="0"/>
                            <w:jc w:val="left"/>
                            <w:rPr>
                              <w:sz w:val="34"/>
                              <w:szCs w:val="34"/>
                            </w:rPr>
                          </w:pPr>
                          <w:r>
                            <w:rPr>
                              <w:rFonts w:ascii="Times New Roman" w:hAnsi="Times New Roman" w:eastAsia="Times New Roman" w:cs="Times New Roman"/>
                              <w:b/>
                              <w:bCs/>
                              <w:color w:val="000000"/>
                              <w:spacing w:val="0"/>
                              <w:w w:val="100"/>
                              <w:position w:val="0"/>
                              <w:sz w:val="17"/>
                              <w:szCs w:val="17"/>
                              <w:lang w:val="en-US" w:eastAsia="en-US" w:bidi="en-US"/>
                            </w:rPr>
                            <w:t xml:space="preserve">PAGE </w:t>
                          </w:r>
                          <w:r>
                            <w:rPr>
                              <w:rFonts w:ascii="Times New Roman" w:hAnsi="Times New Roman" w:eastAsia="Times New Roman" w:cs="Times New Roman"/>
                              <w:b/>
                              <w:bCs/>
                              <w:color w:val="000000"/>
                              <w:spacing w:val="0"/>
                              <w:w w:val="100"/>
                              <w:position w:val="0"/>
                              <w:sz w:val="34"/>
                              <w:szCs w:val="34"/>
                              <w:lang w:val="en-US" w:eastAsia="en-US" w:bidi="en-US"/>
                            </w:rPr>
                            <w:t>09/</w:t>
                          </w:r>
                          <w:r>
                            <w:fldChar w:fldCharType="begin"/>
                          </w:r>
                          <w:r>
                            <w:instrText xml:space="preserve"> PAGE \* MERGEFORMAT </w:instrText>
                          </w:r>
                          <w:r>
                            <w:fldChar w:fldCharType="separate"/>
                          </w:r>
                          <w:r>
                            <w:rPr>
                              <w:rFonts w:ascii="Times New Roman" w:hAnsi="Times New Roman" w:eastAsia="Times New Roman" w:cs="Times New Roman"/>
                              <w:b/>
                              <w:bCs/>
                              <w:color w:val="000000"/>
                              <w:spacing w:val="0"/>
                              <w:w w:val="100"/>
                              <w:position w:val="0"/>
                              <w:sz w:val="34"/>
                              <w:szCs w:val="34"/>
                              <w:lang w:val="en-US" w:eastAsia="en-US" w:bidi="en-US"/>
                            </w:rPr>
                            <w:t>#</w:t>
                          </w:r>
                          <w:r>
                            <w:rPr>
                              <w:rFonts w:ascii="Times New Roman" w:hAnsi="Times New Roman" w:eastAsia="Times New Roman" w:cs="Times New Roman"/>
                              <w:b/>
                              <w:bCs/>
                              <w:color w:val="000000"/>
                              <w:spacing w:val="0"/>
                              <w:w w:val="100"/>
                              <w:position w:val="0"/>
                              <w:sz w:val="34"/>
                              <w:szCs w:val="34"/>
                              <w:lang w:val="en-US" w:eastAsia="en-US" w:bidi="en-US"/>
                            </w:rPr>
                            <w:fldChar w:fldCharType="end"/>
                          </w:r>
                        </w:p>
                      </w:txbxContent>
                    </wps:txbx>
                    <wps:bodyPr wrap="none" lIns="0" tIns="0" rIns="0" bIns="0">
                      <a:spAutoFit/>
                    </wps:bodyPr>
                  </wps:wsp>
                </a:graphicData>
              </a:graphic>
            </wp:anchor>
          </w:drawing>
        </mc:Choice>
        <mc:Fallback>
          <w:pict>
            <v:shape id="Shape 55" o:spid="_x0000_s1026" o:spt="202" type="#_x0000_t202" style="position:absolute;left:0pt;margin-left:1281.25pt;margin-top:477.05pt;height:19.65pt;width:67.4pt;mso-position-horizontal-relative:page;mso-position-vertical-relative:page;mso-wrap-style:none;z-index:-251657216;mso-width-relative:page;mso-height-relative:page;" filled="f" stroked="f" coordsize="21600,21600" o:gfxdata="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PPlPv&#10;2gAAAA0BAAAPAAAAAAAAAAEAIAAAACIAAABkcnMvZG93bnJldi54bWxQSwECFAAUAAAACACHTuJA&#10;5XmS8K0BAABxAwAADgAAAAAAAAABACAAAAApAQAAZHJzL2Uyb0RvYy54bWxQSwUGAAAAAAYABgBZ&#10;AQAASAUAAAAA&#10;">
              <v:fill on="f" focussize="0,0"/>
              <v:stroke on="f"/>
              <v:imagedata o:title=""/>
              <o:lock v:ext="edit" aspectratio="f"/>
              <v:textbox inset="0mm,0mm,0mm,0mm" style="mso-fit-shape-to-text:t;">
                <w:txbxContent>
                  <w:p>
                    <w:pPr>
                      <w:pStyle w:val="17"/>
                      <w:keepNext w:val="0"/>
                      <w:keepLines w:val="0"/>
                      <w:widowControl w:val="0"/>
                      <w:shd w:val="clear" w:color="auto" w:fill="auto"/>
                      <w:bidi w:val="0"/>
                      <w:spacing w:before="0" w:after="0" w:line="240" w:lineRule="auto"/>
                      <w:ind w:left="0" w:right="0" w:firstLine="0"/>
                      <w:jc w:val="left"/>
                      <w:rPr>
                        <w:sz w:val="10"/>
                        <w:szCs w:val="10"/>
                      </w:rPr>
                    </w:pPr>
                    <w:r>
                      <w:rPr>
                        <w:rFonts w:ascii="宋体" w:hAnsi="宋体" w:eastAsia="宋体" w:cs="宋体"/>
                        <w:color w:val="000000"/>
                        <w:spacing w:val="0"/>
                        <w:w w:val="100"/>
                        <w:position w:val="0"/>
                        <w:sz w:val="10"/>
                        <w:szCs w:val="10"/>
                        <w:lang w:val="zh-TW" w:eastAsia="zh-TW" w:bidi="zh-TW"/>
                      </w:rPr>
                      <w:t>国森.中国</w:t>
                    </w:r>
                  </w:p>
                  <w:p>
                    <w:pPr>
                      <w:pStyle w:val="17"/>
                      <w:keepNext w:val="0"/>
                      <w:keepLines w:val="0"/>
                      <w:widowControl w:val="0"/>
                      <w:shd w:val="clear" w:color="auto" w:fill="auto"/>
                      <w:bidi w:val="0"/>
                      <w:spacing w:before="0" w:after="0" w:line="240" w:lineRule="auto"/>
                      <w:ind w:left="0" w:right="0" w:firstLine="0"/>
                      <w:jc w:val="left"/>
                      <w:rPr>
                        <w:sz w:val="34"/>
                        <w:szCs w:val="34"/>
                      </w:rPr>
                    </w:pPr>
                    <w:r>
                      <w:rPr>
                        <w:rFonts w:ascii="Times New Roman" w:hAnsi="Times New Roman" w:eastAsia="Times New Roman" w:cs="Times New Roman"/>
                        <w:b/>
                        <w:bCs/>
                        <w:color w:val="000000"/>
                        <w:spacing w:val="0"/>
                        <w:w w:val="100"/>
                        <w:position w:val="0"/>
                        <w:sz w:val="17"/>
                        <w:szCs w:val="17"/>
                        <w:lang w:val="en-US" w:eastAsia="en-US" w:bidi="en-US"/>
                      </w:rPr>
                      <w:t xml:space="preserve">PAGE </w:t>
                    </w:r>
                    <w:r>
                      <w:rPr>
                        <w:rFonts w:ascii="Times New Roman" w:hAnsi="Times New Roman" w:eastAsia="Times New Roman" w:cs="Times New Roman"/>
                        <w:b/>
                        <w:bCs/>
                        <w:color w:val="000000"/>
                        <w:spacing w:val="0"/>
                        <w:w w:val="100"/>
                        <w:position w:val="0"/>
                        <w:sz w:val="34"/>
                        <w:szCs w:val="34"/>
                        <w:lang w:val="en-US" w:eastAsia="en-US" w:bidi="en-US"/>
                      </w:rPr>
                      <w:t>09/</w:t>
                    </w:r>
                    <w:r>
                      <w:fldChar w:fldCharType="begin"/>
                    </w:r>
                    <w:r>
                      <w:instrText xml:space="preserve"> PAGE \* MERGEFORMAT </w:instrText>
                    </w:r>
                    <w:r>
                      <w:fldChar w:fldCharType="separate"/>
                    </w:r>
                    <w:r>
                      <w:rPr>
                        <w:rFonts w:ascii="Times New Roman" w:hAnsi="Times New Roman" w:eastAsia="Times New Roman" w:cs="Times New Roman"/>
                        <w:b/>
                        <w:bCs/>
                        <w:color w:val="000000"/>
                        <w:spacing w:val="0"/>
                        <w:w w:val="100"/>
                        <w:position w:val="0"/>
                        <w:sz w:val="34"/>
                        <w:szCs w:val="34"/>
                        <w:lang w:val="en-US" w:eastAsia="en-US" w:bidi="en-US"/>
                      </w:rPr>
                      <w:t>#</w:t>
                    </w:r>
                    <w:r>
                      <w:rPr>
                        <w:rFonts w:ascii="Times New Roman" w:hAnsi="Times New Roman" w:eastAsia="Times New Roman" w:cs="Times New Roman"/>
                        <w:b/>
                        <w:bCs/>
                        <w:color w:val="000000"/>
                        <w:spacing w:val="0"/>
                        <w:w w:val="100"/>
                        <w:position w:val="0"/>
                        <w:sz w:val="34"/>
                        <w:szCs w:val="34"/>
                        <w:lang w:val="en-US" w:eastAsia="en-US" w:bidi="en-US"/>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16268065</wp:posOffset>
              </wp:positionH>
              <wp:positionV relativeFrom="page">
                <wp:posOffset>6058535</wp:posOffset>
              </wp:positionV>
              <wp:extent cx="860425" cy="249555"/>
              <wp:effectExtent l="0" t="0" r="0" b="0"/>
              <wp:wrapNone/>
              <wp:docPr id="67" name="Shape 67"/>
              <wp:cNvGraphicFramePr/>
              <a:graphic xmlns:a="http://schemas.openxmlformats.org/drawingml/2006/main">
                <a:graphicData uri="http://schemas.microsoft.com/office/word/2010/wordprocessingShape">
                  <wps:wsp>
                    <wps:cNvSpPr txBox="1"/>
                    <wps:spPr>
                      <a:xfrm>
                        <a:off x="0" y="0"/>
                        <a:ext cx="860425" cy="249555"/>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rPr>
                              <w:sz w:val="10"/>
                              <w:szCs w:val="10"/>
                            </w:rPr>
                          </w:pPr>
                          <w:r>
                            <w:rPr>
                              <w:rFonts w:ascii="宋体" w:hAnsi="宋体" w:eastAsia="宋体" w:cs="宋体"/>
                              <w:color w:val="000000"/>
                              <w:spacing w:val="0"/>
                              <w:w w:val="100"/>
                              <w:position w:val="0"/>
                              <w:sz w:val="10"/>
                              <w:szCs w:val="10"/>
                              <w:lang w:val="zh-TW" w:eastAsia="zh-TW" w:bidi="zh-TW"/>
                            </w:rPr>
                            <w:t>国森.中国</w:t>
                          </w:r>
                        </w:p>
                        <w:p>
                          <w:pPr>
                            <w:pStyle w:val="17"/>
                            <w:keepNext w:val="0"/>
                            <w:keepLines w:val="0"/>
                            <w:widowControl w:val="0"/>
                            <w:shd w:val="clear" w:color="auto" w:fill="auto"/>
                            <w:bidi w:val="0"/>
                            <w:spacing w:before="0" w:after="0" w:line="240" w:lineRule="auto"/>
                            <w:ind w:left="0" w:right="0" w:firstLine="0"/>
                            <w:jc w:val="left"/>
                            <w:rPr>
                              <w:sz w:val="34"/>
                              <w:szCs w:val="34"/>
                            </w:rPr>
                          </w:pPr>
                          <w:r>
                            <w:rPr>
                              <w:rFonts w:ascii="Times New Roman" w:hAnsi="Times New Roman" w:eastAsia="Times New Roman" w:cs="Times New Roman"/>
                              <w:b/>
                              <w:bCs/>
                              <w:color w:val="000000"/>
                              <w:spacing w:val="0"/>
                              <w:w w:val="100"/>
                              <w:position w:val="0"/>
                              <w:sz w:val="17"/>
                              <w:szCs w:val="17"/>
                              <w:lang w:val="en-US" w:eastAsia="en-US" w:bidi="en-US"/>
                            </w:rPr>
                            <w:t xml:space="preserve">PAGE </w:t>
                          </w:r>
                          <w:r>
                            <w:fldChar w:fldCharType="begin"/>
                          </w:r>
                          <w:r>
                            <w:instrText xml:space="preserve"> PAGE \* MERGEFORMAT </w:instrText>
                          </w:r>
                          <w:r>
                            <w:fldChar w:fldCharType="separate"/>
                          </w:r>
                          <w:r>
                            <w:rPr>
                              <w:rFonts w:ascii="Times New Roman" w:hAnsi="Times New Roman" w:eastAsia="Times New Roman" w:cs="Times New Roman"/>
                              <w:b/>
                              <w:bCs/>
                              <w:color w:val="000000"/>
                              <w:spacing w:val="0"/>
                              <w:w w:val="100"/>
                              <w:position w:val="0"/>
                              <w:sz w:val="34"/>
                              <w:szCs w:val="34"/>
                              <w:lang w:val="en-US" w:eastAsia="en-US" w:bidi="en-US"/>
                            </w:rPr>
                            <w:t>#</w:t>
                          </w:r>
                          <w:r>
                            <w:rPr>
                              <w:rFonts w:ascii="Times New Roman" w:hAnsi="Times New Roman" w:eastAsia="Times New Roman" w:cs="Times New Roman"/>
                              <w:b/>
                              <w:bCs/>
                              <w:color w:val="000000"/>
                              <w:spacing w:val="0"/>
                              <w:w w:val="100"/>
                              <w:position w:val="0"/>
                              <w:sz w:val="34"/>
                              <w:szCs w:val="34"/>
                              <w:lang w:val="en-US" w:eastAsia="en-US" w:bidi="en-US"/>
                            </w:rPr>
                            <w:fldChar w:fldCharType="end"/>
                          </w:r>
                          <w:r>
                            <w:rPr>
                              <w:rFonts w:ascii="Times New Roman" w:hAnsi="Times New Roman" w:eastAsia="Times New Roman" w:cs="Times New Roman"/>
                              <w:b/>
                              <w:bCs/>
                              <w:color w:val="000000"/>
                              <w:spacing w:val="0"/>
                              <w:w w:val="100"/>
                              <w:position w:val="0"/>
                              <w:sz w:val="34"/>
                              <w:szCs w:val="34"/>
                              <w:lang w:val="en-US" w:eastAsia="en-US" w:bidi="en-US"/>
                            </w:rPr>
                            <w:t>/12</w:t>
                          </w:r>
                        </w:p>
                      </w:txbxContent>
                    </wps:txbx>
                    <wps:bodyPr wrap="none" lIns="0" tIns="0" rIns="0" bIns="0">
                      <a:spAutoFit/>
                    </wps:bodyPr>
                  </wps:wsp>
                </a:graphicData>
              </a:graphic>
            </wp:anchor>
          </w:drawing>
        </mc:Choice>
        <mc:Fallback>
          <w:pict>
            <v:shape id="Shape 67" o:spid="_x0000_s1026" o:spt="202" type="#_x0000_t202" style="position:absolute;left:0pt;margin-left:1280.95pt;margin-top:477.05pt;height:19.65pt;width:67.75pt;mso-position-horizontal-relative:page;mso-position-vertical-relative:page;mso-wrap-style:none;z-index:-251657216;mso-width-relative:page;mso-height-relative:page;" filled="f" stroked="f" coordsize="21600,21600" o:gfxdata="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eE&#10;Ny7aAAAADQEAAA8AAAAAAAAAAQAgAAAAIgAAAGRycy9kb3ducmV2LnhtbFBLAQIUABQAAAAIAIdO&#10;4kAnq61crwEAAHEDAAAOAAAAAAAAAAEAIAAAACkBAABkcnMvZTJvRG9jLnhtbFBLBQYAAAAABgAG&#10;AFkBAABKBQAAAAA=&#10;">
              <v:fill on="f" focussize="0,0"/>
              <v:stroke on="f"/>
              <v:imagedata o:title=""/>
              <o:lock v:ext="edit" aspectratio="f"/>
              <v:textbox inset="0mm,0mm,0mm,0mm" style="mso-fit-shape-to-text:t;">
                <w:txbxContent>
                  <w:p>
                    <w:pPr>
                      <w:pStyle w:val="17"/>
                      <w:keepNext w:val="0"/>
                      <w:keepLines w:val="0"/>
                      <w:widowControl w:val="0"/>
                      <w:shd w:val="clear" w:color="auto" w:fill="auto"/>
                      <w:bidi w:val="0"/>
                      <w:spacing w:before="0" w:after="0" w:line="240" w:lineRule="auto"/>
                      <w:ind w:left="0" w:right="0" w:firstLine="0"/>
                      <w:jc w:val="left"/>
                      <w:rPr>
                        <w:sz w:val="10"/>
                        <w:szCs w:val="10"/>
                      </w:rPr>
                    </w:pPr>
                    <w:r>
                      <w:rPr>
                        <w:rFonts w:ascii="宋体" w:hAnsi="宋体" w:eastAsia="宋体" w:cs="宋体"/>
                        <w:color w:val="000000"/>
                        <w:spacing w:val="0"/>
                        <w:w w:val="100"/>
                        <w:position w:val="0"/>
                        <w:sz w:val="10"/>
                        <w:szCs w:val="10"/>
                        <w:lang w:val="zh-TW" w:eastAsia="zh-TW" w:bidi="zh-TW"/>
                      </w:rPr>
                      <w:t>国森.中国</w:t>
                    </w:r>
                  </w:p>
                  <w:p>
                    <w:pPr>
                      <w:pStyle w:val="17"/>
                      <w:keepNext w:val="0"/>
                      <w:keepLines w:val="0"/>
                      <w:widowControl w:val="0"/>
                      <w:shd w:val="clear" w:color="auto" w:fill="auto"/>
                      <w:bidi w:val="0"/>
                      <w:spacing w:before="0" w:after="0" w:line="240" w:lineRule="auto"/>
                      <w:ind w:left="0" w:right="0" w:firstLine="0"/>
                      <w:jc w:val="left"/>
                      <w:rPr>
                        <w:sz w:val="34"/>
                        <w:szCs w:val="34"/>
                      </w:rPr>
                    </w:pPr>
                    <w:r>
                      <w:rPr>
                        <w:rFonts w:ascii="Times New Roman" w:hAnsi="Times New Roman" w:eastAsia="Times New Roman" w:cs="Times New Roman"/>
                        <w:b/>
                        <w:bCs/>
                        <w:color w:val="000000"/>
                        <w:spacing w:val="0"/>
                        <w:w w:val="100"/>
                        <w:position w:val="0"/>
                        <w:sz w:val="17"/>
                        <w:szCs w:val="17"/>
                        <w:lang w:val="en-US" w:eastAsia="en-US" w:bidi="en-US"/>
                      </w:rPr>
                      <w:t xml:space="preserve">PAGE </w:t>
                    </w:r>
                    <w:r>
                      <w:fldChar w:fldCharType="begin"/>
                    </w:r>
                    <w:r>
                      <w:instrText xml:space="preserve"> PAGE \* MERGEFORMAT </w:instrText>
                    </w:r>
                    <w:r>
                      <w:fldChar w:fldCharType="separate"/>
                    </w:r>
                    <w:r>
                      <w:rPr>
                        <w:rFonts w:ascii="Times New Roman" w:hAnsi="Times New Roman" w:eastAsia="Times New Roman" w:cs="Times New Roman"/>
                        <w:b/>
                        <w:bCs/>
                        <w:color w:val="000000"/>
                        <w:spacing w:val="0"/>
                        <w:w w:val="100"/>
                        <w:position w:val="0"/>
                        <w:sz w:val="34"/>
                        <w:szCs w:val="34"/>
                        <w:lang w:val="en-US" w:eastAsia="en-US" w:bidi="en-US"/>
                      </w:rPr>
                      <w:t>#</w:t>
                    </w:r>
                    <w:r>
                      <w:rPr>
                        <w:rFonts w:ascii="Times New Roman" w:hAnsi="Times New Roman" w:eastAsia="Times New Roman" w:cs="Times New Roman"/>
                        <w:b/>
                        <w:bCs/>
                        <w:color w:val="000000"/>
                        <w:spacing w:val="0"/>
                        <w:w w:val="100"/>
                        <w:position w:val="0"/>
                        <w:sz w:val="34"/>
                        <w:szCs w:val="34"/>
                        <w:lang w:val="en-US" w:eastAsia="en-US" w:bidi="en-US"/>
                      </w:rPr>
                      <w:fldChar w:fldCharType="end"/>
                    </w:r>
                    <w:r>
                      <w:rPr>
                        <w:rFonts w:ascii="Times New Roman" w:hAnsi="Times New Roman" w:eastAsia="Times New Roman" w:cs="Times New Roman"/>
                        <w:b/>
                        <w:bCs/>
                        <w:color w:val="000000"/>
                        <w:spacing w:val="0"/>
                        <w:w w:val="100"/>
                        <w:position w:val="0"/>
                        <w:sz w:val="34"/>
                        <w:szCs w:val="34"/>
                        <w:lang w:val="en-US" w:eastAsia="en-US" w:bidi="en-US"/>
                      </w:rPr>
                      <w:t>/12</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16272510</wp:posOffset>
              </wp:positionH>
              <wp:positionV relativeFrom="page">
                <wp:posOffset>6050915</wp:posOffset>
              </wp:positionV>
              <wp:extent cx="864235" cy="219710"/>
              <wp:effectExtent l="0" t="0" r="0" b="0"/>
              <wp:wrapNone/>
              <wp:docPr id="81" name="Shape 81"/>
              <wp:cNvGraphicFramePr/>
              <a:graphic xmlns:a="http://schemas.openxmlformats.org/drawingml/2006/main">
                <a:graphicData uri="http://schemas.microsoft.com/office/word/2010/wordprocessingShape">
                  <wps:wsp>
                    <wps:cNvSpPr txBox="1"/>
                    <wps:spPr>
                      <a:xfrm>
                        <a:off x="0" y="0"/>
                        <a:ext cx="864235" cy="219710"/>
                      </a:xfrm>
                      <a:prstGeom prst="rect">
                        <a:avLst/>
                      </a:prstGeom>
                      <a:noFill/>
                    </wps:spPr>
                    <wps:txbx>
                      <w:txbxContent>
                        <w:p>
                          <w:pPr>
                            <w:pStyle w:val="17"/>
                            <w:keepNext w:val="0"/>
                            <w:keepLines w:val="0"/>
                            <w:widowControl w:val="0"/>
                            <w:shd w:val="clear" w:color="auto" w:fill="auto"/>
                            <w:bidi w:val="0"/>
                            <w:spacing w:before="0" w:after="0" w:line="240" w:lineRule="auto"/>
                            <w:ind w:left="0" w:right="0" w:firstLine="0"/>
                            <w:jc w:val="left"/>
                            <w:rPr>
                              <w:sz w:val="10"/>
                              <w:szCs w:val="10"/>
                            </w:rPr>
                          </w:pPr>
                          <w:r>
                            <w:rPr>
                              <w:rFonts w:ascii="宋体" w:hAnsi="宋体" w:eastAsia="宋体" w:cs="宋体"/>
                              <w:color w:val="000000"/>
                              <w:spacing w:val="0"/>
                              <w:w w:val="100"/>
                              <w:position w:val="0"/>
                              <w:sz w:val="10"/>
                              <w:szCs w:val="10"/>
                              <w:lang w:val="zh-TW" w:eastAsia="zh-TW" w:bidi="zh-TW"/>
                            </w:rPr>
                            <w:t>国森.中国</w:t>
                          </w:r>
                          <w:r>
                            <w:rPr>
                              <w:rFonts w:ascii="宋体" w:hAnsi="宋体" w:eastAsia="宋体" w:cs="宋体"/>
                              <w:color w:val="2F5887"/>
                              <w:spacing w:val="0"/>
                              <w:w w:val="100"/>
                              <w:position w:val="0"/>
                              <w:sz w:val="10"/>
                              <w:szCs w:val="10"/>
                              <w:lang w:val="zh-TW" w:eastAsia="zh-TW" w:bidi="zh-TW"/>
                            </w:rPr>
                            <w:t xml:space="preserve"> </w:t>
                          </w:r>
                          <w:r>
                            <w:rPr>
                              <w:rFonts w:ascii="宋体" w:hAnsi="宋体" w:eastAsia="宋体" w:cs="宋体"/>
                              <w:color w:val="000000"/>
                              <w:spacing w:val="0"/>
                              <w:w w:val="100"/>
                              <w:position w:val="0"/>
                              <w:sz w:val="10"/>
                              <w:szCs w:val="10"/>
                              <w:lang w:val="en-US" w:eastAsia="en-US" w:bidi="en-US"/>
                            </w:rPr>
                            <w:t>；</w:t>
                          </w:r>
                          <w:r>
                            <w:rPr>
                              <w:rFonts w:ascii="宋体" w:hAnsi="宋体" w:eastAsia="宋体" w:cs="宋体"/>
                              <w:color w:val="2F5887"/>
                              <w:spacing w:val="0"/>
                              <w:w w:val="100"/>
                              <w:position w:val="0"/>
                              <w:sz w:val="10"/>
                              <w:szCs w:val="10"/>
                              <w:lang w:val="zh-TW" w:eastAsia="zh-TW" w:bidi="zh-TW"/>
                            </w:rPr>
                            <w:t xml:space="preserve"> </w:t>
                          </w:r>
                        </w:p>
                        <w:p>
                          <w:pPr>
                            <w:pStyle w:val="17"/>
                            <w:keepNext w:val="0"/>
                            <w:keepLines w:val="0"/>
                            <w:widowControl w:val="0"/>
                            <w:shd w:val="clear" w:color="auto" w:fill="auto"/>
                            <w:bidi w:val="0"/>
                            <w:spacing w:before="0" w:after="0" w:line="240" w:lineRule="auto"/>
                            <w:ind w:left="0" w:right="0" w:firstLine="0"/>
                            <w:jc w:val="left"/>
                            <w:rPr>
                              <w:sz w:val="34"/>
                              <w:szCs w:val="34"/>
                            </w:rPr>
                          </w:pPr>
                          <w:r>
                            <w:rPr>
                              <w:rFonts w:ascii="Times New Roman" w:hAnsi="Times New Roman" w:eastAsia="Times New Roman" w:cs="Times New Roman"/>
                              <w:b/>
                              <w:bCs/>
                              <w:color w:val="000000"/>
                              <w:spacing w:val="0"/>
                              <w:w w:val="100"/>
                              <w:position w:val="0"/>
                              <w:sz w:val="17"/>
                              <w:szCs w:val="17"/>
                              <w:lang w:val="en-US" w:eastAsia="en-US" w:bidi="en-US"/>
                            </w:rPr>
                            <w:t xml:space="preserve">PAGE </w:t>
                          </w:r>
                          <w:r>
                            <w:rPr>
                              <w:rFonts w:ascii="Times New Roman" w:hAnsi="Times New Roman" w:eastAsia="Times New Roman" w:cs="Times New Roman"/>
                              <w:b/>
                              <w:bCs/>
                              <w:color w:val="000000"/>
                              <w:spacing w:val="0"/>
                              <w:w w:val="100"/>
                              <w:position w:val="0"/>
                              <w:sz w:val="34"/>
                              <w:szCs w:val="34"/>
                              <w:lang w:val="zh-TW" w:eastAsia="zh-TW" w:bidi="zh-TW"/>
                            </w:rPr>
                            <w:t>13/14</w:t>
                          </w:r>
                        </w:p>
                      </w:txbxContent>
                    </wps:txbx>
                    <wps:bodyPr wrap="none" lIns="0" tIns="0" rIns="0" bIns="0">
                      <a:spAutoFit/>
                    </wps:bodyPr>
                  </wps:wsp>
                </a:graphicData>
              </a:graphic>
            </wp:anchor>
          </w:drawing>
        </mc:Choice>
        <mc:Fallback>
          <w:pict>
            <v:shape id="Shape 81" o:spid="_x0000_s1026" o:spt="202" type="#_x0000_t202" style="position:absolute;left:0pt;margin-left:1281.3pt;margin-top:476.45pt;height:17.3pt;width:68.05pt;mso-position-horizontal-relative:page;mso-position-vertical-relative:page;mso-wrap-style:none;z-index:-251657216;mso-width-relative:page;mso-height-relative:page;" filled="f" stroked="f" coordsize="21600,21600" o:gfxdata="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1NkbD&#10;2AAAAA0BAAAPAAAAAAAAAAEAIAAAACIAAABkcnMvZG93bnJldi54bWxQSwECFAAUAAAACACHTuJA&#10;BF/bOK8BAABxAwAADgAAAAAAAAABACAAAAAnAQAAZHJzL2Uyb0RvYy54bWxQSwUGAAAAAAYABgBZ&#10;AQAASAUAAAAA&#10;">
              <v:fill on="f" focussize="0,0"/>
              <v:stroke on="f"/>
              <v:imagedata o:title=""/>
              <o:lock v:ext="edit" aspectratio="f"/>
              <v:textbox inset="0mm,0mm,0mm,0mm" style="mso-fit-shape-to-text:t;">
                <w:txbxContent>
                  <w:p>
                    <w:pPr>
                      <w:pStyle w:val="17"/>
                      <w:keepNext w:val="0"/>
                      <w:keepLines w:val="0"/>
                      <w:widowControl w:val="0"/>
                      <w:shd w:val="clear" w:color="auto" w:fill="auto"/>
                      <w:bidi w:val="0"/>
                      <w:spacing w:before="0" w:after="0" w:line="240" w:lineRule="auto"/>
                      <w:ind w:left="0" w:right="0" w:firstLine="0"/>
                      <w:jc w:val="left"/>
                      <w:rPr>
                        <w:sz w:val="10"/>
                        <w:szCs w:val="10"/>
                      </w:rPr>
                    </w:pPr>
                    <w:r>
                      <w:rPr>
                        <w:rFonts w:ascii="宋体" w:hAnsi="宋体" w:eastAsia="宋体" w:cs="宋体"/>
                        <w:color w:val="000000"/>
                        <w:spacing w:val="0"/>
                        <w:w w:val="100"/>
                        <w:position w:val="0"/>
                        <w:sz w:val="10"/>
                        <w:szCs w:val="10"/>
                        <w:lang w:val="zh-TW" w:eastAsia="zh-TW" w:bidi="zh-TW"/>
                      </w:rPr>
                      <w:t>国森.中国</w:t>
                    </w:r>
                    <w:r>
                      <w:rPr>
                        <w:rFonts w:ascii="宋体" w:hAnsi="宋体" w:eastAsia="宋体" w:cs="宋体"/>
                        <w:color w:val="2F5887"/>
                        <w:spacing w:val="0"/>
                        <w:w w:val="100"/>
                        <w:position w:val="0"/>
                        <w:sz w:val="10"/>
                        <w:szCs w:val="10"/>
                        <w:lang w:val="zh-TW" w:eastAsia="zh-TW" w:bidi="zh-TW"/>
                      </w:rPr>
                      <w:t xml:space="preserve"> </w:t>
                    </w:r>
                    <w:r>
                      <w:rPr>
                        <w:rFonts w:ascii="宋体" w:hAnsi="宋体" w:eastAsia="宋体" w:cs="宋体"/>
                        <w:color w:val="000000"/>
                        <w:spacing w:val="0"/>
                        <w:w w:val="100"/>
                        <w:position w:val="0"/>
                        <w:sz w:val="10"/>
                        <w:szCs w:val="10"/>
                        <w:lang w:val="en-US" w:eastAsia="en-US" w:bidi="en-US"/>
                      </w:rPr>
                      <w:t>；</w:t>
                    </w:r>
                    <w:r>
                      <w:rPr>
                        <w:rFonts w:ascii="宋体" w:hAnsi="宋体" w:eastAsia="宋体" w:cs="宋体"/>
                        <w:color w:val="2F5887"/>
                        <w:spacing w:val="0"/>
                        <w:w w:val="100"/>
                        <w:position w:val="0"/>
                        <w:sz w:val="10"/>
                        <w:szCs w:val="10"/>
                        <w:lang w:val="zh-TW" w:eastAsia="zh-TW" w:bidi="zh-TW"/>
                      </w:rPr>
                      <w:t xml:space="preserve"> </w:t>
                    </w:r>
                  </w:p>
                  <w:p>
                    <w:pPr>
                      <w:pStyle w:val="17"/>
                      <w:keepNext w:val="0"/>
                      <w:keepLines w:val="0"/>
                      <w:widowControl w:val="0"/>
                      <w:shd w:val="clear" w:color="auto" w:fill="auto"/>
                      <w:bidi w:val="0"/>
                      <w:spacing w:before="0" w:after="0" w:line="240" w:lineRule="auto"/>
                      <w:ind w:left="0" w:right="0" w:firstLine="0"/>
                      <w:jc w:val="left"/>
                      <w:rPr>
                        <w:sz w:val="34"/>
                        <w:szCs w:val="34"/>
                      </w:rPr>
                    </w:pPr>
                    <w:r>
                      <w:rPr>
                        <w:rFonts w:ascii="Times New Roman" w:hAnsi="Times New Roman" w:eastAsia="Times New Roman" w:cs="Times New Roman"/>
                        <w:b/>
                        <w:bCs/>
                        <w:color w:val="000000"/>
                        <w:spacing w:val="0"/>
                        <w:w w:val="100"/>
                        <w:position w:val="0"/>
                        <w:sz w:val="17"/>
                        <w:szCs w:val="17"/>
                        <w:lang w:val="en-US" w:eastAsia="en-US" w:bidi="en-US"/>
                      </w:rPr>
                      <w:t xml:space="preserve">PAGE </w:t>
                    </w:r>
                    <w:r>
                      <w:rPr>
                        <w:rFonts w:ascii="Times New Roman" w:hAnsi="Times New Roman" w:eastAsia="Times New Roman" w:cs="Times New Roman"/>
                        <w:b/>
                        <w:bCs/>
                        <w:color w:val="000000"/>
                        <w:spacing w:val="0"/>
                        <w:w w:val="100"/>
                        <w:position w:val="0"/>
                        <w:sz w:val="34"/>
                        <w:szCs w:val="34"/>
                        <w:lang w:val="zh-TW" w:eastAsia="zh-TW" w:bidi="zh-TW"/>
                      </w:rPr>
                      <w:t>13/14</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16272510</wp:posOffset>
              </wp:positionH>
              <wp:positionV relativeFrom="page">
                <wp:posOffset>6050915</wp:posOffset>
              </wp:positionV>
              <wp:extent cx="877570" cy="247015"/>
              <wp:effectExtent l="0" t="0" r="0" b="0"/>
              <wp:wrapNone/>
              <wp:docPr id="97" name="Shape 97"/>
              <wp:cNvGraphicFramePr/>
              <a:graphic xmlns:a="http://schemas.openxmlformats.org/drawingml/2006/main">
                <a:graphicData uri="http://schemas.microsoft.com/office/word/2010/wordprocessingShape">
                  <wps:wsp>
                    <wps:cNvSpPr txBox="1"/>
                    <wps:spPr>
                      <a:xfrm>
                        <a:off x="0" y="0"/>
                        <a:ext cx="877570" cy="247015"/>
                      </a:xfrm>
                      <a:prstGeom prst="rect">
                        <a:avLst/>
                      </a:prstGeom>
                      <a:noFill/>
                    </wps:spPr>
                    <wps:txbx>
                      <w:txbxContent>
                        <w:p>
                          <w:pPr>
                            <w:pStyle w:val="27"/>
                            <w:keepNext w:val="0"/>
                            <w:keepLines w:val="0"/>
                            <w:widowControl w:val="0"/>
                            <w:shd w:val="clear" w:color="auto" w:fill="auto"/>
                            <w:bidi w:val="0"/>
                            <w:spacing w:before="0" w:after="0" w:line="240" w:lineRule="auto"/>
                            <w:ind w:left="0" w:right="0" w:firstLine="0"/>
                            <w:jc w:val="left"/>
                            <w:rPr>
                              <w:sz w:val="10"/>
                              <w:szCs w:val="10"/>
                            </w:rPr>
                          </w:pPr>
                          <w:r>
                            <w:rPr>
                              <w:rFonts w:ascii="宋体" w:hAnsi="宋体" w:eastAsia="宋体" w:cs="宋体"/>
                              <w:b w:val="0"/>
                              <w:bCs w:val="0"/>
                              <w:color w:val="000000"/>
                              <w:spacing w:val="0"/>
                              <w:w w:val="100"/>
                              <w:position w:val="0"/>
                              <w:sz w:val="10"/>
                              <w:szCs w:val="10"/>
                            </w:rPr>
                            <w:t>国森.中国</w:t>
                          </w:r>
                          <w:r>
                            <w:rPr>
                              <w:rFonts w:ascii="宋体" w:hAnsi="宋体" w:eastAsia="宋体" w:cs="宋体"/>
                              <w:b w:val="0"/>
                              <w:bCs w:val="0"/>
                              <w:color w:val="2F5887"/>
                              <w:spacing w:val="0"/>
                              <w:w w:val="100"/>
                              <w:position w:val="0"/>
                              <w:sz w:val="10"/>
                              <w:szCs w:val="10"/>
                            </w:rPr>
                            <w:t xml:space="preserve"> </w:t>
                          </w:r>
                          <w:r>
                            <w:rPr>
                              <w:rFonts w:ascii="宋体" w:hAnsi="宋体" w:eastAsia="宋体" w:cs="宋体"/>
                              <w:b w:val="0"/>
                              <w:bCs w:val="0"/>
                              <w:color w:val="2F5887"/>
                              <w:spacing w:val="0"/>
                              <w:w w:val="100"/>
                              <w:position w:val="0"/>
                              <w:sz w:val="10"/>
                              <w:szCs w:val="10"/>
                              <w:lang w:val="en-US" w:eastAsia="en-US" w:bidi="en-US"/>
                            </w:rPr>
                            <w:t>；</w:t>
                          </w:r>
                          <w:r>
                            <w:rPr>
                              <w:rFonts w:ascii="宋体" w:hAnsi="宋体" w:eastAsia="宋体" w:cs="宋体"/>
                              <w:b w:val="0"/>
                              <w:bCs w:val="0"/>
                              <w:color w:val="2F5887"/>
                              <w:spacing w:val="0"/>
                              <w:w w:val="100"/>
                              <w:position w:val="0"/>
                              <w:sz w:val="10"/>
                              <w:szCs w:val="10"/>
                            </w:rPr>
                            <w:t xml:space="preserve"> </w:t>
                          </w:r>
                        </w:p>
                        <w:p>
                          <w:pPr>
                            <w:pStyle w:val="2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sz w:val="17"/>
                              <w:szCs w:val="17"/>
                              <w:lang w:val="en-US" w:eastAsia="en-US" w:bidi="en-US"/>
                            </w:rPr>
                            <w:t xml:space="preserve">PAGE </w:t>
                          </w:r>
                          <w:r>
                            <w:rPr>
                              <w:rFonts w:ascii="Times New Roman" w:hAnsi="Times New Roman" w:eastAsia="Times New Roman" w:cs="Times New Roman"/>
                              <w:color w:val="000000"/>
                              <w:spacing w:val="0"/>
                              <w:w w:val="100"/>
                              <w:position w:val="0"/>
                            </w:rPr>
                            <w:t>15/</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p>
                      </w:txbxContent>
                    </wps:txbx>
                    <wps:bodyPr wrap="none" lIns="0" tIns="0" rIns="0" bIns="0">
                      <a:spAutoFit/>
                    </wps:bodyPr>
                  </wps:wsp>
                </a:graphicData>
              </a:graphic>
            </wp:anchor>
          </w:drawing>
        </mc:Choice>
        <mc:Fallback>
          <w:pict>
            <v:shape id="Shape 97" o:spid="_x0000_s1026" o:spt="202" type="#_x0000_t202" style="position:absolute;left:0pt;margin-left:1281.3pt;margin-top:476.45pt;height:19.45pt;width:69.1pt;mso-position-horizontal-relative:page;mso-position-vertical-relative:page;mso-wrap-style:none;z-index:-251657216;mso-width-relative:page;mso-height-relative:page;" filled="f" stroked="f" coordsize="21600,21600" o:gfxdata="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BzH0LZ&#10;AAAADQEAAA8AAAAAAAAAAQAgAAAAIgAAAGRycy9kb3ducmV2LnhtbFBLAQIUABQAAAAIAIdO4kDp&#10;gXqxrQEAAHEDAAAOAAAAAAAAAAEAIAAAACgBAABkcnMvZTJvRG9jLnhtbFBLBQYAAAAABgAGAFkB&#10;AABHBQAAAAA=&#10;">
              <v:fill on="f" focussize="0,0"/>
              <v:stroke on="f"/>
              <v:imagedata o:title=""/>
              <o:lock v:ext="edit" aspectratio="f"/>
              <v:textbox inset="0mm,0mm,0mm,0mm" style="mso-fit-shape-to-text:t;">
                <w:txbxContent>
                  <w:p>
                    <w:pPr>
                      <w:pStyle w:val="27"/>
                      <w:keepNext w:val="0"/>
                      <w:keepLines w:val="0"/>
                      <w:widowControl w:val="0"/>
                      <w:shd w:val="clear" w:color="auto" w:fill="auto"/>
                      <w:bidi w:val="0"/>
                      <w:spacing w:before="0" w:after="0" w:line="240" w:lineRule="auto"/>
                      <w:ind w:left="0" w:right="0" w:firstLine="0"/>
                      <w:jc w:val="left"/>
                      <w:rPr>
                        <w:sz w:val="10"/>
                        <w:szCs w:val="10"/>
                      </w:rPr>
                    </w:pPr>
                    <w:r>
                      <w:rPr>
                        <w:rFonts w:ascii="宋体" w:hAnsi="宋体" w:eastAsia="宋体" w:cs="宋体"/>
                        <w:b w:val="0"/>
                        <w:bCs w:val="0"/>
                        <w:color w:val="000000"/>
                        <w:spacing w:val="0"/>
                        <w:w w:val="100"/>
                        <w:position w:val="0"/>
                        <w:sz w:val="10"/>
                        <w:szCs w:val="10"/>
                      </w:rPr>
                      <w:t>国森.中国</w:t>
                    </w:r>
                    <w:r>
                      <w:rPr>
                        <w:rFonts w:ascii="宋体" w:hAnsi="宋体" w:eastAsia="宋体" w:cs="宋体"/>
                        <w:b w:val="0"/>
                        <w:bCs w:val="0"/>
                        <w:color w:val="2F5887"/>
                        <w:spacing w:val="0"/>
                        <w:w w:val="100"/>
                        <w:position w:val="0"/>
                        <w:sz w:val="10"/>
                        <w:szCs w:val="10"/>
                      </w:rPr>
                      <w:t xml:space="preserve"> </w:t>
                    </w:r>
                    <w:r>
                      <w:rPr>
                        <w:rFonts w:ascii="宋体" w:hAnsi="宋体" w:eastAsia="宋体" w:cs="宋体"/>
                        <w:b w:val="0"/>
                        <w:bCs w:val="0"/>
                        <w:color w:val="2F5887"/>
                        <w:spacing w:val="0"/>
                        <w:w w:val="100"/>
                        <w:position w:val="0"/>
                        <w:sz w:val="10"/>
                        <w:szCs w:val="10"/>
                        <w:lang w:val="en-US" w:eastAsia="en-US" w:bidi="en-US"/>
                      </w:rPr>
                      <w:t>；</w:t>
                    </w:r>
                    <w:r>
                      <w:rPr>
                        <w:rFonts w:ascii="宋体" w:hAnsi="宋体" w:eastAsia="宋体" w:cs="宋体"/>
                        <w:b w:val="0"/>
                        <w:bCs w:val="0"/>
                        <w:color w:val="2F5887"/>
                        <w:spacing w:val="0"/>
                        <w:w w:val="100"/>
                        <w:position w:val="0"/>
                        <w:sz w:val="10"/>
                        <w:szCs w:val="10"/>
                      </w:rPr>
                      <w:t xml:space="preserve"> </w:t>
                    </w:r>
                  </w:p>
                  <w:p>
                    <w:pPr>
                      <w:pStyle w:val="2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sz w:val="17"/>
                        <w:szCs w:val="17"/>
                        <w:lang w:val="en-US" w:eastAsia="en-US" w:bidi="en-US"/>
                      </w:rPr>
                      <w:t xml:space="preserve">PAGE </w:t>
                    </w:r>
                    <w:r>
                      <w:rPr>
                        <w:rFonts w:ascii="Times New Roman" w:hAnsi="Times New Roman" w:eastAsia="Times New Roman" w:cs="Times New Roman"/>
                        <w:color w:val="000000"/>
                        <w:spacing w:val="0"/>
                        <w:w w:val="100"/>
                        <w:position w:val="0"/>
                      </w:rPr>
                      <w:t>15/</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16272510</wp:posOffset>
              </wp:positionH>
              <wp:positionV relativeFrom="page">
                <wp:posOffset>6050915</wp:posOffset>
              </wp:positionV>
              <wp:extent cx="864235" cy="247015"/>
              <wp:effectExtent l="0" t="0" r="0" b="0"/>
              <wp:wrapNone/>
              <wp:docPr id="105" name="Shape 105"/>
              <wp:cNvGraphicFramePr/>
              <a:graphic xmlns:a="http://schemas.openxmlformats.org/drawingml/2006/main">
                <a:graphicData uri="http://schemas.microsoft.com/office/word/2010/wordprocessingShape">
                  <wps:wsp>
                    <wps:cNvSpPr txBox="1"/>
                    <wps:spPr>
                      <a:xfrm>
                        <a:off x="0" y="0"/>
                        <a:ext cx="864235" cy="247015"/>
                      </a:xfrm>
                      <a:prstGeom prst="rect">
                        <a:avLst/>
                      </a:prstGeom>
                      <a:noFill/>
                    </wps:spPr>
                    <wps:txbx>
                      <w:txbxContent>
                        <w:p>
                          <w:pPr>
                            <w:pStyle w:val="27"/>
                            <w:keepNext w:val="0"/>
                            <w:keepLines w:val="0"/>
                            <w:widowControl w:val="0"/>
                            <w:shd w:val="clear" w:color="auto" w:fill="auto"/>
                            <w:tabs>
                              <w:tab w:val="right" w:pos="950"/>
                              <w:tab w:val="right" w:pos="1001"/>
                              <w:tab w:val="right" w:pos="1361"/>
                            </w:tabs>
                            <w:bidi w:val="0"/>
                            <w:spacing w:before="0" w:after="0" w:line="240" w:lineRule="auto"/>
                            <w:ind w:left="0" w:right="0" w:firstLine="0"/>
                            <w:jc w:val="left"/>
                            <w:rPr>
                              <w:sz w:val="10"/>
                              <w:szCs w:val="10"/>
                            </w:rPr>
                          </w:pPr>
                          <w:r>
                            <w:rPr>
                              <w:rFonts w:ascii="宋体" w:hAnsi="宋体" w:eastAsia="宋体" w:cs="宋体"/>
                              <w:b w:val="0"/>
                              <w:bCs w:val="0"/>
                              <w:color w:val="000000"/>
                              <w:spacing w:val="0"/>
                              <w:w w:val="100"/>
                              <w:position w:val="0"/>
                              <w:sz w:val="10"/>
                              <w:szCs w:val="10"/>
                            </w:rPr>
                            <w:t>国森.中国</w:t>
                          </w:r>
                          <w:r>
                            <w:rPr>
                              <w:rFonts w:ascii="宋体" w:hAnsi="宋体" w:eastAsia="宋体" w:cs="宋体"/>
                              <w:b w:val="0"/>
                              <w:bCs w:val="0"/>
                              <w:color w:val="2F5887"/>
                              <w:spacing w:val="0"/>
                              <w:w w:val="100"/>
                              <w:position w:val="0"/>
                              <w:sz w:val="10"/>
                              <w:szCs w:val="10"/>
                            </w:rPr>
                            <w:tab/>
                          </w:r>
                          <w:r>
                            <w:rPr>
                              <w:rFonts w:ascii="宋体" w:hAnsi="宋体" w:eastAsia="宋体" w:cs="宋体"/>
                              <w:b w:val="0"/>
                              <w:bCs w:val="0"/>
                              <w:color w:val="2F5887"/>
                              <w:spacing w:val="0"/>
                              <w:w w:val="100"/>
                              <w:position w:val="0"/>
                              <w:sz w:val="10"/>
                              <w:szCs w:val="10"/>
                              <w:lang w:val="en-US" w:eastAsia="en-US" w:bidi="en-US"/>
                            </w:rPr>
                            <w:tab/>
                          </w:r>
                          <w:r>
                            <w:rPr>
                              <w:rFonts w:ascii="宋体" w:hAnsi="宋体" w:eastAsia="宋体" w:cs="宋体"/>
                              <w:b w:val="0"/>
                              <w:bCs w:val="0"/>
                              <w:color w:val="2F5887"/>
                              <w:spacing w:val="0"/>
                              <w:w w:val="100"/>
                              <w:position w:val="0"/>
                              <w:sz w:val="10"/>
                              <w:szCs w:val="10"/>
                            </w:rPr>
                            <w:tab/>
                          </w:r>
                        </w:p>
                        <w:p>
                          <w:pPr>
                            <w:pStyle w:val="2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sz w:val="17"/>
                              <w:szCs w:val="17"/>
                              <w:lang w:val="en-US" w:eastAsia="en-US" w:bidi="en-US"/>
                            </w:rPr>
                            <w:t xml:space="preserve">PAGE </w:t>
                          </w:r>
                          <w:r>
                            <w:rPr>
                              <w:rFonts w:ascii="Times New Roman" w:hAnsi="Times New Roman" w:eastAsia="Times New Roman" w:cs="Times New Roman"/>
                              <w:color w:val="000000"/>
                              <w:spacing w:val="0"/>
                              <w:w w:val="100"/>
                              <w:position w:val="0"/>
                            </w:rPr>
                            <w:t>17/</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p>
                      </w:txbxContent>
                    </wps:txbx>
                    <wps:bodyPr lIns="0" tIns="0" rIns="0" bIns="0">
                      <a:spAutoFit/>
                    </wps:bodyPr>
                  </wps:wsp>
                </a:graphicData>
              </a:graphic>
            </wp:anchor>
          </w:drawing>
        </mc:Choice>
        <mc:Fallback>
          <w:pict>
            <v:shape id="Shape 105" o:spid="_x0000_s1026" o:spt="202" type="#_x0000_t202" style="position:absolute;left:0pt;margin-left:1281.3pt;margin-top:476.45pt;height:19.45pt;width:68.05pt;mso-position-horizontal-relative:page;mso-position-vertical-relative:page;z-index:-251657216;mso-width-relative:page;mso-height-relative:page;" filled="f" stroked="f" coordsize="21600,21600" o:gfxdata="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PKAei9kAAAANAQAA&#10;DwAAAAAAAAABACAAAAAiAAAAZHJzL2Rvd25yZXYueG1sUEsBAhQAFAAAAAgAh07iQD4A9D6mAQAA&#10;ZwMAAA4AAAAAAAAAAQAgAAAAKAEAAGRycy9lMm9Eb2MueG1sUEsFBgAAAAAGAAYAWQEAAEAFAAAA&#10;AA==&#10;">
              <v:fill on="f" focussize="0,0"/>
              <v:stroke on="f"/>
              <v:imagedata o:title=""/>
              <o:lock v:ext="edit" aspectratio="f"/>
              <v:textbox inset="0mm,0mm,0mm,0mm" style="mso-fit-shape-to-text:t;">
                <w:txbxContent>
                  <w:p>
                    <w:pPr>
                      <w:pStyle w:val="27"/>
                      <w:keepNext w:val="0"/>
                      <w:keepLines w:val="0"/>
                      <w:widowControl w:val="0"/>
                      <w:shd w:val="clear" w:color="auto" w:fill="auto"/>
                      <w:tabs>
                        <w:tab w:val="right" w:pos="950"/>
                        <w:tab w:val="right" w:pos="1001"/>
                        <w:tab w:val="right" w:pos="1361"/>
                      </w:tabs>
                      <w:bidi w:val="0"/>
                      <w:spacing w:before="0" w:after="0" w:line="240" w:lineRule="auto"/>
                      <w:ind w:left="0" w:right="0" w:firstLine="0"/>
                      <w:jc w:val="left"/>
                      <w:rPr>
                        <w:sz w:val="10"/>
                        <w:szCs w:val="10"/>
                      </w:rPr>
                    </w:pPr>
                    <w:r>
                      <w:rPr>
                        <w:rFonts w:ascii="宋体" w:hAnsi="宋体" w:eastAsia="宋体" w:cs="宋体"/>
                        <w:b w:val="0"/>
                        <w:bCs w:val="0"/>
                        <w:color w:val="000000"/>
                        <w:spacing w:val="0"/>
                        <w:w w:val="100"/>
                        <w:position w:val="0"/>
                        <w:sz w:val="10"/>
                        <w:szCs w:val="10"/>
                      </w:rPr>
                      <w:t>国森.中国</w:t>
                    </w:r>
                    <w:r>
                      <w:rPr>
                        <w:rFonts w:ascii="宋体" w:hAnsi="宋体" w:eastAsia="宋体" w:cs="宋体"/>
                        <w:b w:val="0"/>
                        <w:bCs w:val="0"/>
                        <w:color w:val="2F5887"/>
                        <w:spacing w:val="0"/>
                        <w:w w:val="100"/>
                        <w:position w:val="0"/>
                        <w:sz w:val="10"/>
                        <w:szCs w:val="10"/>
                      </w:rPr>
                      <w:tab/>
                    </w:r>
                    <w:r>
                      <w:rPr>
                        <w:rFonts w:ascii="宋体" w:hAnsi="宋体" w:eastAsia="宋体" w:cs="宋体"/>
                        <w:b w:val="0"/>
                        <w:bCs w:val="0"/>
                        <w:color w:val="2F5887"/>
                        <w:spacing w:val="0"/>
                        <w:w w:val="100"/>
                        <w:position w:val="0"/>
                        <w:sz w:val="10"/>
                        <w:szCs w:val="10"/>
                        <w:lang w:val="en-US" w:eastAsia="en-US" w:bidi="en-US"/>
                      </w:rPr>
                      <w:tab/>
                    </w:r>
                    <w:r>
                      <w:rPr>
                        <w:rFonts w:ascii="宋体" w:hAnsi="宋体" w:eastAsia="宋体" w:cs="宋体"/>
                        <w:b w:val="0"/>
                        <w:bCs w:val="0"/>
                        <w:color w:val="2F5887"/>
                        <w:spacing w:val="0"/>
                        <w:w w:val="100"/>
                        <w:position w:val="0"/>
                        <w:sz w:val="10"/>
                        <w:szCs w:val="10"/>
                      </w:rPr>
                      <w:tab/>
                    </w:r>
                  </w:p>
                  <w:p>
                    <w:pPr>
                      <w:pStyle w:val="27"/>
                      <w:keepNext w:val="0"/>
                      <w:keepLines w:val="0"/>
                      <w:widowControl w:val="0"/>
                      <w:shd w:val="clear" w:color="auto" w:fill="auto"/>
                      <w:bidi w:val="0"/>
                      <w:spacing w:before="0" w:after="0" w:line="240" w:lineRule="auto"/>
                      <w:ind w:left="0" w:right="0" w:firstLine="0"/>
                      <w:jc w:val="left"/>
                    </w:pPr>
                    <w:r>
                      <w:rPr>
                        <w:rFonts w:ascii="Times New Roman" w:hAnsi="Times New Roman" w:eastAsia="Times New Roman" w:cs="Times New Roman"/>
                        <w:color w:val="000000"/>
                        <w:spacing w:val="0"/>
                        <w:w w:val="100"/>
                        <w:position w:val="0"/>
                        <w:sz w:val="17"/>
                        <w:szCs w:val="17"/>
                        <w:lang w:val="en-US" w:eastAsia="en-US" w:bidi="en-US"/>
                      </w:rPr>
                      <w:t xml:space="preserve">PAGE </w:t>
                    </w:r>
                    <w:r>
                      <w:rPr>
                        <w:rFonts w:ascii="Times New Roman" w:hAnsi="Times New Roman" w:eastAsia="Times New Roman" w:cs="Times New Roman"/>
                        <w:color w:val="000000"/>
                        <w:spacing w:val="0"/>
                        <w:w w:val="100"/>
                        <w:position w:val="0"/>
                      </w:rPr>
                      <w:t>17/</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rPr>
                      <w:t>#</w:t>
                    </w:r>
                    <w:r>
                      <w:rPr>
                        <w:rFonts w:ascii="Times New Roman" w:hAnsi="Times New Roman" w:eastAsia="Times New Roman" w:cs="Times New Roman"/>
                        <w:color w:val="000000"/>
                        <w:spacing w:val="0"/>
                        <w:w w:val="100"/>
                        <w:position w:val="0"/>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p>
  </w:footnote>
  <w:footnote w:type="continuationSeparator" w:id="1">
    <w:p>
      <w:pPr>
        <w:spacing w:before="0"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singleLevel"/>
    <w:tmpl w:val="9239341B"/>
    <w:lvl w:ilvl="0" w:tentative="0">
      <w:start w:val="1"/>
      <w:numFmt w:val="bullet"/>
      <w:lvlText w:val="■"/>
      <w:lvlJc w:val="left"/>
      <w:rPr>
        <w:rFonts w:ascii="宋体" w:hAnsi="宋体" w:eastAsia="宋体" w:cs="宋体"/>
        <w:b w:val="0"/>
        <w:bCs w:val="0"/>
        <w:i w:val="0"/>
        <w:iCs w:val="0"/>
        <w:smallCaps w:val="0"/>
        <w:strike w:val="0"/>
        <w:color w:val="2F5887"/>
        <w:spacing w:val="0"/>
        <w:w w:val="100"/>
        <w:position w:val="0"/>
        <w:sz w:val="15"/>
        <w:szCs w:val="15"/>
        <w:u w:val="none"/>
        <w:shd w:val="clear" w:color="auto" w:fill="auto"/>
        <w:lang w:val="en-US" w:eastAsia="en-US" w:bidi="en-US"/>
      </w:rPr>
    </w:lvl>
  </w:abstractNum>
  <w:abstractNum w:abstractNumId="1">
    <w:nsid w:val="B5E306ED"/>
    <w:multiLevelType w:val="singleLevel"/>
    <w:tmpl w:val="B5E306ED"/>
    <w:lvl w:ilvl="0" w:tentative="0">
      <w:start w:val="1"/>
      <w:numFmt w:val="bullet"/>
      <w:lvlText w:val="□"/>
      <w:lvlJc w:val="left"/>
      <w:rPr>
        <w:rFonts w:ascii="Times New Roman" w:hAnsi="Times New Roman" w:eastAsia="Times New Roman" w:cs="Times New Roman"/>
        <w:b w:val="0"/>
        <w:bCs w:val="0"/>
        <w:i w:val="0"/>
        <w:iCs w:val="0"/>
        <w:smallCaps w:val="0"/>
        <w:strike w:val="0"/>
        <w:color w:val="2F5887"/>
        <w:spacing w:val="0"/>
        <w:w w:val="100"/>
        <w:position w:val="0"/>
        <w:sz w:val="15"/>
        <w:szCs w:val="15"/>
        <w:u w:val="none"/>
        <w:shd w:val="clear" w:color="auto" w:fill="auto"/>
        <w:lang w:val="en-US" w:eastAsia="en-US" w:bidi="en-US"/>
      </w:rPr>
    </w:lvl>
  </w:abstractNum>
  <w:abstractNum w:abstractNumId="2">
    <w:nsid w:val="BF205925"/>
    <w:multiLevelType w:val="singleLevel"/>
    <w:tmpl w:val="BF205925"/>
    <w:lvl w:ilvl="0" w:tentative="0">
      <w:start w:val="1"/>
      <w:numFmt w:val="bullet"/>
      <w:lvlText w:val="■"/>
      <w:lvlJc w:val="left"/>
      <w:rPr>
        <w:rFonts w:ascii="宋体" w:hAnsi="宋体" w:eastAsia="宋体" w:cs="宋体"/>
        <w:b w:val="0"/>
        <w:bCs w:val="0"/>
        <w:i w:val="0"/>
        <w:iCs w:val="0"/>
        <w:smallCaps w:val="0"/>
        <w:strike w:val="0"/>
        <w:color w:val="2F5887"/>
        <w:spacing w:val="0"/>
        <w:w w:val="100"/>
        <w:position w:val="0"/>
        <w:sz w:val="15"/>
        <w:szCs w:val="15"/>
        <w:u w:val="none"/>
        <w:shd w:val="clear" w:color="auto" w:fill="auto"/>
        <w:lang w:val="en-US" w:eastAsia="en-US" w:bidi="en-US"/>
      </w:rPr>
    </w:lvl>
  </w:abstractNum>
  <w:abstractNum w:abstractNumId="3">
    <w:nsid w:val="C8879AEF"/>
    <w:multiLevelType w:val="singleLevel"/>
    <w:tmpl w:val="C8879AEF"/>
    <w:lvl w:ilvl="0" w:tentative="0">
      <w:start w:val="1"/>
      <w:numFmt w:val="bullet"/>
      <w:lvlText w:val="□"/>
      <w:lvlJc w:val="left"/>
      <w:rPr>
        <w:rFonts w:ascii="Times New Roman" w:hAnsi="Times New Roman" w:eastAsia="Times New Roman" w:cs="Times New Roman"/>
        <w:b w:val="0"/>
        <w:bCs w:val="0"/>
        <w:i w:val="0"/>
        <w:iCs w:val="0"/>
        <w:smallCaps w:val="0"/>
        <w:strike w:val="0"/>
        <w:color w:val="2F5887"/>
        <w:spacing w:val="0"/>
        <w:w w:val="100"/>
        <w:position w:val="0"/>
        <w:sz w:val="15"/>
        <w:szCs w:val="15"/>
        <w:u w:val="none"/>
        <w:shd w:val="clear" w:color="auto" w:fill="auto"/>
        <w:lang w:val="en-US" w:eastAsia="en-US" w:bidi="en-US"/>
      </w:rPr>
    </w:lvl>
  </w:abstractNum>
  <w:abstractNum w:abstractNumId="4">
    <w:nsid w:val="CF092B84"/>
    <w:multiLevelType w:val="singleLevel"/>
    <w:tmpl w:val="CF092B84"/>
    <w:lvl w:ilvl="0" w:tentative="0">
      <w:start w:val="1"/>
      <w:numFmt w:val="bullet"/>
      <w:lvlText w:val="■"/>
      <w:lvlJc w:val="left"/>
      <w:rPr>
        <w:rFonts w:ascii="宋体" w:hAnsi="宋体" w:eastAsia="宋体" w:cs="宋体"/>
        <w:b w:val="0"/>
        <w:bCs w:val="0"/>
        <w:i w:val="0"/>
        <w:iCs w:val="0"/>
        <w:smallCaps w:val="0"/>
        <w:strike w:val="0"/>
        <w:color w:val="2F5887"/>
        <w:spacing w:val="0"/>
        <w:w w:val="100"/>
        <w:position w:val="0"/>
        <w:sz w:val="15"/>
        <w:szCs w:val="15"/>
        <w:u w:val="none"/>
        <w:shd w:val="clear" w:color="auto" w:fill="auto"/>
        <w:lang w:val="en-US" w:eastAsia="en-US" w:bidi="en-US"/>
      </w:rPr>
    </w:lvl>
  </w:abstractNum>
  <w:abstractNum w:abstractNumId="5">
    <w:nsid w:val="F4B5D9F5"/>
    <w:multiLevelType w:val="singleLevel"/>
    <w:tmpl w:val="F4B5D9F5"/>
    <w:lvl w:ilvl="0" w:tentative="0">
      <w:start w:val="1"/>
      <w:numFmt w:val="bullet"/>
      <w:lvlText w:val="□"/>
      <w:lvlJc w:val="left"/>
      <w:rPr>
        <w:rFonts w:ascii="Times New Roman" w:hAnsi="Times New Roman" w:eastAsia="Times New Roman" w:cs="Times New Roman"/>
        <w:b w:val="0"/>
        <w:bCs w:val="0"/>
        <w:i w:val="0"/>
        <w:iCs w:val="0"/>
        <w:smallCaps w:val="0"/>
        <w:strike w:val="0"/>
        <w:color w:val="2F5887"/>
        <w:spacing w:val="0"/>
        <w:w w:val="100"/>
        <w:position w:val="0"/>
        <w:sz w:val="15"/>
        <w:szCs w:val="15"/>
        <w:u w:val="none"/>
        <w:shd w:val="clear" w:color="auto" w:fill="auto"/>
        <w:lang w:val="en-US" w:eastAsia="en-US" w:bidi="en-US"/>
      </w:rPr>
    </w:lvl>
  </w:abstractNum>
  <w:abstractNum w:abstractNumId="6">
    <w:nsid w:val="0053208E"/>
    <w:multiLevelType w:val="singleLevel"/>
    <w:tmpl w:val="0053208E"/>
    <w:lvl w:ilvl="0" w:tentative="0">
      <w:start w:val="1"/>
      <w:numFmt w:val="bullet"/>
      <w:lvlText w:val="□"/>
      <w:lvlJc w:val="left"/>
      <w:rPr>
        <w:rFonts w:ascii="Times New Roman" w:hAnsi="Times New Roman" w:eastAsia="Times New Roman" w:cs="Times New Roman"/>
        <w:b w:val="0"/>
        <w:bCs w:val="0"/>
        <w:i w:val="0"/>
        <w:iCs w:val="0"/>
        <w:smallCaps w:val="0"/>
        <w:strike w:val="0"/>
        <w:color w:val="2F5887"/>
        <w:spacing w:val="0"/>
        <w:w w:val="100"/>
        <w:position w:val="0"/>
        <w:sz w:val="15"/>
        <w:szCs w:val="15"/>
        <w:u w:val="none"/>
        <w:shd w:val="clear" w:color="auto" w:fill="auto"/>
        <w:lang w:val="en-US" w:eastAsia="en-US" w:bidi="en-US"/>
      </w:rPr>
    </w:lvl>
  </w:abstractNum>
  <w:abstractNum w:abstractNumId="7">
    <w:nsid w:val="0248C179"/>
    <w:multiLevelType w:val="singleLevel"/>
    <w:tmpl w:val="0248C179"/>
    <w:lvl w:ilvl="0" w:tentative="0">
      <w:start w:val="1"/>
      <w:numFmt w:val="bullet"/>
      <w:lvlText w:val="□"/>
      <w:lvlJc w:val="left"/>
      <w:rPr>
        <w:rFonts w:ascii="Times New Roman" w:hAnsi="Times New Roman" w:eastAsia="Times New Roman" w:cs="Times New Roman"/>
        <w:b w:val="0"/>
        <w:bCs w:val="0"/>
        <w:i w:val="0"/>
        <w:iCs w:val="0"/>
        <w:smallCaps w:val="0"/>
        <w:strike w:val="0"/>
        <w:color w:val="2F5887"/>
        <w:spacing w:val="0"/>
        <w:w w:val="100"/>
        <w:position w:val="0"/>
        <w:sz w:val="15"/>
        <w:szCs w:val="15"/>
        <w:u w:val="none"/>
        <w:shd w:val="clear" w:color="auto" w:fill="auto"/>
        <w:lang w:val="en-US" w:eastAsia="en-US" w:bidi="en-US"/>
      </w:rPr>
    </w:lvl>
  </w:abstractNum>
  <w:abstractNum w:abstractNumId="8">
    <w:nsid w:val="03D62ECE"/>
    <w:multiLevelType w:val="singleLevel"/>
    <w:tmpl w:val="03D62ECE"/>
    <w:lvl w:ilvl="0" w:tentative="0">
      <w:start w:val="1"/>
      <w:numFmt w:val="bullet"/>
      <w:lvlText w:val="■"/>
      <w:lvlJc w:val="left"/>
      <w:rPr>
        <w:rFonts w:ascii="宋体" w:hAnsi="宋体" w:eastAsia="宋体" w:cs="宋体"/>
        <w:b w:val="0"/>
        <w:bCs w:val="0"/>
        <w:i w:val="0"/>
        <w:iCs w:val="0"/>
        <w:smallCaps w:val="0"/>
        <w:strike w:val="0"/>
        <w:color w:val="2F5887"/>
        <w:spacing w:val="0"/>
        <w:w w:val="100"/>
        <w:position w:val="0"/>
        <w:sz w:val="15"/>
        <w:szCs w:val="15"/>
        <w:u w:val="none"/>
        <w:shd w:val="clear" w:color="auto" w:fill="auto"/>
        <w:lang w:val="en-US" w:eastAsia="en-US" w:bidi="en-US"/>
      </w:rPr>
    </w:lvl>
  </w:abstractNum>
  <w:abstractNum w:abstractNumId="9">
    <w:nsid w:val="25B654F3"/>
    <w:multiLevelType w:val="singleLevel"/>
    <w:tmpl w:val="25B654F3"/>
    <w:lvl w:ilvl="0" w:tentative="0">
      <w:start w:val="1"/>
      <w:numFmt w:val="bullet"/>
      <w:lvlText w:val="□"/>
      <w:lvlJc w:val="left"/>
      <w:rPr>
        <w:rFonts w:ascii="Times New Roman" w:hAnsi="Times New Roman" w:eastAsia="Times New Roman" w:cs="Times New Roman"/>
        <w:b w:val="0"/>
        <w:bCs w:val="0"/>
        <w:i w:val="0"/>
        <w:iCs w:val="0"/>
        <w:smallCaps w:val="0"/>
        <w:strike w:val="0"/>
        <w:color w:val="2F5887"/>
        <w:spacing w:val="0"/>
        <w:w w:val="100"/>
        <w:position w:val="0"/>
        <w:sz w:val="15"/>
        <w:szCs w:val="15"/>
        <w:u w:val="none"/>
        <w:shd w:val="clear" w:color="auto" w:fill="auto"/>
        <w:lang w:val="en-US" w:eastAsia="en-US" w:bidi="en-US"/>
      </w:rPr>
    </w:lvl>
  </w:abstractNum>
  <w:abstractNum w:abstractNumId="10">
    <w:nsid w:val="2A8F537B"/>
    <w:multiLevelType w:val="singleLevel"/>
    <w:tmpl w:val="2A8F537B"/>
    <w:lvl w:ilvl="0" w:tentative="0">
      <w:start w:val="1"/>
      <w:numFmt w:val="bullet"/>
      <w:lvlText w:val="□"/>
      <w:lvlJc w:val="left"/>
      <w:rPr>
        <w:rFonts w:ascii="Times New Roman" w:hAnsi="Times New Roman" w:eastAsia="Times New Roman" w:cs="Times New Roman"/>
        <w:b w:val="0"/>
        <w:bCs w:val="0"/>
        <w:i w:val="0"/>
        <w:iCs w:val="0"/>
        <w:smallCaps w:val="0"/>
        <w:strike w:val="0"/>
        <w:color w:val="2F5887"/>
        <w:spacing w:val="0"/>
        <w:w w:val="100"/>
        <w:position w:val="0"/>
        <w:sz w:val="15"/>
        <w:szCs w:val="15"/>
        <w:u w:val="none"/>
        <w:shd w:val="clear" w:color="auto" w:fill="auto"/>
        <w:lang w:val="en-US" w:eastAsia="en-US" w:bidi="en-US"/>
      </w:rPr>
    </w:lvl>
  </w:abstractNum>
  <w:abstractNum w:abstractNumId="11">
    <w:nsid w:val="4D4DC07F"/>
    <w:multiLevelType w:val="singleLevel"/>
    <w:tmpl w:val="4D4DC07F"/>
    <w:lvl w:ilvl="0" w:tentative="0">
      <w:start w:val="1"/>
      <w:numFmt w:val="bullet"/>
      <w:lvlText w:val="□"/>
      <w:lvlJc w:val="left"/>
      <w:rPr>
        <w:rFonts w:ascii="Times New Roman" w:hAnsi="Times New Roman" w:eastAsia="Times New Roman" w:cs="Times New Roman"/>
        <w:b w:val="0"/>
        <w:bCs w:val="0"/>
        <w:i w:val="0"/>
        <w:iCs w:val="0"/>
        <w:smallCaps w:val="0"/>
        <w:strike w:val="0"/>
        <w:color w:val="2F5887"/>
        <w:spacing w:val="0"/>
        <w:w w:val="100"/>
        <w:position w:val="0"/>
        <w:sz w:val="15"/>
        <w:szCs w:val="15"/>
        <w:u w:val="none"/>
        <w:shd w:val="clear" w:color="auto" w:fill="auto"/>
        <w:lang w:val="en-US" w:eastAsia="en-US" w:bidi="en-US"/>
      </w:rPr>
    </w:lvl>
  </w:abstractNum>
  <w:abstractNum w:abstractNumId="12">
    <w:nsid w:val="59ADCABA"/>
    <w:multiLevelType w:val="singleLevel"/>
    <w:tmpl w:val="59ADCABA"/>
    <w:lvl w:ilvl="0" w:tentative="0">
      <w:start w:val="1"/>
      <w:numFmt w:val="bullet"/>
      <w:lvlText w:val="□"/>
      <w:lvlJc w:val="left"/>
      <w:rPr>
        <w:rFonts w:ascii="Times New Roman" w:hAnsi="Times New Roman" w:eastAsia="Times New Roman" w:cs="Times New Roman"/>
        <w:b w:val="0"/>
        <w:bCs w:val="0"/>
        <w:i w:val="0"/>
        <w:iCs w:val="0"/>
        <w:smallCaps w:val="0"/>
        <w:strike w:val="0"/>
        <w:color w:val="2F5887"/>
        <w:spacing w:val="0"/>
        <w:w w:val="100"/>
        <w:position w:val="0"/>
        <w:sz w:val="15"/>
        <w:szCs w:val="15"/>
        <w:u w:val="none"/>
        <w:shd w:val="clear" w:color="auto" w:fill="auto"/>
        <w:lang w:val="en-US" w:eastAsia="en-US" w:bidi="en-US"/>
      </w:rPr>
    </w:lvl>
  </w:abstractNum>
  <w:abstractNum w:abstractNumId="13">
    <w:nsid w:val="5A241D34"/>
    <w:multiLevelType w:val="singleLevel"/>
    <w:tmpl w:val="5A241D34"/>
    <w:lvl w:ilvl="0" w:tentative="0">
      <w:start w:val="1"/>
      <w:numFmt w:val="bullet"/>
      <w:lvlText w:val="■"/>
      <w:lvlJc w:val="left"/>
      <w:rPr>
        <w:rFonts w:ascii="宋体" w:hAnsi="宋体" w:eastAsia="宋体" w:cs="宋体"/>
        <w:b w:val="0"/>
        <w:bCs w:val="0"/>
        <w:i w:val="0"/>
        <w:iCs w:val="0"/>
        <w:smallCaps w:val="0"/>
        <w:strike w:val="0"/>
        <w:color w:val="2F5887"/>
        <w:spacing w:val="0"/>
        <w:w w:val="100"/>
        <w:position w:val="0"/>
        <w:sz w:val="15"/>
        <w:szCs w:val="15"/>
        <w:u w:val="none"/>
        <w:shd w:val="clear" w:color="auto" w:fill="auto"/>
        <w:lang w:val="en-US" w:eastAsia="en-US" w:bidi="en-US"/>
      </w:rPr>
    </w:lvl>
  </w:abstractNum>
  <w:abstractNum w:abstractNumId="14">
    <w:nsid w:val="72183CF9"/>
    <w:multiLevelType w:val="singleLevel"/>
    <w:tmpl w:val="72183CF9"/>
    <w:lvl w:ilvl="0" w:tentative="0">
      <w:start w:val="1"/>
      <w:numFmt w:val="bullet"/>
      <w:lvlText w:val="■"/>
      <w:lvlJc w:val="left"/>
      <w:rPr>
        <w:rFonts w:ascii="宋体" w:hAnsi="宋体" w:eastAsia="宋体" w:cs="宋体"/>
        <w:b w:val="0"/>
        <w:bCs w:val="0"/>
        <w:i w:val="0"/>
        <w:iCs w:val="0"/>
        <w:smallCaps w:val="0"/>
        <w:strike w:val="0"/>
        <w:color w:val="2F5887"/>
        <w:spacing w:val="0"/>
        <w:w w:val="100"/>
        <w:position w:val="0"/>
        <w:sz w:val="15"/>
        <w:szCs w:val="15"/>
        <w:u w:val="none"/>
        <w:shd w:val="clear" w:color="auto" w:fill="auto"/>
        <w:lang w:val="en-US" w:eastAsia="en-US" w:bidi="en-US"/>
      </w:rPr>
    </w:lvl>
  </w:abstractNum>
  <w:num w:numId="1">
    <w:abstractNumId w:val="6"/>
  </w:num>
  <w:num w:numId="2">
    <w:abstractNumId w:val="4"/>
  </w:num>
  <w:num w:numId="3">
    <w:abstractNumId w:val="12"/>
  </w:num>
  <w:num w:numId="4">
    <w:abstractNumId w:val="2"/>
  </w:num>
  <w:num w:numId="5">
    <w:abstractNumId w:val="1"/>
  </w:num>
  <w:num w:numId="6">
    <w:abstractNumId w:val="8"/>
  </w:num>
  <w:num w:numId="7">
    <w:abstractNumId w:val="9"/>
  </w:num>
  <w:num w:numId="8">
    <w:abstractNumId w:val="14"/>
  </w:num>
  <w:num w:numId="9">
    <w:abstractNumId w:val="7"/>
  </w:num>
  <w:num w:numId="10">
    <w:abstractNumId w:val="0"/>
  </w:num>
  <w:num w:numId="11">
    <w:abstractNumId w:val="10"/>
  </w:num>
  <w:num w:numId="12">
    <w:abstractNumId w:val="13"/>
  </w:num>
  <w:num w:numId="13">
    <w:abstractNumId w:val="3"/>
  </w:num>
  <w:num w:numId="14">
    <w:abstractNumId w:val="1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rawingGridHorizontalSpacing w:val="181"/>
  <w:drawingGridVerticalSpacing w:val="181"/>
  <w:displayHorizontalDrawingGridEvery w:val="1"/>
  <w:displayVerticalDrawingGridEvery w:val="1"/>
  <w:characterSpacingControl w:val="compressPunctuation"/>
  <w:footnotePr>
    <w:footnote w:id="0"/>
    <w:footnote w:id="1"/>
  </w:footnotePr>
  <w:endnotePr>
    <w:endnote w:id="0"/>
    <w:endnote w:id="1"/>
  </w:endnotePr>
  <w:compat>
    <w:doNotExpandShiftReturn/>
    <w:useFELayout/>
    <w:compatSetting w:name="compatibilityMode" w:uri="http://schemas.microsoft.com/office/word" w:val="15"/>
  </w:compat>
  <w:rsids>
    <w:rsidRoot w:val="00000000"/>
    <w:rsid w:val="1E3934C0"/>
    <w:rsid w:val="3D107179"/>
    <w:rsid w:val="5DF5120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keepNext w:val="0"/>
      <w:keepLines w:val="0"/>
      <w:widowControl w:val="0"/>
      <w:shd w:val="clear" w:color="auto" w:fill="auto"/>
      <w:bidi w:val="0"/>
      <w:spacing w:before="0" w:after="0" w:line="240" w:lineRule="auto"/>
      <w:ind w:left="0" w:right="0" w:firstLine="0"/>
      <w:jc w:val="left"/>
    </w:pPr>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character" w:default="1" w:styleId="3">
    <w:name w:val="Default Paragraph Font"/>
    <w:uiPriority w:val="0"/>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table" w:default="1" w:styleId="2">
    <w:name w:val="Normal Table"/>
    <w:semiHidden/>
    <w:uiPriority w:val="0"/>
    <w:tblPr>
      <w:tblCellMar>
        <w:top w:w="0" w:type="dxa"/>
        <w:left w:w="108" w:type="dxa"/>
        <w:bottom w:w="0" w:type="dxa"/>
        <w:right w:w="108" w:type="dxa"/>
      </w:tblCellMar>
    </w:tblPr>
  </w:style>
  <w:style w:type="character" w:customStyle="1" w:styleId="4">
    <w:name w:val="Other|1_"/>
    <w:basedOn w:val="3"/>
    <w:link w:val="5"/>
    <w:uiPriority w:val="0"/>
    <w:rPr>
      <w:sz w:val="15"/>
      <w:szCs w:val="15"/>
      <w:u w:val="none"/>
      <w:shd w:val="clear" w:color="auto" w:fill="auto"/>
    </w:rPr>
  </w:style>
  <w:style w:type="paragraph" w:customStyle="1" w:styleId="5">
    <w:name w:val="Other|1"/>
    <w:basedOn w:val="1"/>
    <w:link w:val="4"/>
    <w:qFormat/>
    <w:uiPriority w:val="0"/>
    <w:pPr>
      <w:widowControl w:val="0"/>
      <w:shd w:val="clear" w:color="auto" w:fill="auto"/>
      <w:spacing w:line="290" w:lineRule="auto"/>
    </w:pPr>
    <w:rPr>
      <w:sz w:val="15"/>
      <w:szCs w:val="15"/>
      <w:u w:val="none"/>
      <w:shd w:val="clear" w:color="auto" w:fill="auto"/>
    </w:rPr>
  </w:style>
  <w:style w:type="character" w:customStyle="1" w:styleId="6">
    <w:name w:val="Body text|1_"/>
    <w:basedOn w:val="3"/>
    <w:link w:val="7"/>
    <w:uiPriority w:val="0"/>
    <w:rPr>
      <w:sz w:val="15"/>
      <w:szCs w:val="15"/>
      <w:u w:val="none"/>
      <w:shd w:val="clear" w:color="auto" w:fill="auto"/>
    </w:rPr>
  </w:style>
  <w:style w:type="paragraph" w:customStyle="1" w:styleId="7">
    <w:name w:val="Body text|1"/>
    <w:basedOn w:val="1"/>
    <w:link w:val="6"/>
    <w:uiPriority w:val="0"/>
    <w:pPr>
      <w:widowControl w:val="0"/>
      <w:shd w:val="clear" w:color="auto" w:fill="auto"/>
      <w:spacing w:line="290" w:lineRule="auto"/>
    </w:pPr>
    <w:rPr>
      <w:sz w:val="15"/>
      <w:szCs w:val="15"/>
      <w:u w:val="none"/>
      <w:shd w:val="clear" w:color="auto" w:fill="auto"/>
    </w:rPr>
  </w:style>
  <w:style w:type="character" w:customStyle="1" w:styleId="8">
    <w:name w:val="Heading #3|1_"/>
    <w:basedOn w:val="3"/>
    <w:link w:val="9"/>
    <w:uiPriority w:val="0"/>
    <w:rPr>
      <w:rFonts w:ascii="宋体" w:hAnsi="宋体" w:eastAsia="宋体" w:cs="宋体"/>
      <w:u w:val="none"/>
      <w:shd w:val="clear" w:color="auto" w:fill="FFFFFF"/>
      <w:lang w:val="zh-TW" w:eastAsia="zh-TW" w:bidi="zh-TW"/>
    </w:rPr>
  </w:style>
  <w:style w:type="paragraph" w:customStyle="1" w:styleId="9">
    <w:name w:val="Heading #3|1"/>
    <w:basedOn w:val="1"/>
    <w:link w:val="8"/>
    <w:qFormat/>
    <w:uiPriority w:val="0"/>
    <w:pPr>
      <w:widowControl w:val="0"/>
      <w:shd w:val="clear" w:color="auto" w:fill="auto"/>
      <w:spacing w:after="30"/>
      <w:outlineLvl w:val="2"/>
    </w:pPr>
    <w:rPr>
      <w:rFonts w:ascii="宋体" w:hAnsi="宋体" w:eastAsia="宋体" w:cs="宋体"/>
      <w:u w:val="none"/>
      <w:shd w:val="clear" w:color="auto" w:fill="FFFFFF"/>
      <w:lang w:val="zh-TW" w:eastAsia="zh-TW" w:bidi="zh-TW"/>
    </w:rPr>
  </w:style>
  <w:style w:type="character" w:customStyle="1" w:styleId="10">
    <w:name w:val="Body text|4_"/>
    <w:basedOn w:val="3"/>
    <w:link w:val="11"/>
    <w:qFormat/>
    <w:uiPriority w:val="0"/>
    <w:rPr>
      <w:rFonts w:ascii="宋体" w:hAnsi="宋体" w:eastAsia="宋体" w:cs="宋体"/>
      <w:b/>
      <w:bCs/>
      <w:color w:val="2F5887"/>
      <w:w w:val="70"/>
      <w:sz w:val="54"/>
      <w:szCs w:val="54"/>
      <w:u w:val="none"/>
      <w:shd w:val="clear" w:color="auto" w:fill="auto"/>
    </w:rPr>
  </w:style>
  <w:style w:type="paragraph" w:customStyle="1" w:styleId="11">
    <w:name w:val="Body text|4"/>
    <w:basedOn w:val="1"/>
    <w:link w:val="10"/>
    <w:qFormat/>
    <w:uiPriority w:val="0"/>
    <w:pPr>
      <w:widowControl w:val="0"/>
      <w:shd w:val="clear" w:color="auto" w:fill="auto"/>
      <w:spacing w:after="180"/>
    </w:pPr>
    <w:rPr>
      <w:rFonts w:ascii="宋体" w:hAnsi="宋体" w:eastAsia="宋体" w:cs="宋体"/>
      <w:b/>
      <w:bCs/>
      <w:color w:val="2F5887"/>
      <w:w w:val="70"/>
      <w:sz w:val="54"/>
      <w:szCs w:val="54"/>
      <w:u w:val="none"/>
      <w:shd w:val="clear" w:color="auto" w:fill="auto"/>
    </w:rPr>
  </w:style>
  <w:style w:type="character" w:customStyle="1" w:styleId="12">
    <w:name w:val="Table of contents|1_"/>
    <w:basedOn w:val="3"/>
    <w:link w:val="13"/>
    <w:qFormat/>
    <w:uiPriority w:val="0"/>
    <w:rPr>
      <w:sz w:val="16"/>
      <w:szCs w:val="16"/>
      <w:u w:val="none"/>
      <w:shd w:val="clear" w:color="auto" w:fill="auto"/>
    </w:rPr>
  </w:style>
  <w:style w:type="paragraph" w:customStyle="1" w:styleId="13">
    <w:name w:val="Table of contents|1"/>
    <w:basedOn w:val="1"/>
    <w:link w:val="12"/>
    <w:qFormat/>
    <w:uiPriority w:val="0"/>
    <w:pPr>
      <w:widowControl w:val="0"/>
      <w:shd w:val="clear" w:color="auto" w:fill="auto"/>
      <w:spacing w:after="60"/>
    </w:pPr>
    <w:rPr>
      <w:sz w:val="16"/>
      <w:szCs w:val="16"/>
      <w:u w:val="none"/>
      <w:shd w:val="clear" w:color="auto" w:fill="auto"/>
    </w:rPr>
  </w:style>
  <w:style w:type="character" w:customStyle="1" w:styleId="14">
    <w:name w:val="Body text|2_"/>
    <w:basedOn w:val="3"/>
    <w:link w:val="15"/>
    <w:qFormat/>
    <w:uiPriority w:val="0"/>
    <w:rPr>
      <w:rFonts w:ascii="宋体" w:hAnsi="宋体" w:eastAsia="宋体" w:cs="宋体"/>
      <w:sz w:val="15"/>
      <w:szCs w:val="15"/>
      <w:u w:val="none"/>
      <w:shd w:val="clear" w:color="auto" w:fill="auto"/>
      <w:lang w:val="zh-TW" w:eastAsia="zh-TW" w:bidi="zh-TW"/>
    </w:rPr>
  </w:style>
  <w:style w:type="paragraph" w:customStyle="1" w:styleId="15">
    <w:name w:val="Body text|2"/>
    <w:basedOn w:val="1"/>
    <w:link w:val="14"/>
    <w:qFormat/>
    <w:uiPriority w:val="0"/>
    <w:pPr>
      <w:widowControl w:val="0"/>
      <w:shd w:val="clear" w:color="auto" w:fill="auto"/>
      <w:spacing w:line="236" w:lineRule="exact"/>
    </w:pPr>
    <w:rPr>
      <w:rFonts w:ascii="宋体" w:hAnsi="宋体" w:eastAsia="宋体" w:cs="宋体"/>
      <w:sz w:val="15"/>
      <w:szCs w:val="15"/>
      <w:u w:val="none"/>
      <w:shd w:val="clear" w:color="auto" w:fill="auto"/>
      <w:lang w:val="zh-TW" w:eastAsia="zh-TW" w:bidi="zh-TW"/>
    </w:rPr>
  </w:style>
  <w:style w:type="character" w:customStyle="1" w:styleId="16">
    <w:name w:val="Header or footer|2_"/>
    <w:basedOn w:val="3"/>
    <w:link w:val="17"/>
    <w:qFormat/>
    <w:uiPriority w:val="0"/>
    <w:rPr>
      <w:sz w:val="20"/>
      <w:szCs w:val="20"/>
      <w:u w:val="none"/>
      <w:shd w:val="clear" w:color="auto" w:fill="auto"/>
    </w:rPr>
  </w:style>
  <w:style w:type="paragraph" w:customStyle="1" w:styleId="17">
    <w:name w:val="Header or footer|2"/>
    <w:basedOn w:val="1"/>
    <w:link w:val="16"/>
    <w:qFormat/>
    <w:uiPriority w:val="0"/>
    <w:pPr>
      <w:widowControl w:val="0"/>
      <w:shd w:val="clear" w:color="auto" w:fill="auto"/>
    </w:pPr>
    <w:rPr>
      <w:sz w:val="20"/>
      <w:szCs w:val="20"/>
      <w:u w:val="none"/>
      <w:shd w:val="clear" w:color="auto" w:fill="auto"/>
    </w:rPr>
  </w:style>
  <w:style w:type="character" w:customStyle="1" w:styleId="18">
    <w:name w:val="Picture caption|1_"/>
    <w:basedOn w:val="3"/>
    <w:link w:val="19"/>
    <w:qFormat/>
    <w:uiPriority w:val="0"/>
    <w:rPr>
      <w:color w:val="CCDFEC"/>
      <w:sz w:val="15"/>
      <w:szCs w:val="15"/>
      <w:u w:val="none"/>
      <w:shd w:val="clear" w:color="auto" w:fill="auto"/>
    </w:rPr>
  </w:style>
  <w:style w:type="paragraph" w:customStyle="1" w:styleId="19">
    <w:name w:val="Picture caption|1"/>
    <w:basedOn w:val="1"/>
    <w:link w:val="18"/>
    <w:qFormat/>
    <w:uiPriority w:val="0"/>
    <w:pPr>
      <w:widowControl w:val="0"/>
      <w:shd w:val="clear" w:color="auto" w:fill="auto"/>
      <w:spacing w:line="266" w:lineRule="auto"/>
      <w:ind w:firstLine="280"/>
    </w:pPr>
    <w:rPr>
      <w:color w:val="CCDFEC"/>
      <w:sz w:val="15"/>
      <w:szCs w:val="15"/>
      <w:u w:val="none"/>
      <w:shd w:val="clear" w:color="auto" w:fill="auto"/>
    </w:rPr>
  </w:style>
  <w:style w:type="character" w:customStyle="1" w:styleId="20">
    <w:name w:val="Body text|3_"/>
    <w:basedOn w:val="3"/>
    <w:link w:val="21"/>
    <w:qFormat/>
    <w:uiPriority w:val="0"/>
    <w:rPr>
      <w:rFonts w:ascii="宋体" w:hAnsi="宋体" w:eastAsia="宋体" w:cs="宋体"/>
      <w:sz w:val="13"/>
      <w:szCs w:val="13"/>
      <w:u w:val="none"/>
      <w:shd w:val="clear" w:color="auto" w:fill="auto"/>
      <w:lang w:val="zh-TW" w:eastAsia="zh-TW" w:bidi="zh-TW"/>
    </w:rPr>
  </w:style>
  <w:style w:type="paragraph" w:customStyle="1" w:styleId="21">
    <w:name w:val="Body text|3"/>
    <w:basedOn w:val="1"/>
    <w:link w:val="20"/>
    <w:qFormat/>
    <w:uiPriority w:val="0"/>
    <w:pPr>
      <w:widowControl w:val="0"/>
      <w:shd w:val="clear" w:color="auto" w:fill="auto"/>
      <w:spacing w:line="242" w:lineRule="exact"/>
      <w:ind w:firstLine="280"/>
    </w:pPr>
    <w:rPr>
      <w:rFonts w:ascii="宋体" w:hAnsi="宋体" w:eastAsia="宋体" w:cs="宋体"/>
      <w:sz w:val="13"/>
      <w:szCs w:val="13"/>
      <w:u w:val="none"/>
      <w:shd w:val="clear" w:color="auto" w:fill="auto"/>
      <w:lang w:val="zh-TW" w:eastAsia="zh-TW" w:bidi="zh-TW"/>
    </w:rPr>
  </w:style>
  <w:style w:type="character" w:customStyle="1" w:styleId="22">
    <w:name w:val="Heading #1|1_"/>
    <w:basedOn w:val="3"/>
    <w:link w:val="23"/>
    <w:qFormat/>
    <w:uiPriority w:val="0"/>
    <w:rPr>
      <w:color w:val="9D0F3B"/>
      <w:sz w:val="70"/>
      <w:szCs w:val="70"/>
      <w:u w:val="none"/>
      <w:shd w:val="clear" w:color="auto" w:fill="auto"/>
    </w:rPr>
  </w:style>
  <w:style w:type="paragraph" w:customStyle="1" w:styleId="23">
    <w:name w:val="Heading #1|1"/>
    <w:basedOn w:val="1"/>
    <w:link w:val="22"/>
    <w:qFormat/>
    <w:uiPriority w:val="0"/>
    <w:pPr>
      <w:widowControl w:val="0"/>
      <w:shd w:val="clear" w:color="auto" w:fill="auto"/>
      <w:outlineLvl w:val="0"/>
    </w:pPr>
    <w:rPr>
      <w:color w:val="9D0F3B"/>
      <w:sz w:val="70"/>
      <w:szCs w:val="70"/>
      <w:u w:val="none"/>
      <w:shd w:val="clear" w:color="auto" w:fill="auto"/>
    </w:rPr>
  </w:style>
  <w:style w:type="character" w:customStyle="1" w:styleId="24">
    <w:name w:val="Heading #2|1_"/>
    <w:basedOn w:val="3"/>
    <w:link w:val="25"/>
    <w:qFormat/>
    <w:uiPriority w:val="0"/>
    <w:rPr>
      <w:rFonts w:ascii="宋体" w:hAnsi="宋体" w:eastAsia="宋体" w:cs="宋体"/>
      <w:sz w:val="34"/>
      <w:szCs w:val="34"/>
      <w:u w:val="none"/>
      <w:shd w:val="clear" w:color="auto" w:fill="auto"/>
    </w:rPr>
  </w:style>
  <w:style w:type="paragraph" w:customStyle="1" w:styleId="25">
    <w:name w:val="Heading #2|1"/>
    <w:basedOn w:val="1"/>
    <w:link w:val="24"/>
    <w:qFormat/>
    <w:uiPriority w:val="0"/>
    <w:pPr>
      <w:widowControl w:val="0"/>
      <w:shd w:val="clear" w:color="auto" w:fill="auto"/>
      <w:outlineLvl w:val="1"/>
    </w:pPr>
    <w:rPr>
      <w:rFonts w:ascii="宋体" w:hAnsi="宋体" w:eastAsia="宋体" w:cs="宋体"/>
      <w:sz w:val="34"/>
      <w:szCs w:val="34"/>
      <w:u w:val="none"/>
      <w:shd w:val="clear" w:color="auto" w:fill="auto"/>
    </w:rPr>
  </w:style>
  <w:style w:type="character" w:customStyle="1" w:styleId="26">
    <w:name w:val="Header or footer|1_"/>
    <w:basedOn w:val="3"/>
    <w:link w:val="27"/>
    <w:qFormat/>
    <w:uiPriority w:val="0"/>
    <w:rPr>
      <w:b/>
      <w:bCs/>
      <w:sz w:val="34"/>
      <w:szCs w:val="34"/>
      <w:u w:val="none"/>
      <w:shd w:val="clear" w:color="auto" w:fill="auto"/>
      <w:lang w:val="zh-TW" w:eastAsia="zh-TW" w:bidi="zh-TW"/>
    </w:rPr>
  </w:style>
  <w:style w:type="paragraph" w:customStyle="1" w:styleId="27">
    <w:name w:val="Header or footer|1"/>
    <w:basedOn w:val="1"/>
    <w:link w:val="26"/>
    <w:qFormat/>
    <w:uiPriority w:val="0"/>
    <w:pPr>
      <w:widowControl w:val="0"/>
      <w:shd w:val="clear" w:color="auto" w:fill="auto"/>
    </w:pPr>
    <w:rPr>
      <w:b/>
      <w:bCs/>
      <w:sz w:val="34"/>
      <w:szCs w:val="34"/>
      <w:u w:val="none"/>
      <w:shd w:val="clear" w:color="auto" w:fill="auto"/>
      <w:lang w:val="zh-TW" w:eastAsia="zh-TW" w:bidi="zh-TW"/>
    </w:rPr>
  </w:style>
  <w:style w:type="character" w:customStyle="1" w:styleId="28">
    <w:name w:val="Body text|5_"/>
    <w:basedOn w:val="3"/>
    <w:link w:val="29"/>
    <w:qFormat/>
    <w:uiPriority w:val="0"/>
    <w:rPr>
      <w:rFonts w:ascii="宋体" w:hAnsi="宋体" w:eastAsia="宋体" w:cs="宋体"/>
      <w:sz w:val="34"/>
      <w:szCs w:val="34"/>
      <w:u w:val="none"/>
      <w:shd w:val="clear" w:color="auto" w:fill="auto"/>
      <w:lang w:val="zh-TW" w:eastAsia="zh-TW" w:bidi="zh-TW"/>
    </w:rPr>
  </w:style>
  <w:style w:type="paragraph" w:customStyle="1" w:styleId="29">
    <w:name w:val="Body text|5"/>
    <w:basedOn w:val="1"/>
    <w:link w:val="28"/>
    <w:qFormat/>
    <w:uiPriority w:val="0"/>
    <w:pPr>
      <w:widowControl w:val="0"/>
      <w:shd w:val="clear" w:color="auto" w:fill="auto"/>
    </w:pPr>
    <w:rPr>
      <w:rFonts w:ascii="宋体" w:hAnsi="宋体" w:eastAsia="宋体" w:cs="宋体"/>
      <w:sz w:val="34"/>
      <w:szCs w:val="34"/>
      <w:u w:val="none"/>
      <w:shd w:val="clear" w:color="auto" w:fill="auto"/>
      <w:lang w:val="zh-TW" w:eastAsia="zh-TW" w:bidi="zh-TW"/>
    </w:rPr>
  </w:style>
  <w:style w:type="character" w:customStyle="1" w:styleId="30">
    <w:name w:val="Other|2_"/>
    <w:basedOn w:val="3"/>
    <w:link w:val="31"/>
    <w:qFormat/>
    <w:uiPriority w:val="0"/>
    <w:rPr>
      <w:rFonts w:ascii="宋体" w:hAnsi="宋体" w:eastAsia="宋体" w:cs="宋体"/>
      <w:b/>
      <w:bCs/>
      <w:sz w:val="16"/>
      <w:szCs w:val="16"/>
      <w:u w:val="none"/>
      <w:shd w:val="clear" w:color="auto" w:fill="auto"/>
    </w:rPr>
  </w:style>
  <w:style w:type="paragraph" w:customStyle="1" w:styleId="31">
    <w:name w:val="Other|2"/>
    <w:basedOn w:val="1"/>
    <w:link w:val="30"/>
    <w:qFormat/>
    <w:uiPriority w:val="0"/>
    <w:pPr>
      <w:widowControl w:val="0"/>
      <w:shd w:val="clear" w:color="auto" w:fill="auto"/>
    </w:pPr>
    <w:rPr>
      <w:rFonts w:ascii="宋体" w:hAnsi="宋体" w:eastAsia="宋体" w:cs="宋体"/>
      <w:b/>
      <w:bCs/>
      <w:sz w:val="16"/>
      <w:szCs w:val="16"/>
      <w:u w:val="none"/>
      <w:shd w:val="clear" w:color="auto" w:fill="auto"/>
    </w:rPr>
  </w:style>
  <w:style w:type="character" w:customStyle="1" w:styleId="32">
    <w:name w:val="Table caption|1_"/>
    <w:basedOn w:val="3"/>
    <w:link w:val="33"/>
    <w:qFormat/>
    <w:uiPriority w:val="0"/>
    <w:rPr>
      <w:i/>
      <w:iCs/>
      <w:color w:val="7C8681"/>
      <w:sz w:val="11"/>
      <w:szCs w:val="11"/>
      <w:u w:val="none"/>
      <w:shd w:val="clear" w:color="auto" w:fill="auto"/>
    </w:rPr>
  </w:style>
  <w:style w:type="paragraph" w:customStyle="1" w:styleId="33">
    <w:name w:val="Table caption|1"/>
    <w:basedOn w:val="1"/>
    <w:link w:val="32"/>
    <w:qFormat/>
    <w:uiPriority w:val="0"/>
    <w:pPr>
      <w:widowControl w:val="0"/>
      <w:shd w:val="clear" w:color="auto" w:fill="auto"/>
      <w:spacing w:line="211" w:lineRule="auto"/>
    </w:pPr>
    <w:rPr>
      <w:i/>
      <w:iCs/>
      <w:color w:val="7C8681"/>
      <w:sz w:val="11"/>
      <w:szCs w:val="11"/>
      <w:u w:val="none"/>
      <w:shd w:val="clear" w:color="auto" w:fill="auto"/>
    </w:rPr>
  </w:style>
</w:styles>
</file>

<file path=word/_rels/document.xml.rels><?xml version="1.0" encoding="UTF-8" standalone="yes"?>
<Relationships xmlns="http://schemas.openxmlformats.org/package/2006/relationships"><Relationship Id="rId99" Type="http://schemas.openxmlformats.org/officeDocument/2006/relationships/image" Target="media/image71.jpeg"/><Relationship Id="rId98" Type="http://schemas.openxmlformats.org/officeDocument/2006/relationships/image" Target="media/image70.jpeg"/><Relationship Id="rId97" Type="http://schemas.openxmlformats.org/officeDocument/2006/relationships/image" Target="media/image69.jpeg"/><Relationship Id="rId96" Type="http://schemas.openxmlformats.org/officeDocument/2006/relationships/image" Target="media/image68.jpeg"/><Relationship Id="rId95" Type="http://schemas.openxmlformats.org/officeDocument/2006/relationships/image" Target="media/image67.jpeg"/><Relationship Id="rId94" Type="http://schemas.openxmlformats.org/officeDocument/2006/relationships/image" Target="media/image66.jpeg"/><Relationship Id="rId93" Type="http://schemas.openxmlformats.org/officeDocument/2006/relationships/image" Target="media/image65.jpeg"/><Relationship Id="rId92" Type="http://schemas.openxmlformats.org/officeDocument/2006/relationships/image" Target="media/image64.jpeg"/><Relationship Id="rId91" Type="http://schemas.openxmlformats.org/officeDocument/2006/relationships/image" Target="media/image63.jpeg"/><Relationship Id="rId90" Type="http://schemas.openxmlformats.org/officeDocument/2006/relationships/image" Target="media/image62.jpeg"/><Relationship Id="rId9" Type="http://schemas.openxmlformats.org/officeDocument/2006/relationships/footer" Target="footer5.xml"/><Relationship Id="rId89" Type="http://schemas.openxmlformats.org/officeDocument/2006/relationships/image" Target="media/image61.jpeg"/><Relationship Id="rId88" Type="http://schemas.openxmlformats.org/officeDocument/2006/relationships/image" Target="media/image60.jpeg"/><Relationship Id="rId87" Type="http://schemas.openxmlformats.org/officeDocument/2006/relationships/image" Target="media/image59.jpeg"/><Relationship Id="rId86" Type="http://schemas.openxmlformats.org/officeDocument/2006/relationships/image" Target="media/image58.jpeg"/><Relationship Id="rId85" Type="http://schemas.openxmlformats.org/officeDocument/2006/relationships/image" Target="media/image57.jpeg"/><Relationship Id="rId84" Type="http://schemas.openxmlformats.org/officeDocument/2006/relationships/image" Target="media/image56.jpeg"/><Relationship Id="rId83" Type="http://schemas.openxmlformats.org/officeDocument/2006/relationships/image" Target="media/image55.jpeg"/><Relationship Id="rId82" Type="http://schemas.openxmlformats.org/officeDocument/2006/relationships/image" Target="media/image54.jpeg"/><Relationship Id="rId81" Type="http://schemas.openxmlformats.org/officeDocument/2006/relationships/image" Target="media/image53.jpeg"/><Relationship Id="rId80" Type="http://schemas.openxmlformats.org/officeDocument/2006/relationships/image" Target="media/image52.jpeg"/><Relationship Id="rId8" Type="http://schemas.openxmlformats.org/officeDocument/2006/relationships/footer" Target="footer4.xml"/><Relationship Id="rId79" Type="http://schemas.openxmlformats.org/officeDocument/2006/relationships/image" Target="media/image51.jpeg"/><Relationship Id="rId78" Type="http://schemas.openxmlformats.org/officeDocument/2006/relationships/image" Target="media/image50.jpeg"/><Relationship Id="rId77" Type="http://schemas.openxmlformats.org/officeDocument/2006/relationships/image" Target="media/image49.jpeg"/><Relationship Id="rId76" Type="http://schemas.openxmlformats.org/officeDocument/2006/relationships/image" Target="media/image48.jpeg"/><Relationship Id="rId75" Type="http://schemas.openxmlformats.org/officeDocument/2006/relationships/image" Target="media/image47.jpeg"/><Relationship Id="rId74" Type="http://schemas.openxmlformats.org/officeDocument/2006/relationships/image" Target="media/image46.jpeg"/><Relationship Id="rId73" Type="http://schemas.openxmlformats.org/officeDocument/2006/relationships/image" Target="media/image45.jpeg"/><Relationship Id="rId72" Type="http://schemas.openxmlformats.org/officeDocument/2006/relationships/image" Target="media/image44.jpeg"/><Relationship Id="rId71" Type="http://schemas.openxmlformats.org/officeDocument/2006/relationships/image" Target="media/image43.jpeg"/><Relationship Id="rId70" Type="http://schemas.openxmlformats.org/officeDocument/2006/relationships/image" Target="media/image42.jpeg"/><Relationship Id="rId7" Type="http://schemas.openxmlformats.org/officeDocument/2006/relationships/footer" Target="footer3.xml"/><Relationship Id="rId69" Type="http://schemas.openxmlformats.org/officeDocument/2006/relationships/image" Target="media/image41.jpeg"/><Relationship Id="rId68" Type="http://schemas.openxmlformats.org/officeDocument/2006/relationships/image" Target="media/image40.jpeg"/><Relationship Id="rId67" Type="http://schemas.openxmlformats.org/officeDocument/2006/relationships/image" Target="media/image39.jpeg"/><Relationship Id="rId66" Type="http://schemas.openxmlformats.org/officeDocument/2006/relationships/image" Target="media/image38.jpeg"/><Relationship Id="rId65" Type="http://schemas.openxmlformats.org/officeDocument/2006/relationships/image" Target="media/image37.jpeg"/><Relationship Id="rId64" Type="http://schemas.openxmlformats.org/officeDocument/2006/relationships/image" Target="media/image36.jpeg"/><Relationship Id="rId63" Type="http://schemas.openxmlformats.org/officeDocument/2006/relationships/image" Target="media/image35.jpeg"/><Relationship Id="rId62" Type="http://schemas.openxmlformats.org/officeDocument/2006/relationships/image" Target="media/image34.jpeg"/><Relationship Id="rId61" Type="http://schemas.openxmlformats.org/officeDocument/2006/relationships/image" Target="media/image33.jpeg"/><Relationship Id="rId60" Type="http://schemas.openxmlformats.org/officeDocument/2006/relationships/image" Target="media/image32.jpeg"/><Relationship Id="rId6" Type="http://schemas.openxmlformats.org/officeDocument/2006/relationships/footer" Target="footer2.xml"/><Relationship Id="rId59" Type="http://schemas.openxmlformats.org/officeDocument/2006/relationships/image" Target="media/image31.jpeg"/><Relationship Id="rId58" Type="http://schemas.openxmlformats.org/officeDocument/2006/relationships/image" Target="media/image30.jpeg"/><Relationship Id="rId57" Type="http://schemas.openxmlformats.org/officeDocument/2006/relationships/image" Target="media/image29.jpeg"/><Relationship Id="rId56" Type="http://schemas.openxmlformats.org/officeDocument/2006/relationships/image" Target="media/image28.jpeg"/><Relationship Id="rId55" Type="http://schemas.openxmlformats.org/officeDocument/2006/relationships/image" Target="media/image27.jpeg"/><Relationship Id="rId54" Type="http://schemas.openxmlformats.org/officeDocument/2006/relationships/image" Target="media/image26.jpeg"/><Relationship Id="rId53" Type="http://schemas.openxmlformats.org/officeDocument/2006/relationships/image" Target="media/image25.jpeg"/><Relationship Id="rId52" Type="http://schemas.openxmlformats.org/officeDocument/2006/relationships/image" Target="media/image24.jpeg"/><Relationship Id="rId51" Type="http://schemas.openxmlformats.org/officeDocument/2006/relationships/image" Target="media/image23.jpeg"/><Relationship Id="rId50" Type="http://schemas.openxmlformats.org/officeDocument/2006/relationships/image" Target="media/image22.jpeg"/><Relationship Id="rId5" Type="http://schemas.openxmlformats.org/officeDocument/2006/relationships/footer" Target="footer1.xml"/><Relationship Id="rId49" Type="http://schemas.openxmlformats.org/officeDocument/2006/relationships/image" Target="media/image21.jpeg"/><Relationship Id="rId48" Type="http://schemas.openxmlformats.org/officeDocument/2006/relationships/image" Target="media/image20.jpeg"/><Relationship Id="rId47" Type="http://schemas.openxmlformats.org/officeDocument/2006/relationships/image" Target="media/image19.jpeg"/><Relationship Id="rId46" Type="http://schemas.openxmlformats.org/officeDocument/2006/relationships/image" Target="media/image18.jpeg"/><Relationship Id="rId45" Type="http://schemas.openxmlformats.org/officeDocument/2006/relationships/image" Target="media/image17.jpeg"/><Relationship Id="rId44" Type="http://schemas.openxmlformats.org/officeDocument/2006/relationships/image" Target="media/image16.jpeg"/><Relationship Id="rId43" Type="http://schemas.openxmlformats.org/officeDocument/2006/relationships/image" Target="media/image15.jpeg"/><Relationship Id="rId42" Type="http://schemas.openxmlformats.org/officeDocument/2006/relationships/image" Target="media/image14.jpeg"/><Relationship Id="rId41" Type="http://schemas.openxmlformats.org/officeDocument/2006/relationships/image" Target="media/image13.jpeg"/><Relationship Id="rId40" Type="http://schemas.openxmlformats.org/officeDocument/2006/relationships/image" Target="media/image12.jpeg"/><Relationship Id="rId4" Type="http://schemas.openxmlformats.org/officeDocument/2006/relationships/endnotes" Target="endnotes.xml"/><Relationship Id="rId39" Type="http://schemas.openxmlformats.org/officeDocument/2006/relationships/image" Target="media/image11.jpeg"/><Relationship Id="rId38" Type="http://schemas.openxmlformats.org/officeDocument/2006/relationships/image" Target="media/image10.jpeg"/><Relationship Id="rId37" Type="http://schemas.openxmlformats.org/officeDocument/2006/relationships/image" Target="media/image9.jpeg"/><Relationship Id="rId36" Type="http://schemas.openxmlformats.org/officeDocument/2006/relationships/image" Target="media/image8.jpeg"/><Relationship Id="rId35" Type="http://schemas.openxmlformats.org/officeDocument/2006/relationships/image" Target="media/image7.jpeg"/><Relationship Id="rId34" Type="http://schemas.openxmlformats.org/officeDocument/2006/relationships/image" Target="media/image6.jpeg"/><Relationship Id="rId33" Type="http://schemas.openxmlformats.org/officeDocument/2006/relationships/image" Target="media/image5.jpeg"/><Relationship Id="rId32" Type="http://schemas.openxmlformats.org/officeDocument/2006/relationships/image" Target="media/image4.jpeg"/><Relationship Id="rId31" Type="http://schemas.openxmlformats.org/officeDocument/2006/relationships/image" Target="media/image3.jpeg"/><Relationship Id="rId30" Type="http://schemas.openxmlformats.org/officeDocument/2006/relationships/image" Target="media/image2.jpeg"/><Relationship Id="rId3" Type="http://schemas.openxmlformats.org/officeDocument/2006/relationships/footnotes" Target="footnotes.xml"/><Relationship Id="rId29" Type="http://schemas.openxmlformats.org/officeDocument/2006/relationships/image" Target="media/image1.jpeg"/><Relationship Id="rId28" Type="http://schemas.openxmlformats.org/officeDocument/2006/relationships/theme" Target="theme/theme1.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5" Type="http://schemas.openxmlformats.org/officeDocument/2006/relationships/fontTable" Target="fontTable.xml"/><Relationship Id="rId114" Type="http://schemas.openxmlformats.org/officeDocument/2006/relationships/numbering" Target="numbering.xml"/><Relationship Id="rId113" Type="http://schemas.openxmlformats.org/officeDocument/2006/relationships/customXml" Target="../customXml/item1.xml"/><Relationship Id="rId112" Type="http://schemas.openxmlformats.org/officeDocument/2006/relationships/image" Target="media/image84.jpeg"/><Relationship Id="rId111" Type="http://schemas.openxmlformats.org/officeDocument/2006/relationships/image" Target="media/image83.jpeg"/><Relationship Id="rId110" Type="http://schemas.openxmlformats.org/officeDocument/2006/relationships/image" Target="media/image82.jpeg"/><Relationship Id="rId11" Type="http://schemas.openxmlformats.org/officeDocument/2006/relationships/footer" Target="footer7.xml"/><Relationship Id="rId109" Type="http://schemas.openxmlformats.org/officeDocument/2006/relationships/image" Target="media/image81.jpeg"/><Relationship Id="rId108" Type="http://schemas.openxmlformats.org/officeDocument/2006/relationships/image" Target="media/image80.jpeg"/><Relationship Id="rId107" Type="http://schemas.openxmlformats.org/officeDocument/2006/relationships/image" Target="media/image79.jpeg"/><Relationship Id="rId106" Type="http://schemas.openxmlformats.org/officeDocument/2006/relationships/image" Target="media/image78.jpeg"/><Relationship Id="rId105" Type="http://schemas.openxmlformats.org/officeDocument/2006/relationships/image" Target="media/image77.jpeg"/><Relationship Id="rId104" Type="http://schemas.openxmlformats.org/officeDocument/2006/relationships/image" Target="media/image76.jpeg"/><Relationship Id="rId103" Type="http://schemas.openxmlformats.org/officeDocument/2006/relationships/image" Target="media/image75.jpeg"/><Relationship Id="rId102" Type="http://schemas.openxmlformats.org/officeDocument/2006/relationships/image" Target="media/image74.jpeg"/><Relationship Id="rId101" Type="http://schemas.openxmlformats.org/officeDocument/2006/relationships/image" Target="media/image73.jpeg"/><Relationship Id="rId100" Type="http://schemas.openxmlformats.org/officeDocument/2006/relationships/image" Target="media/image72.jpeg"/><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14</TotalTime>
  <ScaleCrop>false</ScaleCrop>
  <LinksUpToDate>false</LinksUpToDate>
  <Application>WPS Office_11.1.0.10577_F1E327BC-269C-435d-A152-05C5408002CA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2021-06-11T02:32:00Z</dcterms:created>
  <dc:creator>恍如隔世</dc:creator>
  <cp:lastModifiedBy>A</cp:lastModifiedBy>
  <dcterms:modified xsi:type="dcterms:W3CDTF">2021-06-21T04:01:30Z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FC3D64E3B94D4840B65302F1209E0C25</vt:lpwstr>
  </property>
</Properties>
</file>