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10" w:line="240" w:lineRule="auto"/>
        <w:rPr>
          <w:rFonts w:hint="default" w:ascii="Times New Roman" w:hAnsi="Times New Roman" w:eastAsia="Times New Roman" w:cs="Times New Roman"/>
          <w:sz w:val="15"/>
          <w:szCs w:val="15"/>
        </w:rPr>
      </w:pPr>
    </w:p>
    <w:p>
      <w:pPr>
        <w:spacing w:line="8370" w:lineRule="exact"/>
        <w:ind w:left="120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166"/>
          <w:sz w:val="20"/>
          <w:szCs w:val="20"/>
        </w:rPr>
        <w:drawing>
          <wp:inline distT="0" distB="0" distL="0" distR="0">
            <wp:extent cx="5314950" cy="5314950"/>
            <wp:effectExtent l="0" t="0" r="0" b="0"/>
            <wp:docPr id="1" name="image2.jpeg" descr="F:\360MoveData\Users\123\Desktop\图片1 - 副本 - 副本.png图片1 - 副本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eg" descr="F:\360MoveData\Users\123\Desktop\图片1 - 副本 - 副本.png图片1 - 副本 - 副本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10" w:line="240" w:lineRule="auto"/>
        <w:rPr>
          <w:rFonts w:hint="default" w:ascii="Times New Roman" w:hAnsi="Times New Roman" w:eastAsia="Times New Roman" w:cs="Times New Roman"/>
          <w:sz w:val="10"/>
          <w:szCs w:val="10"/>
        </w:rPr>
      </w:pPr>
    </w:p>
    <w:p>
      <w:pPr>
        <w:spacing w:line="1576" w:lineRule="exact"/>
        <w:ind w:left="114" w:right="0" w:firstLine="0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  <w:r>
        <w:rPr>
          <w:rFonts w:hint="default" w:ascii="Times New Roman" w:hAnsi="Times New Roman" w:eastAsia="Times New Roman" w:cs="Times New Roman"/>
          <w:position w:val="-31"/>
          <w:sz w:val="20"/>
          <w:szCs w:val="20"/>
        </w:rPr>
        <w:pict>
          <v:group id="_x0000_s1026" o:spid="_x0000_s1026" o:spt="203" style="height:78.85pt;width:420.8pt;" coordsize="8416,1577">
            <o:lock v:ext="edit"/>
            <v:group id="_x0000_s1027" o:spid="_x0000_s1027" o:spt="203" style="position:absolute;left:126;top:124;height:1452;width:8290;" coordorigin="126,124" coordsize="8290,1452">
              <o:lock v:ext="edit"/>
              <v:shape id="_x0000_s1028" o:spid="_x0000_s1028" style="position:absolute;left:126;top:124;height:1452;width:8290;" fillcolor="#E4E4E4" filled="t" stroked="f" coordorigin="126,124" coordsize="8290,1452" path="m8157,1574l387,1574,390,1576,8154,1576,8157,1574xe">
                <v:path arrowok="t"/>
                <v:fill on="t" focussize="0,0"/>
                <v:stroke on="f"/>
                <v:imagedata o:title=""/>
                <o:lock v:ext="edit"/>
              </v:shape>
              <v:shape id="_x0000_s1029" o:spid="_x0000_s1029" style="position:absolute;left:126;top:124;height:1452;width:8290;" fillcolor="#E4E4E4" filled="t" stroked="f" coordorigin="126,124" coordsize="8290,1452" path="m8191,1568l351,1568,363,1570,371,1572,376,1574,8167,1574,8179,1570,8191,1568xe">
                <v:path arrowok="t"/>
                <v:fill on="t" focussize="0,0"/>
                <v:stroke on="f"/>
                <v:imagedata o:title=""/>
                <o:lock v:ext="edit"/>
              </v:shape>
              <v:shape id="_x0000_s1030" o:spid="_x0000_s1030" style="position:absolute;left:126;top:124;height:1452;width:8290;" fillcolor="#E4E4E4" filled="t" stroked="f" coordorigin="126,124" coordsize="8290,1452" path="m8226,1558l317,1558,323,1560,329,1564,341,1566,342,1568,8200,1568,8201,1566,8215,1564,8217,1562,8221,1560,8226,1558xe">
                <v:path arrowok="t"/>
                <v:fill on="t" focussize="0,0"/>
                <v:stroke on="f"/>
                <v:imagedata o:title=""/>
                <o:lock v:ext="edit"/>
              </v:shape>
              <v:shape id="_x0000_s1031" o:spid="_x0000_s1031" style="position:absolute;left:126;top:124;height:1452;width:8290;" fillcolor="#E4E4E4" filled="t" stroked="f" coordorigin="126,124" coordsize="8290,1452" path="m8230,1556l311,1556,313,1558,8229,1558,8230,1556xe">
                <v:path arrowok="t"/>
                <v:fill on="t" focussize="0,0"/>
                <v:stroke on="f"/>
                <v:imagedata o:title=""/>
                <o:lock v:ext="edit"/>
              </v:shape>
              <v:shape id="_x0000_s1032" o:spid="_x0000_s1032" style="position:absolute;left:126;top:124;height:1452;width:8290;" fillcolor="#E4E4E4" filled="t" stroked="f" coordorigin="126,124" coordsize="8290,1452" path="m8242,1550l299,1550,307,1556,8234,1556,8242,1550xe">
                <v:path arrowok="t"/>
                <v:fill on="t" focussize="0,0"/>
                <v:stroke on="f"/>
                <v:imagedata o:title=""/>
                <o:lock v:ext="edit"/>
              </v:shape>
              <v:shape id="_x0000_s1033" o:spid="_x0000_s1033" style="position:absolute;left:126;top:124;height:1452;width:8290;" fillcolor="#E4E4E4" filled="t" stroked="f" coordorigin="126,124" coordsize="8290,1452" path="m8254,1546l288,1546,294,1548,299,1550,8243,1550,8248,1548,8254,1546xe">
                <v:path arrowok="t"/>
                <v:fill on="t" focussize="0,0"/>
                <v:stroke on="f"/>
                <v:imagedata o:title=""/>
                <o:lock v:ext="edit"/>
              </v:shape>
              <v:shape id="_x0000_s1034" o:spid="_x0000_s1034" style="position:absolute;left:126;top:124;height:1452;width:8290;" fillcolor="#E4E4E4" filled="t" stroked="f" coordorigin="126,124" coordsize="8290,1452" path="m8271,1538l273,1538,280,1544,283,1546,8259,1546,8263,1544,8271,1538xe">
                <v:path arrowok="t"/>
                <v:fill on="t" focussize="0,0"/>
                <v:stroke on="f"/>
                <v:imagedata o:title=""/>
                <o:lock v:ext="edit"/>
              </v:shape>
              <v:shape id="_x0000_s1035" o:spid="_x0000_s1035" style="position:absolute;left:126;top:124;height:1452;width:8290;" fillcolor="#E4E4E4" filled="t" stroked="f" coordorigin="126,124" coordsize="8290,1452" path="m8274,1536l270,1538,8272,1538,8274,1536xe">
                <v:path arrowok="t"/>
                <v:fill on="t" focussize="0,0"/>
                <v:stroke on="f"/>
                <v:imagedata o:title=""/>
                <o:lock v:ext="edit"/>
              </v:shape>
              <v:shape id="_x0000_s1036" o:spid="_x0000_s1036" style="position:absolute;left:126;top:124;height:1452;width:8290;" fillcolor="#E4E4E4" filled="t" stroked="f" coordorigin="126,124" coordsize="8290,1452" path="m8282,1530l261,1530,264,1534,267,1536,8277,1536,8279,1534,8282,1530xe">
                <v:path arrowok="t"/>
                <v:fill on="t" focussize="0,0"/>
                <v:stroke on="f"/>
                <v:imagedata o:title=""/>
                <o:lock v:ext="edit"/>
              </v:shape>
              <v:shape id="_x0000_s1037" o:spid="_x0000_s1037" style="position:absolute;left:126;top:124;height:1452;width:8290;" fillcolor="#E4E4E4" filled="t" stroked="f" coordorigin="126,124" coordsize="8290,1452" path="m8287,1526l255,1526,255,1528,258,1530,8284,1530,8287,1526xe">
                <v:path arrowok="t"/>
                <v:fill on="t" focussize="0,0"/>
                <v:stroke on="f"/>
                <v:imagedata o:title=""/>
                <o:lock v:ext="edit"/>
              </v:shape>
              <v:shape id="_x0000_s1038" o:spid="_x0000_s1038" style="position:absolute;left:126;top:124;height:1452;width:8290;" fillcolor="#E4E4E4" filled="t" stroked="f" coordorigin="126,124" coordsize="8290,1452" path="m8326,1496l217,1496,219,1498,219,1498,219,1500,222,1500,222,1502,227,1506,232,1510,235,1514,237,1516,239,1516,242,1518,245,1520,246,1522,248,1524,251,1526,8291,1526,8294,1524,8296,1522,8297,1520,8300,1518,8305,1516,8307,1514,8310,1510,8315,1506,8320,1502,8322,1500,8326,1496xe">
                <v:path arrowok="t"/>
                <v:fill on="t" focussize="0,0"/>
                <v:stroke on="f"/>
                <v:imagedata o:title=""/>
                <o:lock v:ext="edit"/>
              </v:shape>
              <v:shape id="_x0000_s1039" o:spid="_x0000_s1039" style="position:absolute;left:126;top:124;height:1452;width:8290;" fillcolor="#E4E4E4" filled="t" stroked="f" coordorigin="126,124" coordsize="8290,1452" path="m8336,1486l208,1486,210,1488,212,1490,213,1490,216,1496,8328,1496,8332,1490,8336,1486xe">
                <v:path arrowok="t"/>
                <v:fill on="t" focussize="0,0"/>
                <v:stroke on="f"/>
                <v:imagedata o:title=""/>
                <o:lock v:ext="edit"/>
              </v:shape>
              <v:shape id="_x0000_s1040" o:spid="_x0000_s1040" style="position:absolute;left:126;top:124;height:1452;width:8290;" fillcolor="#E4E4E4" filled="t" stroked="f" coordorigin="126,124" coordsize="8290,1452" path="m8345,1476l198,1476,198,1478,200,1478,200,1482,205,1486,8338,1486,8342,1482,8343,1478,8345,1476xe">
                <v:path arrowok="t"/>
                <v:fill on="t" focussize="0,0"/>
                <v:stroke on="f"/>
                <v:imagedata o:title=""/>
                <o:lock v:ext="edit"/>
              </v:shape>
              <v:shape id="_x0000_s1041" o:spid="_x0000_s1041" style="position:absolute;left:126;top:124;height:1452;width:8290;" fillcolor="#E4E4E4" filled="t" stroked="f" coordorigin="126,124" coordsize="8290,1452" path="m8353,1466l191,1466,191,1470,195,1476,8346,1476,8353,1466xe">
                <v:path arrowok="t"/>
                <v:fill on="t" focussize="0,0"/>
                <v:stroke on="f"/>
                <v:imagedata o:title=""/>
                <o:lock v:ext="edit"/>
              </v:shape>
              <v:shape id="_x0000_s1042" o:spid="_x0000_s1042" style="position:absolute;left:126;top:124;height:1452;width:8290;" fillcolor="#E4E4E4" filled="t" stroked="f" coordorigin="126,124" coordsize="8290,1452" path="m8407,342l136,342,136,354,133,354,133,368,131,368,131,384,128,384,128,402,126,402,126,1302,127,1306,128,1306,128,1316,129,1318,131,1318,131,1332,131,1336,133,1336,133,1346,134,1350,136,1350,136,1362,137,1366,138,1366,138,1368,139,1370,140,1370,140,1376,141,1378,143,1378,143,1382,144,1386,145,1386,145,1390,147,1394,148,1394,150,1398,150,1398,150,1400,152,1404,152,1404,153,1406,155,1406,155,1412,156,1416,157,1416,157,1418,161,1426,162,1426,163,1428,164,1428,164,1430,168,1436,169,1436,169,1438,171,1440,172,1440,172,1442,172,1444,174,1444,174,1446,177,1450,179,1450,179,1454,180,1456,181,1456,181,1458,186,1464,187,1466,8354,1466,8362,1456,8366,1450,8370,1446,8372,1440,8374,1436,8379,1428,8381,1426,8385,1418,8387,1416,8392,1404,8394,1398,8411,1346,8413,1332,8416,1316,8416,384,8414,372,8413,372,8413,368,8412,356,8411,356,8411,354,8410,352,8409,352,8409,348,8407,342xe">
                <v:path arrowok="t"/>
                <v:fill on="t" focussize="0,0"/>
                <v:stroke on="f"/>
                <v:imagedata o:title=""/>
                <o:lock v:ext="edit"/>
              </v:shape>
              <v:shape id="_x0000_s1043" o:spid="_x0000_s1043" style="position:absolute;left:126;top:124;height:1452;width:8290;" fillcolor="#E4E4E4" filled="t" stroked="f" coordorigin="126,124" coordsize="8290,1452" path="m8404,332l138,332,138,342,8406,342,8406,340,8404,332xe">
                <v:path arrowok="t"/>
                <v:fill on="t" focussize="0,0"/>
                <v:stroke on="f"/>
                <v:imagedata o:title=""/>
                <o:lock v:ext="edit"/>
              </v:shape>
              <v:shape id="_x0000_s1044" o:spid="_x0000_s1044" style="position:absolute;left:126;top:124;height:1452;width:8290;" fillcolor="#E4E4E4" filled="t" stroked="f" coordorigin="126,124" coordsize="8290,1452" path="m8400,318l143,318,143,324,140,324,140,332,8404,332,8403,326,8401,326,8401,324,8400,318xe">
                <v:path arrowok="t"/>
                <v:fill on="t" focussize="0,0"/>
                <v:stroke on="f"/>
                <v:imagedata o:title=""/>
                <o:lock v:ext="edit"/>
              </v:shape>
              <v:shape id="_x0000_s1045" o:spid="_x0000_s1045" style="position:absolute;left:126;top:124;height:1452;width:8290;" fillcolor="#E4E4E4" filled="t" stroked="f" coordorigin="126,124" coordsize="8290,1452" path="m8395,306l148,306,148,312,145,312,145,318,8399,318,8398,314,8397,314,8397,312,8395,306xe">
                <v:path arrowok="t"/>
                <v:fill on="t" focussize="0,0"/>
                <v:stroke on="f"/>
                <v:imagedata o:title=""/>
                <o:lock v:ext="edit"/>
              </v:shape>
              <v:shape id="_x0000_s1046" o:spid="_x0000_s1046" style="position:absolute;left:126;top:124;height:1452;width:8290;" fillcolor="#E4E4E4" filled="t" stroked="f" coordorigin="126,124" coordsize="8290,1452" path="m8393,302l150,302,150,306,8394,306,8394,304,8393,302xe">
                <v:path arrowok="t"/>
                <v:fill on="t" focussize="0,0"/>
                <v:stroke on="f"/>
                <v:imagedata o:title=""/>
                <o:lock v:ext="edit"/>
              </v:shape>
              <v:shape id="_x0000_s1047" o:spid="_x0000_s1047" style="position:absolute;left:126;top:124;height:1452;width:8290;" fillcolor="#E4E4E4" filled="t" stroked="f" coordorigin="126,124" coordsize="8290,1452" path="m8389,292l155,292,155,296,152,296,152,302,8392,302,8392,296,8391,294,8389,294,8389,292xe">
                <v:path arrowok="t"/>
                <v:fill on="t" focussize="0,0"/>
                <v:stroke on="f"/>
                <v:imagedata o:title=""/>
                <o:lock v:ext="edit"/>
              </v:shape>
              <v:shape id="_x0000_s1048" o:spid="_x0000_s1048" style="position:absolute;left:126;top:124;height:1452;width:8290;" fillcolor="#E4E4E4" filled="t" stroked="f" coordorigin="126,124" coordsize="8290,1452" path="m8385,282l157,282,157,292,8387,292,8387,288,8386,284,8385,284,8385,282xe">
                <v:path arrowok="t"/>
                <v:fill on="t" focussize="0,0"/>
                <v:stroke on="f"/>
                <v:imagedata o:title=""/>
                <o:lock v:ext="edit"/>
              </v:shape>
              <v:shape id="_x0000_s1049" o:spid="_x0000_s1049" style="position:absolute;left:126;top:124;height:1452;width:8290;" fillcolor="#E4E4E4" filled="t" stroked="f" coordorigin="126,124" coordsize="8290,1452" path="m8380,272l162,272,162,278,160,278,160,282,8382,282,8382,278,8382,276,8380,276,8380,272xe">
                <v:path arrowok="t"/>
                <v:fill on="t" focussize="0,0"/>
                <v:stroke on="f"/>
                <v:imagedata o:title=""/>
                <o:lock v:ext="edit"/>
              </v:shape>
              <v:shape id="_x0000_s1050" o:spid="_x0000_s1050" style="position:absolute;left:126;top:124;height:1452;width:8290;" fillcolor="#E4E4E4" filled="t" stroked="f" coordorigin="126,124" coordsize="8290,1452" path="m8377,266l167,266,167,268,164,268,164,272,8377,272,8377,268,8377,266xe">
                <v:path arrowok="t"/>
                <v:fill on="t" focussize="0,0"/>
                <v:stroke on="f"/>
                <v:imagedata o:title=""/>
                <o:lock v:ext="edit"/>
              </v:shape>
              <v:shape id="_x0000_s1051" o:spid="_x0000_s1051" style="position:absolute;left:126;top:124;height:1452;width:8290;" fillcolor="#E4E4E4" filled="t" stroked="f" coordorigin="126,124" coordsize="8290,1452" path="m8373,262l172,262,172,264,169,264,169,266,8375,266,8375,264,8373,262xe">
                <v:path arrowok="t"/>
                <v:fill on="t" focussize="0,0"/>
                <v:stroke on="f"/>
                <v:imagedata o:title=""/>
                <o:lock v:ext="edit"/>
              </v:shape>
              <v:shape id="_x0000_s1052" o:spid="_x0000_s1052" style="position:absolute;left:126;top:124;height:1452;width:8290;" fillcolor="#E4E4E4" filled="t" stroked="f" coordorigin="126,124" coordsize="8290,1452" path="m8369,254l176,254,176,256,174,256,174,262,8373,262,8373,260,8372,258,8370,258,8370,256,8369,254xe">
                <v:path arrowok="t"/>
                <v:fill on="t" focussize="0,0"/>
                <v:stroke on="f"/>
                <v:imagedata o:title=""/>
                <o:lock v:ext="edit"/>
              </v:shape>
              <v:shape id="_x0000_s1053" o:spid="_x0000_s1053" style="position:absolute;left:126;top:124;height:1452;width:8290;" fillcolor="#E4E4E4" filled="t" stroked="f" coordorigin="126,124" coordsize="8290,1452" path="m8365,248l179,248,179,254,8368,254,8365,252,8365,250,8365,248xe">
                <v:path arrowok="t"/>
                <v:fill on="t" focussize="0,0"/>
                <v:stroke on="f"/>
                <v:imagedata o:title=""/>
                <o:lock v:ext="edit"/>
              </v:shape>
              <v:shape id="_x0000_s1054" o:spid="_x0000_s1054" style="position:absolute;left:126;top:124;height:1452;width:8290;" fillcolor="#E4E4E4" filled="t" stroked="f" coordorigin="126,124" coordsize="8290,1452" path="m8360,242l183,242,183,244,181,244,181,248,8363,248,8361,246,8361,244,8360,242xe">
                <v:path arrowok="t"/>
                <v:fill on="t" focussize="0,0"/>
                <v:stroke on="f"/>
                <v:imagedata o:title=""/>
                <o:lock v:ext="edit"/>
              </v:shape>
              <v:shape id="_x0000_s1055" o:spid="_x0000_s1055" style="position:absolute;left:126;top:124;height:1452;width:8290;" fillcolor="#E4E4E4" filled="t" stroked="f" coordorigin="126,124" coordsize="8290,1452" path="m8355,236l188,236,188,242,8356,242,8356,238,8355,236xe">
                <v:path arrowok="t"/>
                <v:fill on="t" focussize="0,0"/>
                <v:stroke on="f"/>
                <v:imagedata o:title=""/>
                <o:lock v:ext="edit"/>
              </v:shape>
              <v:shape id="_x0000_s1056" o:spid="_x0000_s1056" style="position:absolute;left:126;top:124;height:1452;width:8290;" fillcolor="#E4E4E4" filled="t" stroked="f" coordorigin="126,124" coordsize="8290,1452" path="m8351,232l191,232,191,236,8354,236,8351,234,8351,232xe">
                <v:path arrowok="t"/>
                <v:fill on="t" focussize="0,0"/>
                <v:stroke on="f"/>
                <v:imagedata o:title=""/>
                <o:lock v:ext="edit"/>
              </v:shape>
              <v:shape id="_x0000_s1057" o:spid="_x0000_s1057" style="position:absolute;left:126;top:124;height:1452;width:8290;" fillcolor="#E4E4E4" filled="t" stroked="f" coordorigin="126,124" coordsize="8290,1452" path="m195,228l195,232,8349,232,8349,230,195,228xe">
                <v:path arrowok="t"/>
                <v:fill on="t" focussize="0,0"/>
                <v:stroke on="f"/>
                <v:imagedata o:title=""/>
                <o:lock v:ext="edit"/>
              </v:shape>
              <v:shape id="_x0000_s1058" o:spid="_x0000_s1058" style="position:absolute;left:126;top:124;height:1452;width:8290;" fillcolor="#E4E4E4" filled="t" stroked="f" coordorigin="126,124" coordsize="8290,1452" path="m8345,224l198,224,198,228,8346,228,8346,226,8345,224xe">
                <v:path arrowok="t"/>
                <v:fill on="t" focussize="0,0"/>
                <v:stroke on="f"/>
                <v:imagedata o:title=""/>
                <o:lock v:ext="edit"/>
              </v:shape>
              <v:shape id="_x0000_s1059" o:spid="_x0000_s1059" style="position:absolute;left:126;top:124;height:1452;width:8290;" fillcolor="#E4E4E4" filled="t" stroked="f" coordorigin="126,124" coordsize="8290,1452" path="m8341,218l203,218,203,222,200,222,200,224,8344,224,8342,222,8342,220,8341,218xe">
                <v:path arrowok="t"/>
                <v:fill on="t" focussize="0,0"/>
                <v:stroke on="f"/>
                <v:imagedata o:title=""/>
                <o:lock v:ext="edit"/>
              </v:shape>
              <v:shape id="_x0000_s1060" o:spid="_x0000_s1060" style="position:absolute;left:126;top:124;height:1452;width:8290;" fillcolor="#E4E4E4" filled="t" stroked="f" coordorigin="126,124" coordsize="8290,1452" path="m205,216l205,218,8339,218,205,216xe">
                <v:path arrowok="t"/>
                <v:fill on="t" focussize="0,0"/>
                <v:stroke on="f"/>
                <v:imagedata o:title=""/>
                <o:lock v:ext="edit"/>
              </v:shape>
              <v:shape id="_x0000_s1061" o:spid="_x0000_s1061" style="position:absolute;left:126;top:124;height:1452;width:8290;" fillcolor="#E4E4E4" filled="t" stroked="f" coordorigin="126,124" coordsize="8290,1452" path="m8336,212l207,212,207,216,8337,216,8337,214,8336,212xe">
                <v:path arrowok="t"/>
                <v:fill on="t" focussize="0,0"/>
                <v:stroke on="f"/>
                <v:imagedata o:title=""/>
                <o:lock v:ext="edit"/>
              </v:shape>
              <v:shape id="_x0000_s1062" o:spid="_x0000_s1062" style="position:absolute;left:126;top:124;height:1452;width:8290;" fillcolor="#E4E4E4" filled="t" stroked="f" coordorigin="126,124" coordsize="8290,1452" path="m8332,208l212,208,212,212,8332,212,8332,208xe">
                <v:path arrowok="t"/>
                <v:fill on="t" focussize="0,0"/>
                <v:stroke on="f"/>
                <v:imagedata o:title=""/>
                <o:lock v:ext="edit"/>
              </v:shape>
              <v:shape id="_x0000_s1063" o:spid="_x0000_s1063" style="position:absolute;left:126;top:124;height:1452;width:8290;" fillcolor="#E4E4E4" filled="t" stroked="f" coordorigin="126,124" coordsize="8290,1452" path="m8330,206l215,206,215,208,8330,208,8330,206xe">
                <v:path arrowok="t"/>
                <v:fill on="t" focussize="0,0"/>
                <v:stroke on="f"/>
                <v:imagedata o:title=""/>
                <o:lock v:ext="edit"/>
              </v:shape>
              <v:shape id="_x0000_s1064" o:spid="_x0000_s1064" style="position:absolute;left:126;top:124;height:1452;width:8290;" fillcolor="#E4E4E4" filled="t" stroked="f" coordorigin="126,124" coordsize="8290,1452" path="m8327,204l217,204,217,206,8327,206,8327,204xe">
                <v:path arrowok="t"/>
                <v:fill on="t" focussize="0,0"/>
                <v:stroke on="f"/>
                <v:imagedata o:title=""/>
                <o:lock v:ext="edit"/>
              </v:shape>
              <v:shape id="_x0000_s1065" o:spid="_x0000_s1065" style="position:absolute;left:126;top:124;height:1452;width:8290;" fillcolor="#E4E4E4" filled="t" stroked="f" coordorigin="126,124" coordsize="8290,1452" path="m8325,202l219,202,219,204,8325,204,8325,202xe">
                <v:path arrowok="t"/>
                <v:fill on="t" focussize="0,0"/>
                <v:stroke on="f"/>
                <v:imagedata o:title=""/>
                <o:lock v:ext="edit"/>
              </v:shape>
              <v:shape id="_x0000_s1066" o:spid="_x0000_s1066" style="position:absolute;left:126;top:124;height:1452;width:8290;" fillcolor="#E4E4E4" filled="t" stroked="f" coordorigin="126,124" coordsize="8290,1452" path="m8320,198l222,198,222,202,8320,202,8320,198xe">
                <v:path arrowok="t"/>
                <v:fill on="t" focussize="0,0"/>
                <v:stroke on="f"/>
                <v:imagedata o:title=""/>
                <o:lock v:ext="edit"/>
              </v:shape>
              <v:shape id="_x0000_s1067" o:spid="_x0000_s1067" style="position:absolute;left:126;top:124;height:1452;width:8290;" fillcolor="#E4E4E4" filled="t" stroked="f" coordorigin="126,124" coordsize="8290,1452" path="m8318,196l227,196,227,198,8318,198,8318,196xe">
                <v:path arrowok="t"/>
                <v:fill on="t" focussize="0,0"/>
                <v:stroke on="f"/>
                <v:imagedata o:title=""/>
                <o:lock v:ext="edit"/>
              </v:shape>
              <v:shape id="_x0000_s1068" o:spid="_x0000_s1068" style="position:absolute;left:126;top:124;height:1452;width:8290;" fillcolor="#E4E4E4" filled="t" stroked="f" coordorigin="126,124" coordsize="8290,1452" path="m8315,194l229,194,229,196,8315,196,8315,194xe">
                <v:path arrowok="t"/>
                <v:fill on="t" focussize="0,0"/>
                <v:stroke on="f"/>
                <v:imagedata o:title=""/>
                <o:lock v:ext="edit"/>
              </v:shape>
              <v:shape id="_x0000_s1069" o:spid="_x0000_s1069" style="position:absolute;left:126;top:124;height:1452;width:8290;" fillcolor="#E4E4E4" filled="t" stroked="f" coordorigin="126,124" coordsize="8290,1452" path="m8313,192l231,192,231,194,8313,194,8313,192xe">
                <v:path arrowok="t"/>
                <v:fill on="t" focussize="0,0"/>
                <v:stroke on="f"/>
                <v:imagedata o:title=""/>
                <o:lock v:ext="edit"/>
              </v:shape>
              <v:shape id="_x0000_s1070" o:spid="_x0000_s1070" style="position:absolute;left:126;top:124;height:1452;width:8290;" fillcolor="#E4E4E4" filled="t" stroked="f" coordorigin="126,124" coordsize="8290,1452" path="m8308,188l234,188,234,192,8308,192,8308,188xe">
                <v:path arrowok="t"/>
                <v:fill on="t" focussize="0,0"/>
                <v:stroke on="f"/>
                <v:imagedata o:title=""/>
                <o:lock v:ext="edit"/>
              </v:shape>
              <v:shape id="_x0000_s1071" o:spid="_x0000_s1071" style="position:absolute;left:126;top:124;height:1452;width:8290;" fillcolor="#E4E4E4" filled="t" stroked="f" coordorigin="126,124" coordsize="8290,1452" path="m239,186l239,188,8306,188,239,186xe">
                <v:path arrowok="t"/>
                <v:fill on="t" focussize="0,0"/>
                <v:stroke on="f"/>
                <v:imagedata o:title=""/>
                <o:lock v:ext="edit"/>
              </v:shape>
              <v:shape id="_x0000_s1072" o:spid="_x0000_s1072" style="position:absolute;left:126;top:124;height:1452;width:8290;" fillcolor="#E4E4E4" filled="t" stroked="f" coordorigin="126,124" coordsize="8290,1452" path="m241,184l241,186,8303,186,241,184xe">
                <v:path arrowok="t"/>
                <v:fill on="t" focussize="0,0"/>
                <v:stroke on="f"/>
                <v:imagedata o:title=""/>
                <o:lock v:ext="edit"/>
              </v:shape>
              <v:shape id="_x0000_s1073" o:spid="_x0000_s1073" style="position:absolute;left:126;top:124;height:1452;width:8290;" fillcolor="#E4E4E4" filled="t" stroked="f" coordorigin="126,124" coordsize="8290,1452" path="m243,182l243,184,8301,184,243,182xe">
                <v:path arrowok="t"/>
                <v:fill on="t" focussize="0,0"/>
                <v:stroke on="f"/>
                <v:imagedata o:title=""/>
                <o:lock v:ext="edit"/>
              </v:shape>
              <v:shape id="_x0000_s1074" o:spid="_x0000_s1074" style="position:absolute;left:126;top:124;height:1452;width:8290;" fillcolor="#E4E4E4" filled="t" stroked="f" coordorigin="126,124" coordsize="8290,1452" path="m8293,176l251,176,251,182,8294,182,8294,178,8293,176xe">
                <v:path arrowok="t"/>
                <v:fill on="t" focussize="0,0"/>
                <v:stroke on="f"/>
                <v:imagedata o:title=""/>
                <o:lock v:ext="edit"/>
              </v:shape>
              <v:shape id="_x0000_s1075" o:spid="_x0000_s1075" style="position:absolute;left:126;top:124;height:1452;width:8290;" fillcolor="#E4E4E4" filled="t" stroked="f" coordorigin="126,124" coordsize="8290,1452" path="m8291,174l253,174,253,176,8291,176,8291,174xe">
                <v:path arrowok="t"/>
                <v:fill on="t" focussize="0,0"/>
                <v:stroke on="f"/>
                <v:imagedata o:title=""/>
                <o:lock v:ext="edit"/>
              </v:shape>
              <v:shape id="_x0000_s1076" o:spid="_x0000_s1076" style="position:absolute;left:126;top:124;height:1452;width:8290;" fillcolor="#E4E4E4" filled="t" stroked="f" coordorigin="126,124" coordsize="8290,1452" path="m8288,172l255,172,255,174,8289,174,8288,172xe">
                <v:path arrowok="t"/>
                <v:fill on="t" focussize="0,0"/>
                <v:stroke on="f"/>
                <v:imagedata o:title=""/>
                <o:lock v:ext="edit"/>
              </v:shape>
              <v:shape id="_x0000_s1077" o:spid="_x0000_s1077" style="position:absolute;left:126;top:124;height:1452;width:8290;" fillcolor="#E4E4E4" filled="t" stroked="f" coordorigin="126,124" coordsize="8290,1452" path="m8282,168l263,168,263,172,8282,172,8282,168xe">
                <v:path arrowok="t"/>
                <v:fill on="t" focussize="0,0"/>
                <v:stroke on="f"/>
                <v:imagedata o:title=""/>
                <o:lock v:ext="edit"/>
              </v:shape>
              <v:shape id="_x0000_s1078" o:spid="_x0000_s1078" style="position:absolute;left:126;top:124;height:1452;width:8290;" fillcolor="#E4E4E4" filled="t" stroked="f" coordorigin="126,124" coordsize="8290,1452" path="m8276,164l267,164,267,168,8277,168,8277,166,8276,164xe">
                <v:path arrowok="t"/>
                <v:fill on="t" focussize="0,0"/>
                <v:stroke on="f"/>
                <v:imagedata o:title=""/>
                <o:lock v:ext="edit"/>
              </v:shape>
              <v:shape id="_x0000_s1079" o:spid="_x0000_s1079" style="position:absolute;left:126;top:124;height:1452;width:8290;" fillcolor="#E4E4E4" filled="t" stroked="f" coordorigin="126,124" coordsize="8290,1452" path="m8272,162l272,162,272,164,8272,164,8272,162xe">
                <v:path arrowok="t"/>
                <v:fill on="t" focussize="0,0"/>
                <v:stroke on="f"/>
                <v:imagedata o:title=""/>
                <o:lock v:ext="edit"/>
              </v:shape>
              <v:shape id="_x0000_s1080" o:spid="_x0000_s1080" style="position:absolute;left:126;top:124;height:1452;width:8290;" fillcolor="#E4E4E4" filled="t" stroked="f" coordorigin="126,124" coordsize="8290,1452" path="m8262,158l282,158,282,162,8262,162,8262,158xe">
                <v:path arrowok="t"/>
                <v:fill on="t" focussize="0,0"/>
                <v:stroke on="f"/>
                <v:imagedata o:title=""/>
                <o:lock v:ext="edit"/>
              </v:shape>
              <v:shape id="_x0000_s1081" o:spid="_x0000_s1081" style="position:absolute;left:126;top:124;height:1452;width:8290;" fillcolor="#E4E4E4" filled="t" stroked="f" coordorigin="126,124" coordsize="8290,1452" path="m8258,156l284,156,284,158,8258,158,8258,156xe">
                <v:path arrowok="t"/>
                <v:fill on="t" focussize="0,0"/>
                <v:stroke on="f"/>
                <v:imagedata o:title=""/>
                <o:lock v:ext="edit"/>
              </v:shape>
              <v:shape id="_x0000_s1082" o:spid="_x0000_s1082" style="position:absolute;left:126;top:124;height:1452;width:8290;" fillcolor="#E4E4E4" filled="t" stroked="f" coordorigin="126,124" coordsize="8290,1452" path="m8253,152l289,152,289,156,8253,156,8253,152xe">
                <v:path arrowok="t"/>
                <v:fill on="t" focussize="0,0"/>
                <v:stroke on="f"/>
                <v:imagedata o:title=""/>
                <o:lock v:ext="edit"/>
              </v:shape>
              <v:shape id="_x0000_s1083" o:spid="_x0000_s1083" style="position:absolute;left:126;top:124;height:1452;width:8290;" fillcolor="#E4E4E4" filled="t" stroked="f" coordorigin="126,124" coordsize="8290,1452" path="m8243,148l299,148,299,152,8243,152,8243,148xe">
                <v:path arrowok="t"/>
                <v:fill on="t" focussize="0,0"/>
                <v:stroke on="f"/>
                <v:imagedata o:title=""/>
                <o:lock v:ext="edit"/>
              </v:shape>
              <v:shape id="_x0000_s1084" o:spid="_x0000_s1084" style="position:absolute;left:126;top:124;height:1452;width:8290;" fillcolor="#E4E4E4" filled="t" stroked="f" coordorigin="126,124" coordsize="8290,1452" path="m8236,146l306,146,306,148,8236,148,8236,146xe">
                <v:path arrowok="t"/>
                <v:fill on="t" focussize="0,0"/>
                <v:stroke on="f"/>
                <v:imagedata o:title=""/>
                <o:lock v:ext="edit"/>
              </v:shape>
              <v:shape id="_x0000_s1085" o:spid="_x0000_s1085" style="position:absolute;left:126;top:124;height:1452;width:8290;" fillcolor="#E4E4E4" filled="t" stroked="f" coordorigin="126,124" coordsize="8290,1452" path="m8229,144l313,144,313,146,8229,146,8229,144xe">
                <v:path arrowok="t"/>
                <v:fill on="t" focussize="0,0"/>
                <v:stroke on="f"/>
                <v:imagedata o:title=""/>
                <o:lock v:ext="edit"/>
              </v:shape>
              <v:shape id="_x0000_s1086" o:spid="_x0000_s1086" style="position:absolute;left:126;top:124;height:1452;width:8290;" fillcolor="#E4E4E4" filled="t" stroked="f" coordorigin="126,124" coordsize="8290,1452" path="m8224,142l320,142,320,144,8224,144,8224,142xe">
                <v:path arrowok="t"/>
                <v:fill on="t" focussize="0,0"/>
                <v:stroke on="f"/>
                <v:imagedata o:title=""/>
                <o:lock v:ext="edit"/>
              </v:shape>
              <v:shape id="_x0000_s1087" o:spid="_x0000_s1087" style="position:absolute;left:126;top:124;height:1452;width:8290;" fillcolor="#E4E4E4" filled="t" stroked="f" coordorigin="126,124" coordsize="8290,1452" path="m8217,138l327,138,327,142,8217,142,8217,138xe">
                <v:path arrowok="t"/>
                <v:fill on="t" focussize="0,0"/>
                <v:stroke on="f"/>
                <v:imagedata o:title=""/>
                <o:lock v:ext="edit"/>
              </v:shape>
              <v:shape id="_x0000_s1088" o:spid="_x0000_s1088" style="position:absolute;left:126;top:124;height:1452;width:8290;" fillcolor="#E4E4E4" filled="t" stroked="f" coordorigin="126,124" coordsize="8290,1452" path="m8210,136l335,136,335,138,8210,138,8210,136xe">
                <v:path arrowok="t"/>
                <v:fill on="t" focussize="0,0"/>
                <v:stroke on="f"/>
                <v:imagedata o:title=""/>
                <o:lock v:ext="edit"/>
              </v:shape>
              <v:shape id="_x0000_s1089" o:spid="_x0000_s1089" style="position:absolute;left:126;top:124;height:1452;width:8290;" fillcolor="#E4E4E4" filled="t" stroked="f" coordorigin="126,124" coordsize="8290,1452" path="m8200,134l342,134,342,136,8200,136,8200,134xe">
                <v:path arrowok="t"/>
                <v:fill on="t" focussize="0,0"/>
                <v:stroke on="f"/>
                <v:imagedata o:title=""/>
                <o:lock v:ext="edit"/>
              </v:shape>
              <v:shape id="_x0000_s1090" o:spid="_x0000_s1090" style="position:absolute;left:126;top:124;height:1452;width:8290;" fillcolor="#E4E4E4" filled="t" stroked="f" coordorigin="126,124" coordsize="8290,1452" path="m8193,132l349,132,349,134,8193,134,8193,132xe">
                <v:path arrowok="t"/>
                <v:fill on="t" focussize="0,0"/>
                <v:stroke on="f"/>
                <v:imagedata o:title=""/>
                <o:lock v:ext="edit"/>
              </v:shape>
              <v:shape id="_x0000_s1091" o:spid="_x0000_s1091" style="position:absolute;left:126;top:124;height:1452;width:8290;" fillcolor="#E4E4E4" filled="t" stroked="f" coordorigin="126,124" coordsize="8290,1452" path="m8186,128l356,128,356,132,8186,132,8186,128xe">
                <v:path arrowok="t"/>
                <v:fill on="t" focussize="0,0"/>
                <v:stroke on="f"/>
                <v:imagedata o:title=""/>
                <o:lock v:ext="edit"/>
              </v:shape>
              <v:shape id="_x0000_s1092" o:spid="_x0000_s1092" style="position:absolute;left:126;top:124;height:1452;width:8290;" fillcolor="#E4E4E4" filled="t" stroked="f" coordorigin="126,124" coordsize="8290,1452" path="m8171,126l371,126,371,128,8171,128,8171,126xe">
                <v:path arrowok="t"/>
                <v:fill on="t" focussize="0,0"/>
                <v:stroke on="f"/>
                <v:imagedata o:title=""/>
                <o:lock v:ext="edit"/>
              </v:shape>
              <v:shape id="_x0000_s1093" o:spid="_x0000_s1093" style="position:absolute;left:126;top:124;height:1452;width:8290;" fillcolor="#E4E4E4" filled="t" stroked="f" coordorigin="126,124" coordsize="8290,1452" path="m8157,124l387,124,387,126,8157,126,8157,124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94" o:spid="_x0000_s1094" o:spt="203" style="position:absolute;left:265;top:1458;height:2;width:7772;" coordorigin="265,1458" coordsize="7772,2">
              <o:lock v:ext="edit"/>
              <v:shape id="_x0000_s1095" o:spid="_x0000_s1095" style="position:absolute;left:265;top:1458;height:2;width:7772;" filled="f" stroked="t" coordorigin="265,1458" coordsize="7772,0" path="m265,1458l8037,1458e">
                <v:path arrowok="t"/>
                <v:fill on="f" focussize="0,0"/>
                <v:stroke weight="0.1pt" color="#5C8931"/>
                <v:imagedata o:title=""/>
                <o:lock v:ext="edit"/>
              </v:shape>
            </v:group>
            <v:group id="_x0000_s1096" o:spid="_x0000_s1096" o:spt="203" style="position:absolute;left:251;top:1457;height:2;width:7801;" coordorigin="251,1457" coordsize="7801,2">
              <o:lock v:ext="edit"/>
              <v:shape id="_x0000_s1097" o:spid="_x0000_s1097" style="position:absolute;left:251;top:1457;height:2;width:7801;" filled="f" stroked="t" coordorigin="251,1457" coordsize="7801,0" path="m251,1457l8051,1457e">
                <v:path arrowok="t"/>
                <v:fill on="f" focussize="0,0"/>
                <v:stroke weight="0.02pt" color="#5C8931"/>
                <v:imagedata o:title=""/>
                <o:lock v:ext="edit"/>
              </v:shape>
            </v:group>
            <v:group id="_x0000_s1098" o:spid="_x0000_s1098" o:spt="203" style="position:absolute;left:251;top:1456;height:2;width:7801;" coordorigin="251,1456" coordsize="7801,2">
              <o:lock v:ext="edit"/>
              <v:shape id="_x0000_s1099" o:spid="_x0000_s1099" style="position:absolute;left:251;top:1456;height:2;width:7801;" filled="f" stroked="t" coordorigin="251,1456" coordsize="7801,0" path="m251,1456l8051,1456e">
                <v:path arrowok="t"/>
                <v:fill on="f" focussize="0,0"/>
                <v:stroke weight="0.08pt" color="#5D8A32"/>
                <v:imagedata o:title=""/>
                <o:lock v:ext="edit"/>
              </v:shape>
            </v:group>
            <v:group id="_x0000_s1100" o:spid="_x0000_s1100" o:spt="203" style="position:absolute;left:236;top:1454;height:2;width:7830;" coordorigin="236,1454" coordsize="7830,2">
              <o:lock v:ext="edit"/>
              <v:shape id="_x0000_s1101" o:spid="_x0000_s1101" style="position:absolute;left:236;top:1454;height:2;width:7830;" filled="f" stroked="t" coordorigin="236,1454" coordsize="7830,0" path="m236,1454l8066,1454e">
                <v:path arrowok="t"/>
                <v:fill on="f" focussize="0,0"/>
                <v:stroke weight="0.1pt" color="#5D8A32"/>
                <v:imagedata o:title=""/>
                <o:lock v:ext="edit"/>
              </v:shape>
            </v:group>
            <v:group id="_x0000_s1102" o:spid="_x0000_s1102" o:spt="203" style="position:absolute;left:220;top:1452;height:2;width:7863;" coordorigin="220,1452" coordsize="7863,2">
              <o:lock v:ext="edit"/>
              <v:shape id="_x0000_s1103" o:spid="_x0000_s1103" style="position:absolute;left:220;top:1452;height:2;width:7863;" filled="f" stroked="t" coordorigin="220,1452" coordsize="7863,0" path="m220,1452l8082,1452e">
                <v:path arrowok="t"/>
                <v:fill on="f" focussize="0,0"/>
                <v:stroke weight="0.1pt" color="#5D8A32"/>
                <v:imagedata o:title=""/>
                <o:lock v:ext="edit"/>
              </v:shape>
            </v:group>
            <v:group id="_x0000_s1104" o:spid="_x0000_s1104" o:spt="203" style="position:absolute;left:212;top:1450;height:2;width:7878;" coordorigin="212,1450" coordsize="7878,2">
              <o:lock v:ext="edit"/>
              <v:shape id="_x0000_s1105" o:spid="_x0000_s1105" style="position:absolute;left:212;top:1450;height:2;width:7878;" filled="f" stroked="t" coordorigin="212,1450" coordsize="7878,0" path="m212,1450l8090,1450e">
                <v:path arrowok="t"/>
                <v:fill on="f" focussize="0,0"/>
                <v:stroke weight="0.08pt" color="#5D8A32"/>
                <v:imagedata o:title=""/>
                <o:lock v:ext="edit"/>
              </v:shape>
            </v:group>
            <v:group id="_x0000_s1106" o:spid="_x0000_s1106" o:spt="203" style="position:absolute;left:212;top:1449;height:2;width:7878;" coordorigin="212,1449" coordsize="7878,2">
              <o:lock v:ext="edit"/>
              <v:shape id="_x0000_s1107" o:spid="_x0000_s1107" style="position:absolute;left:212;top:1449;height:2;width:7878;" filled="f" stroked="t" coordorigin="212,1449" coordsize="7878,0" path="m212,1449l8090,1449e">
                <v:path arrowok="t"/>
                <v:fill on="f" focussize="0,0"/>
                <v:stroke weight="0.02pt" color="#5E8A33"/>
                <v:imagedata o:title=""/>
                <o:lock v:ext="edit"/>
              </v:shape>
            </v:group>
            <v:group id="_x0000_s1108" o:spid="_x0000_s1108" o:spt="203" style="position:absolute;left:205;top:1447;height:2;width:7892;" coordorigin="205,1447" coordsize="7892,2">
              <o:lock v:ext="edit"/>
              <v:shape id="_x0000_s1109" o:spid="_x0000_s1109" style="position:absolute;left:205;top:1447;height:2;width:7892;" filled="f" stroked="t" coordorigin="205,1447" coordsize="7892,0" path="m205,1447l8097,1447e">
                <v:path arrowok="t"/>
                <v:fill on="f" focussize="0,0"/>
                <v:stroke weight="0.2pt" color="#5E8A33"/>
                <v:imagedata o:title=""/>
                <o:lock v:ext="edit"/>
              </v:shape>
            </v:group>
            <v:group id="_x0000_s1110" o:spid="_x0000_s1110" o:spt="203" style="position:absolute;left:198;top:1445;height:2;width:7907;" coordorigin="198,1445" coordsize="7907,2">
              <o:lock v:ext="edit"/>
              <v:shape id="_x0000_s1111" o:spid="_x0000_s1111" style="position:absolute;left:198;top:1445;height:2;width:7907;" filled="f" stroked="t" coordorigin="198,1445" coordsize="7907,0" path="m198,1445l8104,1445e">
                <v:path arrowok="t"/>
                <v:fill on="f" focussize="0,0"/>
                <v:stroke weight="0.02pt" color="#5E8A33"/>
                <v:imagedata o:title=""/>
                <o:lock v:ext="edit"/>
              </v:shape>
            </v:group>
            <v:group id="_x0000_s1112" o:spid="_x0000_s1112" o:spt="203" style="position:absolute;left:198;top:1444;height:2;width:7907;" coordorigin="198,1444" coordsize="7907,2">
              <o:lock v:ext="edit"/>
              <v:shape id="_x0000_s1113" o:spid="_x0000_s1113" style="position:absolute;left:198;top:1444;height:2;width:7907;" filled="f" stroked="t" coordorigin="198,1444" coordsize="7907,0" path="m198,1444l8104,1444e">
                <v:path arrowok="t"/>
                <v:fill on="f" focussize="0,0"/>
                <v:stroke weight="0.08pt" color="#5E8B33"/>
                <v:imagedata o:title=""/>
                <o:lock v:ext="edit"/>
              </v:shape>
            </v:group>
            <v:group id="_x0000_s1114" o:spid="_x0000_s1114" o:spt="203" style="position:absolute;left:191;top:1442;height:2;width:7921;" coordorigin="191,1442" coordsize="7921,2">
              <o:lock v:ext="edit"/>
              <v:shape id="_x0000_s1115" o:spid="_x0000_s1115" style="position:absolute;left:191;top:1442;height:2;width:7921;" filled="f" stroked="t" coordorigin="191,1442" coordsize="7921,0" path="m191,1442l8111,1442e">
                <v:path arrowok="t"/>
                <v:fill on="f" focussize="0,0"/>
                <v:stroke weight="0.1pt" color="#5E8B33"/>
                <v:imagedata o:title=""/>
                <o:lock v:ext="edit"/>
              </v:shape>
            </v:group>
            <v:group id="_x0000_s1116" o:spid="_x0000_s1116" o:spt="203" style="position:absolute;left:186;top:1440;height:2;width:7931;" coordorigin="186,1440" coordsize="7931,2">
              <o:lock v:ext="edit"/>
              <v:shape id="_x0000_s1117" o:spid="_x0000_s1117" style="position:absolute;left:186;top:1440;height:2;width:7931;" filled="f" stroked="t" coordorigin="186,1440" coordsize="7931,0" path="m186,1440l8116,1440e">
                <v:path arrowok="t"/>
                <v:fill on="f" focussize="0,0"/>
                <v:stroke weight="0.1pt" color="#5E8B33"/>
                <v:imagedata o:title=""/>
                <o:lock v:ext="edit"/>
              </v:shape>
            </v:group>
            <v:group id="_x0000_s1118" o:spid="_x0000_s1118" o:spt="203" style="position:absolute;left:181;top:1438;height:2;width:7940;" coordorigin="181,1438" coordsize="7940,2">
              <o:lock v:ext="edit"/>
              <v:shape id="_x0000_s1119" o:spid="_x0000_s1119" style="position:absolute;left:181;top:1438;height:2;width:7940;" filled="f" stroked="t" coordorigin="181,1438" coordsize="7940,0" path="m181,1438l8121,1438e">
                <v:path arrowok="t"/>
                <v:fill on="f" focussize="0,0"/>
                <v:stroke weight="0.0789763779527559pt" color="#5E8B33"/>
                <v:imagedata o:title=""/>
                <o:lock v:ext="edit"/>
              </v:shape>
            </v:group>
            <v:group id="_x0000_s1120" o:spid="_x0000_s1120" o:spt="203" style="position:absolute;left:181;top:1437;height:2;width:7940;" coordorigin="181,1437" coordsize="7940,2">
              <o:lock v:ext="edit"/>
              <v:shape id="_x0000_s1121" o:spid="_x0000_s1121" style="position:absolute;left:181;top:1437;height:2;width:7940;" filled="f" stroked="t" coordorigin="181,1437" coordsize="7940,0" path="m181,1437l8121,1437e">
                <v:path arrowok="t"/>
                <v:fill on="f" focussize="0,0"/>
                <v:stroke weight="0.0210236220472441pt" color="#608B33"/>
                <v:imagedata o:title=""/>
                <o:lock v:ext="edit"/>
              </v:shape>
            </v:group>
            <v:group id="_x0000_s1122" o:spid="_x0000_s1122" o:spt="203" style="position:absolute;left:176;top:1435;height:2;width:7950;" coordorigin="176,1435" coordsize="7950,2">
              <o:lock v:ext="edit"/>
              <v:shape id="_x0000_s1123" o:spid="_x0000_s1123" style="position:absolute;left:176;top:1435;height:2;width:7950;" filled="f" stroked="t" coordorigin="176,1435" coordsize="7950,0" path="m176,1435l8126,1435e">
                <v:path arrowok="t"/>
                <v:fill on="f" focussize="0,0"/>
                <v:stroke weight="0.2pt" color="#608B33"/>
                <v:imagedata o:title=""/>
                <o:lock v:ext="edit"/>
              </v:shape>
            </v:group>
            <v:group id="_x0000_s1124" o:spid="_x0000_s1124" o:spt="203" style="position:absolute;left:172;top:1433;height:2;width:7962;" coordorigin="172,1433" coordsize="7962,2">
              <o:lock v:ext="edit"/>
              <v:shape id="_x0000_s1125" o:spid="_x0000_s1125" style="position:absolute;left:172;top:1433;height:2;width:7962;" filled="f" stroked="t" coordorigin="172,1433" coordsize="7962,0" path="m172,1433l8133,1433e">
                <v:path arrowok="t"/>
                <v:fill on="f" focussize="0,0"/>
                <v:stroke weight="0.0189763779527559pt" color="#608B33"/>
                <v:imagedata o:title=""/>
                <o:lock v:ext="edit"/>
              </v:shape>
            </v:group>
            <v:group id="_x0000_s1126" o:spid="_x0000_s1126" o:spt="203" style="position:absolute;left:172;top:1432;height:2;width:7962;" coordorigin="172,1432" coordsize="7962,2">
              <o:lock v:ext="edit"/>
              <v:shape id="_x0000_s1127" o:spid="_x0000_s1127" style="position:absolute;left:172;top:1432;height:2;width:7962;" filled="f" stroked="t" coordorigin="172,1432" coordsize="7962,0" path="m172,1432l8133,1432e">
                <v:path arrowok="t"/>
                <v:fill on="f" focussize="0,0"/>
                <v:stroke weight="0.0810236220472441pt" color="#608B34"/>
                <v:imagedata o:title=""/>
                <o:lock v:ext="edit"/>
              </v:shape>
            </v:group>
            <v:group id="_x0000_s1128" o:spid="_x0000_s1128" o:spt="203" style="position:absolute;left:164;top:1430;height:2;width:7974;" coordorigin="164,1430" coordsize="7974,2">
              <o:lock v:ext="edit"/>
              <v:shape id="_x0000_s1129" o:spid="_x0000_s1129" style="position:absolute;left:164;top:1430;height:2;width:7974;" filled="f" stroked="t" coordorigin="164,1430" coordsize="7974,0" path="m164,1430l8138,1430e">
                <v:path arrowok="t"/>
                <v:fill on="f" focussize="0,0"/>
                <v:stroke weight="0.1pt" color="#608B34"/>
                <v:imagedata o:title=""/>
                <o:lock v:ext="edit"/>
              </v:shape>
            </v:group>
            <v:group id="_x0000_s1130" o:spid="_x0000_s1130" o:spt="203" style="position:absolute;left:160;top:1428;height:2;width:7983;" coordorigin="160,1428" coordsize="7983,2">
              <o:lock v:ext="edit"/>
              <v:shape id="_x0000_s1131" o:spid="_x0000_s1131" style="position:absolute;left:160;top:1428;height:2;width:7983;" filled="f" stroked="t" coordorigin="160,1428" coordsize="7983,0" path="m160,1428l8142,1428e">
                <v:path arrowok="t"/>
                <v:fill on="f" focussize="0,0"/>
                <v:stroke weight="0.0589763779527559pt" color="#608B34"/>
                <v:imagedata o:title=""/>
                <o:lock v:ext="edit"/>
              </v:shape>
            </v:group>
            <v:group id="_x0000_s1132" o:spid="_x0000_s1132" o:spt="203" style="position:absolute;left:160;top:1427;height:2;width:7983;" coordorigin="160,1427" coordsize="7983,2">
              <o:lock v:ext="edit"/>
              <v:shape id="_x0000_s1133" o:spid="_x0000_s1133" style="position:absolute;left:160;top:1427;height:2;width:7983;" filled="f" stroked="t" coordorigin="160,1427" coordsize="7983,0" path="m160,1427l8142,1427e">
                <v:path arrowok="t"/>
                <v:fill on="f" focussize="0,0"/>
                <v:stroke weight="0.0410236220472441pt" color="#618B36"/>
                <v:imagedata o:title=""/>
                <o:lock v:ext="edit"/>
              </v:shape>
            </v:group>
            <v:group id="_x0000_s1134" o:spid="_x0000_s1134" o:spt="203" style="position:absolute;left:155;top:1426;height:2;width:7993;" coordorigin="155,1426" coordsize="7993,2">
              <o:lock v:ext="edit"/>
              <v:shape id="_x0000_s1135" o:spid="_x0000_s1135" style="position:absolute;left:155;top:1426;height:2;width:7993;" filled="f" stroked="t" coordorigin="155,1426" coordsize="7993,0" path="m155,1426l8147,1426e">
                <v:path arrowok="t"/>
                <v:fill on="f" focussize="0,0"/>
                <v:stroke weight="0.1pt" color="#618B36"/>
                <v:imagedata o:title=""/>
                <o:lock v:ext="edit"/>
              </v:shape>
            </v:group>
            <v:group id="_x0000_s1136" o:spid="_x0000_s1136" o:spt="203" style="position:absolute;left:150;top:1423;height:2;width:8003;" coordorigin="150,1423" coordsize="8003,2">
              <o:lock v:ext="edit"/>
              <v:shape id="_x0000_s1137" o:spid="_x0000_s1137" style="position:absolute;left:150;top:1423;height:2;width:8003;" filled="f" stroked="t" coordorigin="150,1423" coordsize="8003,0" path="m150,1423l8152,1423e">
                <v:path arrowok="t"/>
                <v:fill on="f" focussize="0,0"/>
                <v:stroke weight="0.2pt" color="#618B36"/>
                <v:imagedata o:title=""/>
                <o:lock v:ext="edit"/>
              </v:shape>
            </v:group>
            <v:group id="_x0000_s1138" o:spid="_x0000_s1138" o:spt="203" style="position:absolute;left:148;top:1421;height:2;width:8010;" coordorigin="148,1421" coordsize="8010,2">
              <o:lock v:ext="edit"/>
              <v:shape id="_x0000_s1139" o:spid="_x0000_s1139" style="position:absolute;left:148;top:1421;height:2;width:8010;" filled="f" stroked="t" coordorigin="148,1421" coordsize="8010,0" path="m148,1421l8157,1421e">
                <v:path arrowok="t"/>
                <v:fill on="f" focussize="0,0"/>
                <v:stroke weight="0.0180314960629921pt" color="#618B36"/>
                <v:imagedata o:title=""/>
                <o:lock v:ext="edit"/>
              </v:shape>
            </v:group>
            <v:group id="_x0000_s1140" o:spid="_x0000_s1140" o:spt="203" style="position:absolute;left:148;top:1420;height:2;width:8010;" coordorigin="148,1420" coordsize="8010,2">
              <o:lock v:ext="edit"/>
              <v:shape id="_x0000_s1141" o:spid="_x0000_s1141" style="position:absolute;left:148;top:1420;height:2;width:8010;" filled="f" stroked="t" coordorigin="148,1420" coordsize="8010,0" path="m148,1420l8157,1420e">
                <v:path arrowok="t"/>
                <v:fill on="f" focussize="0,0"/>
                <v:stroke weight="0.0819685039370079pt" color="#618C37"/>
                <v:imagedata o:title=""/>
                <o:lock v:ext="edit"/>
              </v:shape>
            </v:group>
            <v:group id="_x0000_s1142" o:spid="_x0000_s1142" o:spt="203" style="position:absolute;left:145;top:1418;height:2;width:8015;" coordorigin="145,1418" coordsize="8015,2">
              <o:lock v:ext="edit"/>
              <v:shape id="_x0000_s1143" o:spid="_x0000_s1143" style="position:absolute;left:145;top:1418;height:2;width:8015;" filled="f" stroked="t" coordorigin="145,1418" coordsize="8015,0" path="m145,1418l8159,1418e">
                <v:path arrowok="t"/>
                <v:fill on="f" focussize="0,0"/>
                <v:stroke weight="0.1pt" color="#618C37"/>
                <v:imagedata o:title=""/>
                <o:lock v:ext="edit"/>
              </v:shape>
            </v:group>
            <v:group id="_x0000_s1144" o:spid="_x0000_s1144" o:spt="203" style="position:absolute;left:143;top:1416;height:2;width:8019;" coordorigin="143,1416" coordsize="8019,2">
              <o:lock v:ext="edit"/>
              <v:shape id="_x0000_s1145" o:spid="_x0000_s1145" style="position:absolute;left:143;top:1416;height:2;width:8019;" filled="f" stroked="t" coordorigin="143,1416" coordsize="8019,0" path="m143,1416l8162,1416e">
                <v:path arrowok="t"/>
                <v:fill on="f" focussize="0,0"/>
                <v:stroke weight="0.0580314960629921pt" color="#618C37"/>
                <v:imagedata o:title=""/>
                <o:lock v:ext="edit"/>
              </v:shape>
            </v:group>
            <v:group id="_x0000_s1146" o:spid="_x0000_s1146" o:spt="203" style="position:absolute;left:143;top:1415;height:2;width:8019;" coordorigin="143,1415" coordsize="8019,2">
              <o:lock v:ext="edit"/>
              <v:shape id="_x0000_s1147" o:spid="_x0000_s1147" style="position:absolute;left:143;top:1415;height:2;width:8019;" filled="f" stroked="t" coordorigin="143,1415" coordsize="8019,0" path="m143,1415l8162,1415e">
                <v:path arrowok="t"/>
                <v:fill on="f" focussize="0,0"/>
                <v:stroke weight="0.0419685039370079pt" color="#618C37"/>
                <v:imagedata o:title=""/>
                <o:lock v:ext="edit"/>
              </v:shape>
            </v:group>
            <v:group id="_x0000_s1148" o:spid="_x0000_s1148" o:spt="203" style="position:absolute;left:138;top:1414;height:2;width:8027;" coordorigin="138,1414" coordsize="8027,2">
              <o:lock v:ext="edit"/>
              <v:shape id="_x0000_s1149" o:spid="_x0000_s1149" style="position:absolute;left:138;top:1414;height:2;width:8027;" filled="f" stroked="t" coordorigin="138,1414" coordsize="8027,0" path="m138,1414l8164,1414e">
                <v:path arrowok="t"/>
                <v:fill on="f" focussize="0,0"/>
                <v:stroke weight="0.1pt" color="#618C37"/>
                <v:imagedata o:title=""/>
                <o:lock v:ext="edit"/>
              </v:shape>
            </v:group>
            <v:group id="_x0000_s1150" o:spid="_x0000_s1150" o:spt="203" style="position:absolute;left:133;top:1411;height:2;width:8036;" coordorigin="133,1411" coordsize="8036,2">
              <o:lock v:ext="edit"/>
              <v:shape id="_x0000_s1151" o:spid="_x0000_s1151" style="position:absolute;left:133;top:1411;height:2;width:8036;" filled="f" stroked="t" coordorigin="133,1411" coordsize="8036,0" path="m133,1411l8169,1411e">
                <v:path arrowok="t"/>
                <v:fill on="f" focussize="0,0"/>
                <v:stroke weight="0.2pt" color="#618C37"/>
                <v:imagedata o:title=""/>
                <o:lock v:ext="edit"/>
              </v:shape>
            </v:group>
            <v:group id="_x0000_s1152" o:spid="_x0000_s1152" o:spt="203" style="position:absolute;left:128;top:1409;height:2;width:8046;" coordorigin="128,1409" coordsize="8046,2">
              <o:lock v:ext="edit"/>
              <v:shape id="_x0000_s1153" o:spid="_x0000_s1153" style="position:absolute;left:128;top:1409;height:2;width:8046;" filled="f" stroked="t" coordorigin="128,1409" coordsize="8046,0" path="m128,1409l8174,1409e">
                <v:path arrowok="t"/>
                <v:fill on="f" focussize="0,0"/>
                <v:stroke weight="0.0180314960629921pt" color="#618C37"/>
                <v:imagedata o:title=""/>
                <o:lock v:ext="edit"/>
              </v:shape>
            </v:group>
            <v:group id="_x0000_s1154" o:spid="_x0000_s1154" o:spt="203" style="position:absolute;left:128;top:1408;height:2;width:8046;" coordorigin="128,1408" coordsize="8046,2">
              <o:lock v:ext="edit"/>
              <v:shape id="_x0000_s1155" o:spid="_x0000_s1155" style="position:absolute;left:128;top:1408;height:2;width:8046;" filled="f" stroked="t" coordorigin="128,1408" coordsize="8046,0" path="m128,1408l8174,1408e">
                <v:path arrowok="t"/>
                <v:fill on="f" focussize="0,0"/>
                <v:stroke weight="0.0819685039370079pt" color="#628C37"/>
                <v:imagedata o:title=""/>
                <o:lock v:ext="edit"/>
              </v:shape>
            </v:group>
            <v:group id="_x0000_s1156" o:spid="_x0000_s1156" o:spt="203" style="position:absolute;left:124;top:1406;height:2;width:8055;" coordorigin="124,1406" coordsize="8055,2">
              <o:lock v:ext="edit"/>
              <v:shape id="_x0000_s1157" o:spid="_x0000_s1157" style="position:absolute;left:124;top:1406;height:2;width:8055;" filled="f" stroked="t" coordorigin="124,1406" coordsize="8055,0" path="m124,1406l8178,1406e">
                <v:path arrowok="t"/>
                <v:fill on="f" focussize="0,0"/>
                <v:stroke weight="0.1pt" color="#628C37"/>
                <v:imagedata o:title=""/>
                <o:lock v:ext="edit"/>
              </v:shape>
            </v:group>
            <v:group id="_x0000_s1158" o:spid="_x0000_s1158" o:spt="203" style="position:absolute;left:121;top:1404;height:2;width:8063;" coordorigin="121,1404" coordsize="8063,2">
              <o:lock v:ext="edit"/>
              <v:shape id="_x0000_s1159" o:spid="_x0000_s1159" style="position:absolute;left:121;top:1404;height:2;width:8063;" filled="f" stroked="t" coordorigin="121,1404" coordsize="8063,0" path="m121,1404l8183,1404e">
                <v:path arrowok="t"/>
                <v:fill on="f" focussize="0,0"/>
                <v:stroke weight="0.057007874015748pt" color="#628C37"/>
                <v:imagedata o:title=""/>
                <o:lock v:ext="edit"/>
              </v:shape>
            </v:group>
            <v:group id="_x0000_s1160" o:spid="_x0000_s1160" o:spt="203" style="position:absolute;left:121;top:1403;height:2;width:8063;" coordorigin="121,1403" coordsize="8063,2">
              <o:lock v:ext="edit"/>
              <v:shape id="_x0000_s1161" o:spid="_x0000_s1161" style="position:absolute;left:121;top:1403;height:2;width:8063;" filled="f" stroked="t" coordorigin="121,1403" coordsize="8063,0" path="m121,1403l8183,1403e">
                <v:path arrowok="t"/>
                <v:fill on="f" focussize="0,0"/>
                <v:stroke weight="0.042992125984252pt" color="#628E38"/>
                <v:imagedata o:title=""/>
                <o:lock v:ext="edit"/>
              </v:shape>
            </v:group>
            <v:group id="_x0000_s1162" o:spid="_x0000_s1162" o:spt="203" style="position:absolute;left:119;top:1402;height:2;width:8067;" coordorigin="119,1402" coordsize="8067,2">
              <o:lock v:ext="edit"/>
              <v:shape id="_x0000_s1163" o:spid="_x0000_s1163" style="position:absolute;left:119;top:1402;height:2;width:8067;" filled="f" stroked="t" coordorigin="119,1402" coordsize="8067,0" path="m119,1402l8186,1402e">
                <v:path arrowok="t"/>
                <v:fill on="f" focussize="0,0"/>
                <v:stroke weight="0.1pt" color="#628E38"/>
                <v:imagedata o:title=""/>
                <o:lock v:ext="edit"/>
              </v:shape>
            </v:group>
            <v:group id="_x0000_s1164" o:spid="_x0000_s1164" o:spt="203" style="position:absolute;left:116;top:1400;height:2;width:8072;" coordorigin="116,1400" coordsize="8072,2">
              <o:lock v:ext="edit"/>
              <v:shape id="_x0000_s1165" o:spid="_x0000_s1165" style="position:absolute;left:116;top:1400;height:2;width:8072;" filled="f" stroked="t" coordorigin="116,1400" coordsize="8072,0" path="m116,1400l8188,1400e">
                <v:path arrowok="t"/>
                <v:fill on="f" focussize="0,0"/>
                <v:stroke weight="0.097007874015748pt" color="#628E38"/>
                <v:imagedata o:title=""/>
                <o:lock v:ext="edit"/>
              </v:shape>
            </v:group>
            <v:group id="_x0000_s1166" o:spid="_x0000_s1166" o:spt="203" style="position:absolute;left:116;top:1398;height:2;width:8072;" coordorigin="116,1398" coordsize="8072,2">
              <o:lock v:ext="edit"/>
              <v:shape id="_x0000_s1167" o:spid="_x0000_s1167" style="position:absolute;left:116;top:1398;height:2;width:8072;" filled="f" stroked="t" coordorigin="116,1398" coordsize="8072,0" path="m116,1398l8188,1398e">
                <v:path arrowok="t"/>
                <v:fill on="f" focussize="0,0"/>
                <v:stroke weight="0.102992125984252pt" color="#648E38"/>
                <v:imagedata o:title=""/>
                <o:lock v:ext="edit"/>
              </v:shape>
            </v:group>
            <v:group id="_x0000_s1168" o:spid="_x0000_s1168" o:spt="203" style="position:absolute;left:112;top:1396;height:2;width:8079;" coordorigin="112,1396" coordsize="8079,2">
              <o:lock v:ext="edit"/>
              <v:shape id="_x0000_s1169" o:spid="_x0000_s1169" style="position:absolute;left:112;top:1396;height:2;width:8079;" filled="f" stroked="t" coordorigin="112,1396" coordsize="8079,0" path="m112,1396l8190,1396e">
                <v:path arrowok="t"/>
                <v:fill on="f" focussize="0,0"/>
                <v:stroke weight="0.1pt" color="#648E38"/>
                <v:imagedata o:title=""/>
                <o:lock v:ext="edit"/>
              </v:shape>
            </v:group>
            <v:group id="_x0000_s1170" o:spid="_x0000_s1170" o:spt="203" style="position:absolute;left:109;top:1394;height:2;width:8087;" coordorigin="109,1394" coordsize="8087,2">
              <o:lock v:ext="edit"/>
              <v:shape id="_x0000_s1171" o:spid="_x0000_s1171" style="position:absolute;left:109;top:1394;height:2;width:8087;" filled="f" stroked="t" coordorigin="109,1394" coordsize="8087,0" path="m109,1394l8195,1394e">
                <v:path arrowok="t"/>
                <v:fill on="f" focussize="0,0"/>
                <v:stroke weight="0.1pt" color="#648E38"/>
                <v:imagedata o:title=""/>
                <o:lock v:ext="edit"/>
              </v:shape>
            </v:group>
            <v:group id="_x0000_s1172" o:spid="_x0000_s1172" o:spt="203" style="position:absolute;left:107;top:1392;height:2;width:8091;" coordorigin="107,1392" coordsize="8091,2">
              <o:lock v:ext="edit"/>
              <v:shape id="_x0000_s1173" o:spid="_x0000_s1173" style="position:absolute;left:107;top:1392;height:2;width:8091;" filled="f" stroked="t" coordorigin="107,1392" coordsize="8091,0" path="m107,1392l8198,1392e">
                <v:path arrowok="t"/>
                <v:fill on="f" focussize="0,0"/>
                <v:stroke weight="0.057007874015748pt" color="#648E38"/>
                <v:imagedata o:title=""/>
                <o:lock v:ext="edit"/>
              </v:shape>
            </v:group>
            <v:group id="_x0000_s1174" o:spid="_x0000_s1174" o:spt="203" style="position:absolute;left:107;top:1391;height:2;width:8091;" coordorigin="107,1391" coordsize="8091,2">
              <o:lock v:ext="edit"/>
              <v:shape id="_x0000_s1175" o:spid="_x0000_s1175" style="position:absolute;left:107;top:1391;height:2;width:8091;" filled="f" stroked="t" coordorigin="107,1391" coordsize="8091,0" path="m107,1391l8198,1391e">
                <v:path arrowok="t"/>
                <v:fill on="f" focussize="0,0"/>
                <v:stroke weight="0.042992125984252pt" color="#648F3A"/>
                <v:imagedata o:title=""/>
                <o:lock v:ext="edit"/>
              </v:shape>
            </v:group>
            <v:group id="_x0000_s1176" o:spid="_x0000_s1176" o:spt="203" style="position:absolute;left:104;top:1390;height:2;width:8096;" coordorigin="104,1390" coordsize="8096,2">
              <o:lock v:ext="edit"/>
              <v:shape id="_x0000_s1177" o:spid="_x0000_s1177" style="position:absolute;left:104;top:1390;height:2;width:8096;" filled="f" stroked="t" coordorigin="104,1390" coordsize="8096,0" path="m104,1390l8200,1390e">
                <v:path arrowok="t"/>
                <v:fill on="f" focussize="0,0"/>
                <v:stroke weight="0.1pt" color="#648F3A"/>
                <v:imagedata o:title=""/>
                <o:lock v:ext="edit"/>
              </v:shape>
            </v:group>
            <v:group id="_x0000_s1178" o:spid="_x0000_s1178" o:spt="203" style="position:absolute;left:100;top:1388;height:2;width:8103;" coordorigin="100,1388" coordsize="8103,2">
              <o:lock v:ext="edit"/>
              <v:shape id="_x0000_s1179" o:spid="_x0000_s1179" style="position:absolute;left:100;top:1388;height:2;width:8103;" filled="f" stroked="t" coordorigin="100,1388" coordsize="8103,0" path="m100,1388l8202,1388e">
                <v:path arrowok="t"/>
                <v:fill on="f" focussize="0,0"/>
                <v:stroke weight="0.0959842519685039pt" color="#648F3A"/>
                <v:imagedata o:title=""/>
                <o:lock v:ext="edit"/>
              </v:shape>
            </v:group>
            <v:group id="_x0000_s1180" o:spid="_x0000_s1180" o:spt="203" style="position:absolute;left:100;top:1385;height:2;width:8103;" coordorigin="100,1385" coordsize="8103,2">
              <o:lock v:ext="edit"/>
              <v:shape id="_x0000_s1181" o:spid="_x0000_s1181" style="position:absolute;left:100;top:1385;height:2;width:8103;" filled="f" stroked="t" coordorigin="100,1385" coordsize="8103,0" path="m100,1385l8202,1385e">
                <v:path arrowok="t"/>
                <v:fill on="f" focussize="0,0"/>
                <v:stroke weight="0.1pt" color="#658F3B"/>
                <v:imagedata o:title=""/>
                <o:lock v:ext="edit"/>
              </v:shape>
            </v:group>
            <v:group id="_x0000_s1182" o:spid="_x0000_s1182" o:spt="203" style="position:absolute;left:100;top:1383;height:2;width:8106;" coordorigin="100,1383" coordsize="8106,2">
              <o:lock v:ext="edit"/>
              <v:shape id="_x0000_s1183" o:spid="_x0000_s1183" style="position:absolute;left:100;top:1383;height:2;width:8106;" filled="f" stroked="t" coordorigin="100,1383" coordsize="8106,0" path="m100,1383l8205,1383e">
                <v:path arrowok="t"/>
                <v:fill on="f" focussize="0,0"/>
                <v:stroke weight="0.1pt" color="#658F3B"/>
                <v:imagedata o:title=""/>
                <o:lock v:ext="edit"/>
              </v:shape>
            </v:group>
            <v:group id="_x0000_s1184" o:spid="_x0000_s1184" o:spt="203" style="position:absolute;left:97;top:1382;height:2;width:8111;" coordorigin="97,1382" coordsize="8111,2">
              <o:lock v:ext="edit"/>
              <v:shape id="_x0000_s1185" o:spid="_x0000_s1185" style="position:absolute;left:97;top:1382;height:2;width:8111;" filled="f" stroked="t" coordorigin="97,1382" coordsize="8111,0" path="m97,1382l8207,1382e">
                <v:path arrowok="t"/>
                <v:fill on="f" focussize="0,0"/>
                <v:stroke weight="0.0359842519685039pt" color="#658F3B"/>
                <v:imagedata o:title=""/>
                <o:lock v:ext="edit"/>
              </v:shape>
            </v:group>
            <v:group id="_x0000_s1186" o:spid="_x0000_s1186" o:spt="203" style="position:absolute;left:97;top:1381;height:2;width:8111;" coordorigin="97,1381" coordsize="8111,2">
              <o:lock v:ext="edit"/>
              <v:shape id="_x0000_s1187" o:spid="_x0000_s1187" style="position:absolute;left:97;top:1381;height:2;width:8111;" filled="f" stroked="t" coordorigin="97,1381" coordsize="8111,0" path="m97,1381l8207,1381e">
                <v:path arrowok="t"/>
                <v:fill on="f" focussize="0,0"/>
                <v:stroke weight="0.0640157480314961pt" color="#668F3C"/>
                <v:imagedata o:title=""/>
                <o:lock v:ext="edit"/>
              </v:shape>
            </v:group>
            <v:group id="_x0000_s1188" o:spid="_x0000_s1188" o:spt="203" style="position:absolute;left:95;top:1380;height:2;width:8115;" coordorigin="95,1380" coordsize="8115,2">
              <o:lock v:ext="edit"/>
              <v:shape id="_x0000_s1189" o:spid="_x0000_s1189" style="position:absolute;left:95;top:1380;height:2;width:8115;" filled="f" stroked="t" coordorigin="95,1380" coordsize="8115,0" path="m95,1380l8210,1380e">
                <v:path arrowok="t"/>
                <v:fill on="f" focussize="0,0"/>
                <v:stroke weight="0.1pt" color="#668F3C"/>
                <v:imagedata o:title=""/>
                <o:lock v:ext="edit"/>
              </v:shape>
            </v:group>
            <v:group id="_x0000_s1190" o:spid="_x0000_s1190" o:spt="203" style="position:absolute;left:92;top:1377;height:2;width:8120;" coordorigin="92,1377" coordsize="8120,2">
              <o:lock v:ext="edit"/>
              <v:shape id="_x0000_s1191" o:spid="_x0000_s1191" style="position:absolute;left:92;top:1377;height:2;width:8120;" filled="f" stroked="t" coordorigin="92,1377" coordsize="8120,0" path="m92,1377l8212,1377e">
                <v:path arrowok="t"/>
                <v:fill on="f" focussize="0,0"/>
                <v:stroke weight="0.1pt" color="#668F3C"/>
                <v:imagedata o:title=""/>
                <o:lock v:ext="edit"/>
              </v:shape>
            </v:group>
            <v:group id="_x0000_s1192" o:spid="_x0000_s1192" o:spt="203" style="position:absolute;left:90;top:1375;height:2;width:8123;" coordorigin="90,1375" coordsize="8123,2">
              <o:lock v:ext="edit"/>
              <v:shape id="_x0000_s1193" o:spid="_x0000_s1193" style="position:absolute;left:90;top:1375;height:2;width:8123;" filled="f" stroked="t" coordorigin="90,1375" coordsize="8123,0" path="m90,1375l8212,1375e">
                <v:path arrowok="t"/>
                <v:fill on="f" focussize="0,0"/>
                <v:stroke weight="0.1pt" color="#668F3C"/>
                <v:imagedata o:title=""/>
                <o:lock v:ext="edit"/>
              </v:shape>
            </v:group>
            <v:group id="_x0000_s1194" o:spid="_x0000_s1194" o:spt="203" style="position:absolute;left:90;top:1374;height:2;width:8123;" coordorigin="90,1374" coordsize="8123,2">
              <o:lock v:ext="edit"/>
              <v:shape id="_x0000_s1195" o:spid="_x0000_s1195" style="position:absolute;left:90;top:1374;height:2;width:8123;" filled="f" stroked="t" coordorigin="90,1374" coordsize="8123,0" path="m90,1374l8212,1374e">
                <v:path arrowok="t"/>
                <v:fill on="f" focussize="0,0"/>
                <v:stroke weight="0.104015748031496pt" color="#668F3C"/>
                <v:imagedata o:title=""/>
                <o:lock v:ext="edit"/>
              </v:shape>
            </v:group>
            <v:group id="_x0000_s1196" o:spid="_x0000_s1196" o:spt="203" style="position:absolute;left:88;top:1372;height:2;width:8130;" coordorigin="88,1372" coordsize="8130,2">
              <o:lock v:ext="edit"/>
              <v:shape id="_x0000_s1197" o:spid="_x0000_s1197" style="position:absolute;left:88;top:1372;height:2;width:8130;" filled="f" stroked="t" coordorigin="88,1372" coordsize="8130,0" path="m88,1372l8217,1372e">
                <v:path arrowok="t"/>
                <v:fill on="f" focussize="0,0"/>
                <v:stroke weight="0.1pt" color="#668F3C"/>
                <v:imagedata o:title=""/>
                <o:lock v:ext="edit"/>
              </v:shape>
            </v:group>
            <v:group id="_x0000_s1198" o:spid="_x0000_s1198" o:spt="203" style="position:absolute;left:85;top:1370;height:2;width:8134;" coordorigin="85,1370" coordsize="8134,2">
              <o:lock v:ext="edit"/>
              <v:shape id="_x0000_s1199" o:spid="_x0000_s1199" style="position:absolute;left:85;top:1370;height:2;width:8134;" filled="f" stroked="t" coordorigin="85,1370" coordsize="8134,0" path="m85,1370l8219,1370e">
                <v:path arrowok="t"/>
                <v:fill on="f" focussize="0,0"/>
                <v:stroke weight="0.0359842519685039pt" color="#668F3C"/>
                <v:imagedata o:title=""/>
                <o:lock v:ext="edit"/>
              </v:shape>
            </v:group>
            <v:group id="_x0000_s1200" o:spid="_x0000_s1200" o:spt="203" style="position:absolute;left:85;top:1369;height:2;width:8134;" coordorigin="85,1369" coordsize="8134,2">
              <o:lock v:ext="edit"/>
              <v:shape id="_x0000_s1201" o:spid="_x0000_s1201" style="position:absolute;left:85;top:1369;height:2;width:8134;" filled="f" stroked="t" coordorigin="85,1369" coordsize="8134,0" path="m85,1369l8219,1369e">
                <v:path arrowok="t"/>
                <v:fill on="f" focussize="0,0"/>
                <v:stroke weight="0.0640157480314961pt" color="#668F3C"/>
                <v:imagedata o:title=""/>
                <o:lock v:ext="edit"/>
              </v:shape>
            </v:group>
            <v:group id="_x0000_s1202" o:spid="_x0000_s1202" o:spt="203" style="position:absolute;left:83;top:1368;height:2;width:8139;" coordorigin="83,1368" coordsize="8139,2">
              <o:lock v:ext="edit"/>
              <v:shape id="_x0000_s1203" o:spid="_x0000_s1203" style="position:absolute;left:83;top:1368;height:2;width:8139;" filled="f" stroked="t" coordorigin="83,1368" coordsize="8139,0" path="m83,1368l8222,1368e">
                <v:path arrowok="t"/>
                <v:fill on="f" focussize="0,0"/>
                <v:stroke weight="0.1pt" color="#668F3C"/>
                <v:imagedata o:title=""/>
                <o:lock v:ext="edit"/>
              </v:shape>
            </v:group>
            <v:group id="_x0000_s1204" o:spid="_x0000_s1204" o:spt="203" style="position:absolute;left:78;top:1365;height:2;width:8146;" coordorigin="78,1365" coordsize="8146,2">
              <o:lock v:ext="edit"/>
              <v:shape id="_x0000_s1205" o:spid="_x0000_s1205" style="position:absolute;left:78;top:1365;height:2;width:8146;" filled="f" stroked="t" coordorigin="78,1365" coordsize="8146,0" path="m78,1365l8224,1365e">
                <v:path arrowok="t"/>
                <v:fill on="f" focussize="0,0"/>
                <v:stroke weight="0.1pt" color="#668F3C"/>
                <v:imagedata o:title=""/>
                <o:lock v:ext="edit"/>
              </v:shape>
            </v:group>
            <v:group id="_x0000_s1206" o:spid="_x0000_s1206" o:spt="203" style="position:absolute;left:78;top:1363;height:2;width:8149;" coordorigin="78,1363" coordsize="8149,2">
              <o:lock v:ext="edit"/>
              <v:shape id="_x0000_s1207" o:spid="_x0000_s1207" style="position:absolute;left:78;top:1363;height:2;width:8149;" filled="f" stroked="t" coordorigin="78,1363" coordsize="8149,0" path="m78,1363l8226,1363e">
                <v:path arrowok="t"/>
                <v:fill on="f" focussize="0,0"/>
                <v:stroke weight="0.1pt" color="#668F3C"/>
                <v:imagedata o:title=""/>
                <o:lock v:ext="edit"/>
              </v:shape>
            </v:group>
            <v:group id="_x0000_s1208" o:spid="_x0000_s1208" o:spt="203" style="position:absolute;left:78;top:1362;height:2;width:8149;" coordorigin="78,1362" coordsize="8149,2">
              <o:lock v:ext="edit"/>
              <v:shape id="_x0000_s1209" o:spid="_x0000_s1209" style="position:absolute;left:78;top:1362;height:2;width:8149;" filled="f" stroked="t" coordorigin="78,1362" coordsize="8149,0" path="m78,1362l8226,1362e">
                <v:path arrowok="t"/>
                <v:fill on="f" focussize="0,0"/>
                <v:stroke weight="0.10503937007874pt" color="#66903D"/>
                <v:imagedata o:title=""/>
                <o:lock v:ext="edit"/>
              </v:shape>
            </v:group>
            <v:group id="_x0000_s1210" o:spid="_x0000_s1210" o:spt="203" style="position:absolute;left:76;top:1360;height:2;width:8154;" coordorigin="76,1360" coordsize="8154,2">
              <o:lock v:ext="edit"/>
              <v:shape id="_x0000_s1211" o:spid="_x0000_s1211" style="position:absolute;left:76;top:1360;height:2;width:8154;" filled="f" stroked="t" coordorigin="76,1360" coordsize="8154,0" path="m76,1360l8229,1360e">
                <v:path arrowok="t"/>
                <v:fill on="f" focussize="0,0"/>
                <v:stroke weight="0.1pt" color="#66903D"/>
                <v:imagedata o:title=""/>
                <o:lock v:ext="edit"/>
              </v:shape>
            </v:group>
            <v:group id="_x0000_s1212" o:spid="_x0000_s1212" o:spt="203" style="position:absolute;left:73;top:1358;height:2;width:8159;" coordorigin="73,1358" coordsize="8159,2">
              <o:lock v:ext="edit"/>
              <v:shape id="_x0000_s1213" o:spid="_x0000_s1213" style="position:absolute;left:73;top:1358;height:2;width:8159;" filled="f" stroked="t" coordorigin="73,1358" coordsize="8159,0" path="m73,1358l8231,1358e">
                <v:path arrowok="t"/>
                <v:fill on="f" focussize="0,0"/>
                <v:stroke weight="0.0350393700787402pt" color="#66903D"/>
                <v:imagedata o:title=""/>
                <o:lock v:ext="edit"/>
              </v:shape>
            </v:group>
            <v:group id="_x0000_s1214" o:spid="_x0000_s1214" o:spt="203" style="position:absolute;left:73;top:1357;height:2;width:8159;" coordorigin="73,1357" coordsize="8159,2">
              <o:lock v:ext="edit"/>
              <v:shape id="_x0000_s1215" o:spid="_x0000_s1215" style="position:absolute;left:73;top:1357;height:2;width:8159;" filled="f" stroked="t" coordorigin="73,1357" coordsize="8159,0" path="m73,1357l8231,1357e">
                <v:path arrowok="t"/>
                <v:fill on="f" focussize="0,0"/>
                <v:stroke weight="0.0650393700787402pt" color="#67903D"/>
                <v:imagedata o:title=""/>
                <o:lock v:ext="edit"/>
              </v:shape>
            </v:group>
            <v:group id="_x0000_s1216" o:spid="_x0000_s1216" o:spt="203" style="position:absolute;left:71;top:1355;height:2;width:8163;" coordorigin="71,1355" coordsize="8163,2">
              <o:lock v:ext="edit"/>
              <v:shape id="_x0000_s1217" o:spid="_x0000_s1217" style="position:absolute;left:71;top:1355;height:2;width:8163;" filled="f" stroked="t" coordorigin="71,1355" coordsize="8163,0" path="m71,1355l8234,1355e">
                <v:path arrowok="t"/>
                <v:fill on="f" focussize="0,0"/>
                <v:stroke weight="0.1pt" color="#67903D"/>
                <v:imagedata o:title=""/>
                <o:lock v:ext="edit"/>
              </v:shape>
            </v:group>
            <v:group id="_x0000_s1218" o:spid="_x0000_s1218" o:spt="203" style="position:absolute;left:68;top:1353;height:2;width:8166;" coordorigin="68,1353" coordsize="8166,2">
              <o:lock v:ext="edit"/>
              <v:shape id="_x0000_s1219" o:spid="_x0000_s1219" style="position:absolute;left:68;top:1353;height:2;width:8166;" filled="f" stroked="t" coordorigin="68,1353" coordsize="8166,0" path="m68,1353l8234,1353e">
                <v:path arrowok="t"/>
                <v:fill on="f" focussize="0,0"/>
                <v:stroke weight="0.1pt" color="#67903D"/>
                <v:imagedata o:title=""/>
                <o:lock v:ext="edit"/>
              </v:shape>
            </v:group>
            <v:group id="_x0000_s1220" o:spid="_x0000_s1220" o:spt="203" style="position:absolute;left:68;top:1350;height:2;width:8168;" coordorigin="68,1350" coordsize="8168,2">
              <o:lock v:ext="edit"/>
              <v:shape id="_x0000_s1221" o:spid="_x0000_s1221" style="position:absolute;left:68;top:1350;height:2;width:8168;" filled="f" stroked="t" coordorigin="68,1350" coordsize="8168,0" path="m68,1350l8236,1350e">
                <v:path arrowok="t"/>
                <v:fill on="f" focussize="0,0"/>
                <v:stroke weight="0.2pt" color="#67913F"/>
                <v:imagedata o:title=""/>
                <o:lock v:ext="edit"/>
              </v:shape>
            </v:group>
            <v:group id="_x0000_s1222" o:spid="_x0000_s1222" o:spt="203" style="position:absolute;left:66;top:1348;height:2;width:8173;" coordorigin="66,1348" coordsize="8173,2">
              <o:lock v:ext="edit"/>
              <v:shape id="_x0000_s1223" o:spid="_x0000_s1223" style="position:absolute;left:66;top:1348;height:2;width:8173;" filled="f" stroked="t" coordorigin="66,1348" coordsize="8173,0" path="m66,1348l8238,1348e">
                <v:path arrowok="t"/>
                <v:fill on="f" focussize="0,0"/>
                <v:stroke weight="0.1pt" color="#67913F"/>
                <v:imagedata o:title=""/>
                <o:lock v:ext="edit"/>
              </v:shape>
            </v:group>
            <v:group id="_x0000_s1224" o:spid="_x0000_s1224" o:spt="203" style="position:absolute;left:64;top:1346;height:2;width:8178;" coordorigin="64,1346" coordsize="8178,2">
              <o:lock v:ext="edit"/>
              <v:shape id="_x0000_s1225" o:spid="_x0000_s1225" style="position:absolute;left:64;top:1346;height:2;width:8178;" filled="f" stroked="t" coordorigin="64,1346" coordsize="8178,0" path="m64,1346l8241,1346e">
                <v:path arrowok="t"/>
                <v:fill on="f" focussize="0,0"/>
                <v:stroke weight="0.0340157480314961pt" color="#67913F"/>
                <v:imagedata o:title=""/>
                <o:lock v:ext="edit"/>
              </v:shape>
            </v:group>
            <v:group id="_x0000_s1226" o:spid="_x0000_s1226" o:spt="203" style="position:absolute;left:64;top:1345;height:2;width:8178;" coordorigin="64,1345" coordsize="8178,2">
              <o:lock v:ext="edit"/>
              <v:shape id="_x0000_s1227" o:spid="_x0000_s1227" style="position:absolute;left:64;top:1345;height:2;width:8178;" filled="f" stroked="t" coordorigin="64,1345" coordsize="8178,0" path="m64,1345l8241,1345e">
                <v:path arrowok="t"/>
                <v:fill on="f" focussize="0,0"/>
                <v:stroke weight="0.0659842519685039pt" color="#699140"/>
                <v:imagedata o:title=""/>
                <o:lock v:ext="edit"/>
              </v:shape>
            </v:group>
            <v:group id="_x0000_s1228" o:spid="_x0000_s1228" o:spt="203" style="position:absolute;left:61;top:1343;height:2;width:8182;" coordorigin="61,1343" coordsize="8182,2">
              <o:lock v:ext="edit"/>
              <v:shape id="_x0000_s1229" o:spid="_x0000_s1229" style="position:absolute;left:61;top:1343;height:2;width:8182;" filled="f" stroked="t" coordorigin="61,1343" coordsize="8182,0" path="m61,1343l8243,1343e">
                <v:path arrowok="t"/>
                <v:fill on="f" focussize="0,0"/>
                <v:stroke weight="0.1pt" color="#699140"/>
                <v:imagedata o:title=""/>
                <o:lock v:ext="edit"/>
              </v:shape>
            </v:group>
            <v:group id="_x0000_s1230" o:spid="_x0000_s1230" o:spt="203" style="position:absolute;left:59;top:1341;height:2;width:8185;" coordorigin="59,1341" coordsize="8185,2">
              <o:lock v:ext="edit"/>
              <v:shape id="_x0000_s1231" o:spid="_x0000_s1231" style="position:absolute;left:59;top:1341;height:2;width:8185;" filled="f" stroked="t" coordorigin="59,1341" coordsize="8185,0" path="m59,1341l8243,1341e">
                <v:path arrowok="t"/>
                <v:fill on="f" focussize="0,0"/>
                <v:stroke weight="0.1pt" color="#699140"/>
                <v:imagedata o:title=""/>
                <o:lock v:ext="edit"/>
              </v:shape>
            </v:group>
            <v:group id="_x0000_s1232" o:spid="_x0000_s1232" o:spt="203" style="position:absolute;left:59;top:1338;height:2;width:8187;" coordorigin="59,1338" coordsize="8187,2">
              <o:lock v:ext="edit"/>
              <v:shape id="_x0000_s1233" o:spid="_x0000_s1233" style="position:absolute;left:59;top:1338;height:2;width:8187;" filled="f" stroked="t" coordorigin="59,1338" coordsize="8187,0" path="m59,1338l8246,1338e">
                <v:path arrowok="t"/>
                <v:fill on="f" focussize="0,0"/>
                <v:stroke weight="0.2pt" color="#6A9340"/>
                <v:imagedata o:title=""/>
                <o:lock v:ext="edit"/>
              </v:shape>
            </v:group>
            <v:group id="_x0000_s1234" o:spid="_x0000_s1234" o:spt="203" style="position:absolute;left:56;top:1335;height:2;width:8190;" coordorigin="56,1335" coordsize="8190,2">
              <o:lock v:ext="edit"/>
              <v:shape id="_x0000_s1235" o:spid="_x0000_s1235" style="position:absolute;left:56;top:1335;height:2;width:8190;" filled="f" stroked="t" coordorigin="56,1335" coordsize="8190,0" path="m56,1335l8246,1335e">
                <v:path arrowok="t"/>
                <v:fill on="f" focussize="0,0"/>
                <v:stroke weight="0.1pt" color="#6A9340"/>
                <v:imagedata o:title=""/>
                <o:lock v:ext="edit"/>
              </v:shape>
            </v:group>
            <v:group id="_x0000_s1236" o:spid="_x0000_s1236" o:spt="203" style="position:absolute;left:56;top:1333;height:2;width:8192;" coordorigin="56,1333" coordsize="8192,2">
              <o:lock v:ext="edit"/>
              <v:shape id="_x0000_s1237" o:spid="_x0000_s1237" style="position:absolute;left:56;top:1333;height:2;width:8192;" filled="f" stroked="t" coordorigin="56,1333" coordsize="8192,0" path="m56,1333l8248,1333e">
                <v:path arrowok="t"/>
                <v:fill on="f" focussize="0,0"/>
                <v:stroke weight="0.1pt" color="#6A9340"/>
                <v:imagedata o:title=""/>
                <o:lock v:ext="edit"/>
              </v:shape>
            </v:group>
            <v:group id="_x0000_s1238" o:spid="_x0000_s1238" o:spt="203" style="position:absolute;left:54;top:1331;height:2;width:8194;" coordorigin="54,1331" coordsize="8194,2">
              <o:lock v:ext="edit"/>
              <v:shape id="_x0000_s1239" o:spid="_x0000_s1239" style="position:absolute;left:54;top:1331;height:2;width:8194;" filled="f" stroked="t" coordorigin="54,1331" coordsize="8194,0" path="m54,1331l8248,1331e">
                <v:path arrowok="t"/>
                <v:fill on="f" focussize="0,0"/>
                <v:stroke weight="0.1pt" color="#6A9340"/>
                <v:imagedata o:title=""/>
                <o:lock v:ext="edit"/>
              </v:shape>
            </v:group>
            <v:group id="_x0000_s1240" o:spid="_x0000_s1240" o:spt="203" style="position:absolute;left:54;top:1329;height:2;width:8197;" coordorigin="54,1329" coordsize="8197,2">
              <o:lock v:ext="edit"/>
              <v:shape id="_x0000_s1241" o:spid="_x0000_s1241" style="position:absolute;left:54;top:1329;height:2;width:8197;" filled="f" stroked="t" coordorigin="54,1329" coordsize="8197,0" path="m54,1329l8250,1329e">
                <v:path arrowok="t"/>
                <v:fill on="f" focussize="0,0"/>
                <v:stroke weight="0.1pt" color="#6A9340"/>
                <v:imagedata o:title=""/>
                <o:lock v:ext="edit"/>
              </v:shape>
            </v:group>
            <v:group id="_x0000_s1242" o:spid="_x0000_s1242" o:spt="203" style="position:absolute;left:52;top:1327;height:2;width:8202;" coordorigin="52,1327" coordsize="8202,2">
              <o:lock v:ext="edit"/>
              <v:shape id="_x0000_s1243" o:spid="_x0000_s1243" style="position:absolute;left:52;top:1327;height:2;width:8202;" filled="f" stroked="t" coordorigin="52,1327" coordsize="8202,0" path="m52,1327l8253,1327e">
                <v:path arrowok="t"/>
                <v:fill on="f" focussize="0,0"/>
                <v:stroke weight="0.24pt" color="#6A9341"/>
                <v:imagedata o:title=""/>
                <o:lock v:ext="edit"/>
              </v:shape>
            </v:group>
            <v:group id="_x0000_s1244" o:spid="_x0000_s1244" o:spt="203" style="position:absolute;left:52;top:1324;height:2;width:8202;" coordorigin="52,1324" coordsize="8202,2">
              <o:lock v:ext="edit"/>
              <v:shape id="_x0000_s1245" o:spid="_x0000_s1245" style="position:absolute;left:52;top:1324;height:2;width:8202;" filled="f" stroked="t" coordorigin="52,1324" coordsize="8202,0" path="m52,1324l8253,1324e">
                <v:path arrowok="t"/>
                <v:fill on="f" focussize="0,0"/>
                <v:stroke weight="0.087007874015748pt" color="#6A9442"/>
                <v:imagedata o:title=""/>
                <o:lock v:ext="edit"/>
              </v:shape>
            </v:group>
            <v:group id="_x0000_s1246" o:spid="_x0000_s1246" o:spt="203" style="position:absolute;left:49;top:1322;height:2;width:8206;" coordorigin="49,1322" coordsize="8206,2">
              <o:lock v:ext="edit"/>
              <v:shape id="_x0000_s1247" o:spid="_x0000_s1247" style="position:absolute;left:49;top:1322;height:2;width:8206;" filled="f" stroked="t" coordorigin="49,1322" coordsize="8206,0" path="m49,1322l8255,1322e">
                <v:path arrowok="t"/>
                <v:fill on="f" focussize="0,0"/>
                <v:stroke weight="0.1pt" color="#6A9442"/>
                <v:imagedata o:title=""/>
                <o:lock v:ext="edit"/>
              </v:shape>
            </v:group>
            <v:group id="_x0000_s1248" o:spid="_x0000_s1248" o:spt="203" style="position:absolute;left:47;top:1320;height:2;width:8211;" coordorigin="47,1320" coordsize="8211,2">
              <o:lock v:ext="edit"/>
              <v:shape id="_x0000_s1249" o:spid="_x0000_s1249" style="position:absolute;left:47;top:1320;height:2;width:8211;" filled="f" stroked="t" coordorigin="47,1320" coordsize="8211,0" path="m47,1320l8258,1320e">
                <v:path arrowok="t"/>
                <v:fill on="f" focussize="0,0"/>
                <v:stroke weight="0.1pt" color="#6A9442"/>
                <v:imagedata o:title=""/>
                <o:lock v:ext="edit"/>
              </v:shape>
            </v:group>
            <v:group id="_x0000_s1250" o:spid="_x0000_s1250" o:spt="203" style="position:absolute;left:44;top:1318;height:2;width:8216;" coordorigin="44,1318" coordsize="8216,2">
              <o:lock v:ext="edit"/>
              <v:shape id="_x0000_s1251" o:spid="_x0000_s1251" style="position:absolute;left:44;top:1318;height:2;width:8216;" filled="f" stroked="t" coordorigin="44,1318" coordsize="8216,0" path="m44,1318l8260,1318e">
                <v:path arrowok="t"/>
                <v:fill on="f" focussize="0,0"/>
                <v:stroke weight="0.072992125984252pt" color="#6A9442"/>
                <v:imagedata o:title=""/>
                <o:lock v:ext="edit"/>
              </v:shape>
            </v:group>
            <v:group id="_x0000_s1252" o:spid="_x0000_s1252" o:spt="203" style="position:absolute;left:42;top:1315;height:2;width:8221;" coordorigin="42,1315" coordsize="8221,2">
              <o:lock v:ext="edit"/>
              <v:shape id="_x0000_s1253" o:spid="_x0000_s1253" style="position:absolute;left:42;top:1315;height:2;width:8221;" filled="f" stroked="t" coordorigin="42,1315" coordsize="8221,0" path="m42,1315l8262,1315e">
                <v:path arrowok="t"/>
                <v:fill on="f" focussize="0,0"/>
                <v:stroke weight="0.238976377952756pt" color="#6B9442"/>
                <v:imagedata o:title=""/>
                <o:lock v:ext="edit"/>
              </v:shape>
            </v:group>
            <v:group id="_x0000_s1254" o:spid="_x0000_s1254" o:spt="203" style="position:absolute;left:42;top:1311;height:2;width:8221;" coordorigin="42,1311" coordsize="8221,2">
              <o:lock v:ext="edit"/>
              <v:shape id="_x0000_s1255" o:spid="_x0000_s1255" style="position:absolute;left:42;top:1311;height:2;width:8221;" filled="f" stroked="t" coordorigin="42,1311" coordsize="8221,0" path="m42,1311l8262,1311e">
                <v:path arrowok="t"/>
                <v:fill on="f" focussize="0,0"/>
                <v:stroke weight="0.1pt" color="#6B9444"/>
                <v:imagedata o:title=""/>
                <o:lock v:ext="edit"/>
              </v:shape>
            </v:group>
            <v:group id="_x0000_s1256" o:spid="_x0000_s1256" o:spt="203" style="position:absolute;left:40;top:1309;height:2;width:8223;" coordorigin="40,1309" coordsize="8223,2">
              <o:lock v:ext="edit"/>
              <v:shape id="_x0000_s1257" o:spid="_x0000_s1257" style="position:absolute;left:40;top:1309;height:2;width:8223;" filled="f" stroked="t" coordorigin="40,1309" coordsize="8223,0" path="m40,1309l8262,1309e">
                <v:path arrowok="t"/>
                <v:fill on="f" focussize="0,0"/>
                <v:stroke weight="0.1pt" color="#6B9444"/>
                <v:imagedata o:title=""/>
                <o:lock v:ext="edit"/>
              </v:shape>
            </v:group>
            <v:group id="_x0000_s1258" o:spid="_x0000_s1258" o:spt="203" style="position:absolute;left:40;top:1307;height:2;width:8226;" coordorigin="40,1307" coordsize="8226,2">
              <o:lock v:ext="edit"/>
              <v:shape id="_x0000_s1259" o:spid="_x0000_s1259" style="position:absolute;left:40;top:1307;height:2;width:8226;" filled="f" stroked="t" coordorigin="40,1307" coordsize="8226,0" path="m40,1307l8265,1307e">
                <v:path arrowok="t"/>
                <v:fill on="f" focussize="0,0"/>
                <v:stroke weight="0.1pt" color="#6B9444"/>
                <v:imagedata o:title=""/>
                <o:lock v:ext="edit"/>
              </v:shape>
            </v:group>
            <v:group id="_x0000_s1260" o:spid="_x0000_s1260" o:spt="203" style="position:absolute;left:37;top:1305;height:2;width:8228;" coordorigin="37,1305" coordsize="8228,2">
              <o:lock v:ext="edit"/>
              <v:shape id="_x0000_s1261" o:spid="_x0000_s1261" style="position:absolute;left:37;top:1305;height:2;width:8228;" filled="f" stroked="t" coordorigin="37,1305" coordsize="8228,0" path="m37,1305l8265,1305e">
                <v:path arrowok="t"/>
                <v:fill on="f" focussize="0,0"/>
                <v:stroke weight="0.1pt" color="#6B9444"/>
                <v:imagedata o:title=""/>
                <o:lock v:ext="edit"/>
              </v:shape>
            </v:group>
            <v:group id="_x0000_s1262" o:spid="_x0000_s1262" o:spt="203" style="position:absolute;left:35;top:1303;height:2;width:8233;" coordorigin="35,1303" coordsize="8233,2">
              <o:lock v:ext="edit"/>
              <v:shape id="_x0000_s1263" o:spid="_x0000_s1263" style="position:absolute;left:35;top:1303;height:2;width:8233;" filled="f" stroked="t" coordorigin="35,1303" coordsize="8233,0" path="m35,1303l8267,1303e">
                <v:path arrowok="t"/>
                <v:fill on="f" focussize="0,0"/>
                <v:stroke weight="0.24pt" color="#6D9445"/>
                <v:imagedata o:title=""/>
                <o:lock v:ext="edit"/>
              </v:shape>
            </v:group>
            <v:group id="_x0000_s1264" o:spid="_x0000_s1264" o:spt="203" style="position:absolute;left:35;top:1299;height:2;width:8233;" coordorigin="35,1299" coordsize="8233,2">
              <o:lock v:ext="edit"/>
              <v:shape id="_x0000_s1265" o:spid="_x0000_s1265" style="position:absolute;left:35;top:1299;height:2;width:8233;" filled="f" stroked="t" coordorigin="35,1299" coordsize="8233,0" path="m35,1299l8267,1299e">
                <v:path arrowok="t"/>
                <v:fill on="f" focussize="0,0"/>
                <v:stroke weight="0.1pt" color="#6E9545"/>
                <v:imagedata o:title=""/>
                <o:lock v:ext="edit"/>
              </v:shape>
            </v:group>
            <v:group id="_x0000_s1266" o:spid="_x0000_s1266" o:spt="203" style="position:absolute;left:35;top:1297;height:2;width:8235;" coordorigin="35,1297" coordsize="8235,2">
              <o:lock v:ext="edit"/>
              <v:shape id="_x0000_s1267" o:spid="_x0000_s1267" style="position:absolute;left:35;top:1297;height:2;width:8235;" filled="f" stroked="t" coordorigin="35,1297" coordsize="8235,0" path="m35,1297l8270,1297e">
                <v:path arrowok="t"/>
                <v:fill on="f" focussize="0,0"/>
                <v:stroke weight="0.1pt" color="#6E9545"/>
                <v:imagedata o:title=""/>
                <o:lock v:ext="edit"/>
              </v:shape>
            </v:group>
            <v:group id="_x0000_s1268" o:spid="_x0000_s1268" o:spt="203" style="position:absolute;left:35;top:1295;height:2;width:8235;" coordorigin="35,1295" coordsize="8235,2">
              <o:lock v:ext="edit"/>
              <v:shape id="_x0000_s1269" o:spid="_x0000_s1269" style="position:absolute;left:35;top:1295;height:2;width:8235;" filled="f" stroked="t" coordorigin="35,1295" coordsize="8235,0" path="m35,1295l8270,1295e">
                <v:path arrowok="t"/>
                <v:fill on="f" focussize="0,0"/>
                <v:stroke weight="0.0489763779527559pt" color="#6E9545"/>
                <v:imagedata o:title=""/>
                <o:lock v:ext="edit"/>
              </v:shape>
            </v:group>
            <v:group id="_x0000_s1270" o:spid="_x0000_s1270" o:spt="203" style="position:absolute;left:32;top:1291;height:2;width:8240;" coordorigin="32,1291" coordsize="8240,2">
              <o:lock v:ext="edit"/>
              <v:shape id="_x0000_s1271" o:spid="_x0000_s1271" style="position:absolute;left:32;top:1291;height:2;width:8240;" filled="f" stroked="t" coordorigin="32,1291" coordsize="8240,0" path="m32,1291l8272,1291e">
                <v:path arrowok="t"/>
                <v:fill on="f" focussize="0,0"/>
                <v:stroke weight="0.3pt" color="#6E9545"/>
                <v:imagedata o:title=""/>
                <o:lock v:ext="edit"/>
              </v:shape>
            </v:group>
            <v:group id="_x0000_s1272" o:spid="_x0000_s1272" o:spt="203" style="position:absolute;left:30;top:1287;height:2;width:8242;" coordorigin="30,1287" coordsize="8242,2">
              <o:lock v:ext="edit"/>
              <v:shape id="_x0000_s1273" o:spid="_x0000_s1273" style="position:absolute;left:30;top:1287;height:2;width:8242;" filled="f" stroked="t" coordorigin="30,1287" coordsize="8242,0" path="m30,1287l8272,1287e">
                <v:path arrowok="t"/>
                <v:fill on="f" focussize="0,0"/>
                <v:stroke weight="0.1pt" color="#6F9546"/>
                <v:imagedata o:title=""/>
                <o:lock v:ext="edit"/>
              </v:shape>
            </v:group>
            <v:group id="_x0000_s1274" o:spid="_x0000_s1274" o:spt="203" style="position:absolute;left:30;top:1285;height:2;width:8245;" coordorigin="30,1285" coordsize="8245,2">
              <o:lock v:ext="edit"/>
              <v:shape id="_x0000_s1275" o:spid="_x0000_s1275" style="position:absolute;left:30;top:1285;height:2;width:8245;" filled="f" stroked="t" coordorigin="30,1285" coordsize="8245,0" path="m30,1285l8274,1285e">
                <v:path arrowok="t"/>
                <v:fill on="f" focussize="0,0"/>
                <v:stroke weight="0.1pt" color="#6F9546"/>
                <v:imagedata o:title=""/>
                <o:lock v:ext="edit"/>
              </v:shape>
            </v:group>
            <v:group id="_x0000_s1276" o:spid="_x0000_s1276" o:spt="203" style="position:absolute;left:28;top:1283;height:2;width:8247;" coordorigin="28,1283" coordsize="8247,2">
              <o:lock v:ext="edit"/>
              <v:shape id="_x0000_s1277" o:spid="_x0000_s1277" style="position:absolute;left:28;top:1283;height:2;width:8247;" filled="f" stroked="t" coordorigin="28,1283" coordsize="8247,0" path="m28,1283l8274,1283e">
                <v:path arrowok="t"/>
                <v:fill on="f" focussize="0,0"/>
                <v:stroke weight="0.1pt" color="#6F9748"/>
                <v:imagedata o:title=""/>
                <o:lock v:ext="edit"/>
              </v:shape>
            </v:group>
            <v:group id="_x0000_s1278" o:spid="_x0000_s1278" o:spt="203" style="position:absolute;left:28;top:1281;height:2;width:8250;" coordorigin="28,1281" coordsize="8250,2">
              <o:lock v:ext="edit"/>
              <v:shape id="_x0000_s1279" o:spid="_x0000_s1279" style="position:absolute;left:28;top:1281;height:2;width:8250;" filled="f" stroked="t" coordorigin="28,1281" coordsize="8250,0" path="m28,1281l8277,1281e">
                <v:path arrowok="t"/>
                <v:fill on="f" focussize="0,0"/>
                <v:stroke weight="0.1pt" color="#6F9748"/>
                <v:imagedata o:title=""/>
                <o:lock v:ext="edit"/>
              </v:shape>
            </v:group>
            <v:group id="_x0000_s1280" o:spid="_x0000_s1280" o:spt="203" style="position:absolute;left:25;top:1278;height:2;width:8252;" coordorigin="25,1278" coordsize="8252,2">
              <o:lock v:ext="edit"/>
              <v:shape id="_x0000_s1281" o:spid="_x0000_s1281" style="position:absolute;left:25;top:1278;height:2;width:8252;" filled="f" stroked="t" coordorigin="25,1278" coordsize="8252,0" path="m25,1278l8277,1278e">
                <v:path arrowok="t"/>
                <v:fill on="f" focussize="0,0"/>
                <v:stroke weight="0.2pt" color="#6F9748"/>
                <v:imagedata o:title=""/>
                <o:lock v:ext="edit"/>
              </v:shape>
            </v:group>
            <v:group id="_x0000_s1282" o:spid="_x0000_s1282" o:spt="203" style="position:absolute;left:25;top:1275;height:2;width:8254;" coordorigin="25,1275" coordsize="8254,2">
              <o:lock v:ext="edit"/>
              <v:shape id="_x0000_s1283" o:spid="_x0000_s1283" style="position:absolute;left:25;top:1275;height:2;width:8254;" filled="f" stroked="t" coordorigin="25,1275" coordsize="8254,0" path="m25,1275l8279,1275e">
                <v:path arrowok="t"/>
                <v:fill on="f" focussize="0,0"/>
                <v:stroke weight="0.1pt" color="#6F9748"/>
                <v:imagedata o:title=""/>
                <o:lock v:ext="edit"/>
              </v:shape>
            </v:group>
            <v:group id="_x0000_s1284" o:spid="_x0000_s1284" o:spt="203" style="position:absolute;left:23;top:1273;height:2;width:8257;" coordorigin="23,1273" coordsize="8257,2">
              <o:lock v:ext="edit"/>
              <v:shape id="_x0000_s1285" o:spid="_x0000_s1285" style="position:absolute;left:23;top:1273;height:2;width:8257;" filled="f" stroked="t" coordorigin="23,1273" coordsize="8257,0" path="m23,1273l8279,1273e">
                <v:path arrowok="t"/>
                <v:fill on="f" focussize="0,0"/>
                <v:stroke weight="0.1pt" color="#6F9748"/>
                <v:imagedata o:title=""/>
                <o:lock v:ext="edit"/>
              </v:shape>
            </v:group>
            <v:group id="_x0000_s1286" o:spid="_x0000_s1286" o:spt="203" style="position:absolute;left:23;top:1270;height:2;width:8259;" coordorigin="23,1270" coordsize="8259,2">
              <o:lock v:ext="edit"/>
              <v:shape id="_x0000_s1287" o:spid="_x0000_s1287" style="position:absolute;left:23;top:1270;height:2;width:8259;" filled="f" stroked="t" coordorigin="23,1270" coordsize="8259,0" path="m23,1270l8282,1270e">
                <v:path arrowok="t"/>
                <v:fill on="f" focussize="0,0"/>
                <v:stroke weight="0.2pt" color="#6F9849"/>
                <v:imagedata o:title=""/>
                <o:lock v:ext="edit"/>
              </v:shape>
            </v:group>
            <v:group id="_x0000_s1288" o:spid="_x0000_s1288" o:spt="203" style="position:absolute;left:20;top:1267;height:2;width:8262;" coordorigin="20,1267" coordsize="8262,2">
              <o:lock v:ext="edit"/>
              <v:shape id="_x0000_s1289" o:spid="_x0000_s1289" style="position:absolute;left:20;top:1267;height:2;width:8262;" filled="f" stroked="t" coordorigin="20,1267" coordsize="8262,0" path="m20,1267l8282,1267e">
                <v:path arrowok="t"/>
                <v:fill on="f" focussize="0,0"/>
                <v:stroke weight="0.1pt" color="#6F9849"/>
                <v:imagedata o:title=""/>
                <o:lock v:ext="edit"/>
              </v:shape>
            </v:group>
            <v:group id="_x0000_s1290" o:spid="_x0000_s1290" o:spt="203" style="position:absolute;left:20;top:1265;height:2;width:8262;" coordorigin="20,1265" coordsize="8262,2">
              <o:lock v:ext="edit"/>
              <v:shape id="_x0000_s1291" o:spid="_x0000_s1291" style="position:absolute;left:20;top:1265;height:2;width:8262;" filled="f" stroked="t" coordorigin="20,1265" coordsize="8262,0" path="m20,1265l8282,1265e">
                <v:path arrowok="t"/>
                <v:fill on="f" focussize="0,0"/>
                <v:stroke weight="0.1pt" color="#70984A"/>
                <v:imagedata o:title=""/>
                <o:lock v:ext="edit"/>
              </v:shape>
            </v:group>
            <v:group id="_x0000_s1292" o:spid="_x0000_s1292" o:spt="203" style="position:absolute;left:20;top:1262;height:2;width:8264;" coordorigin="20,1262" coordsize="8264,2">
              <o:lock v:ext="edit"/>
              <v:shape id="_x0000_s1293" o:spid="_x0000_s1293" style="position:absolute;left:20;top:1262;height:2;width:8264;" filled="f" stroked="t" coordorigin="20,1262" coordsize="8264,0" path="m20,1262l8284,1262e">
                <v:path arrowok="t"/>
                <v:fill on="f" focussize="0,0"/>
                <v:stroke weight="0.2pt" color="#70984A"/>
                <v:imagedata o:title=""/>
                <o:lock v:ext="edit"/>
              </v:shape>
            </v:group>
            <v:group id="_x0000_s1294" o:spid="_x0000_s1294" o:spt="203" style="position:absolute;left:18;top:1259;height:2;width:8266;" coordorigin="18,1259" coordsize="8266,2">
              <o:lock v:ext="edit"/>
              <v:shape id="_x0000_s1295" o:spid="_x0000_s1295" style="position:absolute;left:18;top:1259;height:2;width:8266;" filled="f" stroked="t" coordorigin="18,1259" coordsize="8266,0" path="m18,1259l8284,1259e">
                <v:path arrowok="t"/>
                <v:fill on="f" focussize="0,0"/>
                <v:stroke weight="0.1pt" color="#72994A"/>
                <v:imagedata o:title=""/>
                <o:lock v:ext="edit"/>
              </v:shape>
            </v:group>
            <v:group id="_x0000_s1296" o:spid="_x0000_s1296" o:spt="203" style="position:absolute;left:18;top:1256;height:2;width:8269;" coordorigin="18,1256" coordsize="8269,2">
              <o:lock v:ext="edit"/>
              <v:shape id="_x0000_s1297" o:spid="_x0000_s1297" style="position:absolute;left:18;top:1256;height:2;width:8269;" filled="f" stroked="t" coordorigin="18,1256" coordsize="8269,0" path="m18,1256l8286,1256e">
                <v:path arrowok="t"/>
                <v:fill on="f" focussize="0,0"/>
                <v:stroke weight="0.2pt" color="#72994A"/>
                <v:imagedata o:title=""/>
                <o:lock v:ext="edit"/>
              </v:shape>
            </v:group>
            <v:group id="_x0000_s1298" o:spid="_x0000_s1298" o:spt="203" style="position:absolute;left:18;top:1253;height:2;width:8269;" coordorigin="18,1253" coordsize="8269,2">
              <o:lock v:ext="edit"/>
              <v:shape id="_x0000_s1299" o:spid="_x0000_s1299" style="position:absolute;left:18;top:1253;height:2;width:8269;" filled="f" stroked="t" coordorigin="18,1253" coordsize="8269,0" path="m18,1253l8286,1253e">
                <v:path arrowok="t"/>
                <v:fill on="f" focussize="0,0"/>
                <v:stroke weight="0.1pt" color="#72994A"/>
                <v:imagedata o:title=""/>
                <o:lock v:ext="edit"/>
              </v:shape>
            </v:group>
            <v:group id="_x0000_s1300" o:spid="_x0000_s1300" o:spt="203" style="position:absolute;left:16;top:1251;height:2;width:8271;" coordorigin="16,1251" coordsize="8271,2">
              <o:lock v:ext="edit"/>
              <v:shape id="_x0000_s1301" o:spid="_x0000_s1301" style="position:absolute;left:16;top:1251;height:2;width:8271;" filled="f" stroked="t" coordorigin="16,1251" coordsize="8271,0" path="m16,1251l8286,1251e">
                <v:path arrowok="t"/>
                <v:fill on="f" focussize="0,0"/>
                <v:stroke weight="0.1pt" color="#72994A"/>
                <v:imagedata o:title=""/>
                <o:lock v:ext="edit"/>
              </v:shape>
            </v:group>
            <v:group id="_x0000_s1302" o:spid="_x0000_s1302" o:spt="203" style="position:absolute;left:16;top:1249;height:2;width:8274;" coordorigin="16,1249" coordsize="8274,2">
              <o:lock v:ext="edit"/>
              <v:shape id="_x0000_s1303" o:spid="_x0000_s1303" style="position:absolute;left:16;top:1249;height:2;width:8274;" filled="f" stroked="t" coordorigin="16,1249" coordsize="8274,0" path="m16,1249l8289,1249e">
                <v:path arrowok="t"/>
                <v:fill on="f" focussize="0,0"/>
                <v:stroke weight="0.1pt" color="#72994A"/>
                <v:imagedata o:title=""/>
                <o:lock v:ext="edit"/>
              </v:shape>
            </v:group>
            <v:group id="_x0000_s1304" o:spid="_x0000_s1304" o:spt="203" style="position:absolute;left:16;top:1247;height:2;width:8274;" coordorigin="16,1247" coordsize="8274,2">
              <o:lock v:ext="edit"/>
              <v:shape id="_x0000_s1305" o:spid="_x0000_s1305" style="position:absolute;left:16;top:1247;height:2;width:8274;" filled="f" stroked="t" coordorigin="16,1247" coordsize="8274,0" path="m16,1247l8289,1247e">
                <v:path arrowok="t"/>
                <v:fill on="f" focussize="0,0"/>
                <v:stroke weight="0.1pt" color="#73994B"/>
                <v:imagedata o:title=""/>
                <o:lock v:ext="edit"/>
              </v:shape>
            </v:group>
            <v:group id="_x0000_s1306" o:spid="_x0000_s1306" o:spt="203" style="position:absolute;left:13;top:1245;height:2;width:8276;" coordorigin="13,1245" coordsize="8276,2">
              <o:lock v:ext="edit"/>
              <v:shape id="_x0000_s1307" o:spid="_x0000_s1307" style="position:absolute;left:13;top:1245;height:2;width:8276;" filled="f" stroked="t" coordorigin="13,1245" coordsize="8276,0" path="m13,1245l8289,1245e">
                <v:path arrowok="t"/>
                <v:fill on="f" focussize="0,0"/>
                <v:stroke weight="0.1pt" color="#73994B"/>
                <v:imagedata o:title=""/>
                <o:lock v:ext="edit"/>
              </v:shape>
            </v:group>
            <v:group id="_x0000_s1308" o:spid="_x0000_s1308" o:spt="203" style="position:absolute;left:13;top:1243;height:2;width:8278;" coordorigin="13,1243" coordsize="8278,2">
              <o:lock v:ext="edit"/>
              <v:shape id="_x0000_s1309" o:spid="_x0000_s1309" style="position:absolute;left:13;top:1243;height:2;width:8278;" filled="f" stroked="t" coordorigin="13,1243" coordsize="8278,0" path="m13,1243l8291,1243e">
                <v:path arrowok="t"/>
                <v:fill on="f" focussize="0,0"/>
                <v:stroke weight="0.1pt" color="#73994B"/>
                <v:imagedata o:title=""/>
                <o:lock v:ext="edit"/>
              </v:shape>
            </v:group>
            <v:group id="_x0000_s1310" o:spid="_x0000_s1310" o:spt="203" style="position:absolute;left:13;top:1241;height:2;width:8278;" coordorigin="13,1241" coordsize="8278,2">
              <o:lock v:ext="edit"/>
              <v:shape id="_x0000_s1311" o:spid="_x0000_s1311" style="position:absolute;left:13;top:1241;height:2;width:8278;" filled="f" stroked="t" coordorigin="13,1241" coordsize="8278,0" path="m13,1241l8291,1241e">
                <v:path arrowok="t"/>
                <v:fill on="f" focussize="0,0"/>
                <v:stroke weight="0.238976377952756pt" color="#73994D"/>
                <v:imagedata o:title=""/>
                <o:lock v:ext="edit"/>
              </v:shape>
            </v:group>
            <v:group id="_x0000_s1312" o:spid="_x0000_s1312" o:spt="203" style="position:absolute;left:13;top:1235;height:2;width:8278;" coordorigin="13,1235" coordsize="8278,2">
              <o:lock v:ext="edit"/>
              <v:shape id="_x0000_s1313" o:spid="_x0000_s1313" style="position:absolute;left:13;top:1235;height:2;width:8278;" filled="f" stroked="t" coordorigin="13,1235" coordsize="8278,0" path="m13,1235l8291,1235e">
                <v:path arrowok="t"/>
                <v:fill on="f" focussize="0,0"/>
                <v:stroke weight="0.36pt" color="#73994D"/>
                <v:imagedata o:title=""/>
                <o:lock v:ext="edit"/>
              </v:shape>
            </v:group>
            <v:group id="_x0000_s1314" o:spid="_x0000_s1314" o:spt="203" style="position:absolute;left:13;top:1229;height:2;width:8278;" coordorigin="13,1229" coordsize="8278,2">
              <o:lock v:ext="edit"/>
              <v:shape id="_x0000_s1315" o:spid="_x0000_s1315" style="position:absolute;left:13;top:1229;height:2;width:8278;" filled="f" stroked="t" coordorigin="13,1229" coordsize="8278,0" path="m13,1229l8291,1229e">
                <v:path arrowok="t"/>
                <v:fill on="f" focussize="0,0"/>
                <v:stroke weight="0.1pt" color="#739A4E"/>
                <v:imagedata o:title=""/>
                <o:lock v:ext="edit"/>
              </v:shape>
            </v:group>
            <v:group id="_x0000_s1316" o:spid="_x0000_s1316" o:spt="203" style="position:absolute;left:11;top:1227;height:2;width:8281;" coordorigin="11,1227" coordsize="8281,2">
              <o:lock v:ext="edit"/>
              <v:shape id="_x0000_s1317" o:spid="_x0000_s1317" style="position:absolute;left:11;top:1227;height:2;width:8281;" filled="f" stroked="t" coordorigin="11,1227" coordsize="8281,0" path="m11,1227l8291,1227e">
                <v:path arrowok="t"/>
                <v:fill on="f" focussize="0,0"/>
                <v:stroke weight="0.1pt" color="#739A4E"/>
                <v:imagedata o:title=""/>
                <o:lock v:ext="edit"/>
              </v:shape>
            </v:group>
            <v:group id="_x0000_s1318" o:spid="_x0000_s1318" o:spt="203" style="position:absolute;left:11;top:1224;height:2;width:8283;" coordorigin="11,1224" coordsize="8283,2">
              <o:lock v:ext="edit"/>
              <v:shape id="_x0000_s1319" o:spid="_x0000_s1319" style="position:absolute;left:11;top:1224;height:2;width:8283;" filled="f" stroked="t" coordorigin="11,1224" coordsize="8283,0" path="m11,1224l8294,1224e">
                <v:path arrowok="t"/>
                <v:fill on="f" focussize="0,0"/>
                <v:stroke weight="0.238976377952756pt" color="#749A4E"/>
                <v:imagedata o:title=""/>
                <o:lock v:ext="edit"/>
              </v:shape>
            </v:group>
            <v:group id="_x0000_s1320" o:spid="_x0000_s1320" o:spt="203" style="position:absolute;left:8;top:1218;height:2;width:8286;" coordorigin="8,1218" coordsize="8286,2">
              <o:lock v:ext="edit"/>
              <v:shape id="_x0000_s1321" o:spid="_x0000_s1321" style="position:absolute;left:8;top:1218;height:2;width:8286;" filled="f" stroked="t" coordorigin="8,1218" coordsize="8286,0" path="m8,1218l8294,1218e">
                <v:path arrowok="t"/>
                <v:fill on="f" focussize="0,0"/>
                <v:stroke weight="0.36pt" color="#759C4F"/>
                <v:imagedata o:title=""/>
                <o:lock v:ext="edit"/>
              </v:shape>
            </v:group>
            <v:group id="_x0000_s1322" o:spid="_x0000_s1322" o:spt="203" style="position:absolute;left:8;top:1213;height:2;width:8286;" coordorigin="8,1213" coordsize="8286,2">
              <o:lock v:ext="edit"/>
              <v:shape id="_x0000_s1323" o:spid="_x0000_s1323" style="position:absolute;left:8;top:1213;height:2;width:8286;" filled="f" stroked="t" coordorigin="8,1213" coordsize="8286,0" path="m8,1213l8294,1213e">
                <v:path arrowok="t"/>
                <v:fill on="f" focussize="0,0"/>
                <v:stroke weight="0.1pt" color="#759C4F"/>
                <v:imagedata o:title=""/>
                <o:lock v:ext="edit"/>
              </v:shape>
            </v:group>
            <v:group id="_x0000_s1324" o:spid="_x0000_s1324" o:spt="203" style="position:absolute;left:8;top:1211;height:2;width:8288;" coordorigin="8,1211" coordsize="8288,2">
              <o:lock v:ext="edit"/>
              <v:shape id="_x0000_s1325" o:spid="_x0000_s1325" style="position:absolute;left:8;top:1211;height:2;width:8288;" filled="f" stroked="t" coordorigin="8,1211" coordsize="8288,0" path="m8,1211l8296,1211e">
                <v:path arrowok="t"/>
                <v:fill on="f" focussize="0,0"/>
                <v:stroke weight="0.1pt" color="#759C4F"/>
                <v:imagedata o:title=""/>
                <o:lock v:ext="edit"/>
              </v:shape>
            </v:group>
            <v:group id="_x0000_s1326" o:spid="_x0000_s1326" o:spt="203" style="position:absolute;left:8;top:1206;height:2;width:8288;" coordorigin="8,1206" coordsize="8288,2">
              <o:lock v:ext="edit"/>
              <v:shape id="_x0000_s1327" o:spid="_x0000_s1327" style="position:absolute;left:8;top:1206;height:2;width:8288;" filled="f" stroked="t" coordorigin="8,1206" coordsize="8288,0" path="m8,1206l8296,1206e">
                <v:path arrowok="t"/>
                <v:fill on="f" focussize="0,0"/>
                <v:stroke weight="0.358976377952756pt" color="#779C50"/>
                <v:imagedata o:title=""/>
                <o:lock v:ext="edit"/>
              </v:shape>
            </v:group>
            <v:group id="_x0000_s1328" o:spid="_x0000_s1328" o:spt="203" style="position:absolute;left:8;top:1201;height:2;width:8288;" coordorigin="8,1201" coordsize="8288,2">
              <o:lock v:ext="edit"/>
              <v:shape id="_x0000_s1329" o:spid="_x0000_s1329" style="position:absolute;left:8;top:1201;height:2;width:8288;" filled="f" stroked="t" coordorigin="8,1201" coordsize="8288,0" path="m8,1201l8296,1201e">
                <v:path arrowok="t"/>
                <v:fill on="f" focussize="0,0"/>
                <v:stroke weight="0.1pt" color="#779D52"/>
                <v:imagedata o:title=""/>
                <o:lock v:ext="edit"/>
              </v:shape>
            </v:group>
            <v:group id="_x0000_s1330" o:spid="_x0000_s1330" o:spt="203" style="position:absolute;left:6;top:1199;height:2;width:8290;" coordorigin="6,1199" coordsize="8290,2">
              <o:lock v:ext="edit"/>
              <v:shape id="_x0000_s1331" o:spid="_x0000_s1331" style="position:absolute;left:6;top:1199;height:2;width:8290;" filled="f" stroked="t" coordorigin="6,1199" coordsize="8290,0" path="m6,1199l8296,1199e">
                <v:path arrowok="t"/>
                <v:fill on="f" focussize="0,0"/>
                <v:stroke weight="0.1pt" color="#779D52"/>
                <v:imagedata o:title=""/>
                <o:lock v:ext="edit"/>
              </v:shape>
            </v:group>
            <v:group id="_x0000_s1332" o:spid="_x0000_s1332" o:spt="203" style="position:absolute;left:6;top:1195;height:2;width:8293;" coordorigin="6,1195" coordsize="8293,2">
              <o:lock v:ext="edit"/>
              <v:shape id="_x0000_s1333" o:spid="_x0000_s1333" style="position:absolute;left:6;top:1195;height:2;width:8293;" filled="f" stroked="t" coordorigin="6,1195" coordsize="8293,0" path="m6,1195l8298,1195e">
                <v:path arrowok="t"/>
                <v:fill on="f" focussize="0,0"/>
                <v:stroke weight="0.24pt" color="#789D52"/>
                <v:imagedata o:title=""/>
                <o:lock v:ext="edit"/>
              </v:shape>
            </v:group>
            <v:group id="_x0000_s1334" o:spid="_x0000_s1334" o:spt="203" style="position:absolute;left:6;top:1189;height:2;width:8293;" coordorigin="6,1189" coordsize="8293,2">
              <o:lock v:ext="edit"/>
              <v:shape id="_x0000_s1335" o:spid="_x0000_s1335" style="position:absolute;left:6;top:1189;height:2;width:8293;" filled="f" stroked="t" coordorigin="6,1189" coordsize="8293,0" path="m6,1189l8298,1189e">
                <v:path arrowok="t"/>
                <v:fill on="f" focussize="0,0"/>
                <v:stroke weight="0.358976377952756pt" color="#789D53"/>
                <v:imagedata o:title=""/>
                <o:lock v:ext="edit"/>
              </v:shape>
            </v:group>
            <v:group id="_x0000_s1336" o:spid="_x0000_s1336" o:spt="203" style="position:absolute;left:6;top:1185;height:2;width:8293;" coordorigin="6,1185" coordsize="8293,2">
              <o:lock v:ext="edit"/>
              <v:shape id="_x0000_s1337" o:spid="_x0000_s1337" style="position:absolute;left:6;top:1185;height:2;width:8293;" filled="f" stroked="t" coordorigin="6,1185" coordsize="8293,0" path="m6,1185l8298,1185e">
                <v:path arrowok="t"/>
                <v:fill on="f" focussize="0,0"/>
                <v:stroke weight="0.1pt" color="#789D53"/>
                <v:imagedata o:title=""/>
                <o:lock v:ext="edit"/>
              </v:shape>
            </v:group>
            <v:group id="_x0000_s1338" o:spid="_x0000_s1338" o:spt="203" style="position:absolute;left:4;top:1182;height:2;width:8295;" coordorigin="4,1182" coordsize="8295,2">
              <o:lock v:ext="edit"/>
              <v:shape id="_x0000_s1339" o:spid="_x0000_s1339" style="position:absolute;left:4;top:1182;height:2;width:8295;" filled="f" stroked="t" coordorigin="4,1182" coordsize="8295,0" path="m4,1182l8298,1182e">
                <v:path arrowok="t"/>
                <v:fill on="f" focussize="0,0"/>
                <v:stroke weight="0.2pt" color="#789D53"/>
                <v:imagedata o:title=""/>
                <o:lock v:ext="edit"/>
              </v:shape>
            </v:group>
            <v:group id="_x0000_s1340" o:spid="_x0000_s1340" o:spt="203" style="position:absolute;left:4;top:1177;height:2;width:8295;" coordorigin="4,1177" coordsize="8295,2">
              <o:lock v:ext="edit"/>
              <v:shape id="_x0000_s1341" o:spid="_x0000_s1341" style="position:absolute;left:4;top:1177;height:2;width:8295;" filled="f" stroked="t" coordorigin="4,1177" coordsize="8295,0" path="m4,1177l8298,1177e">
                <v:path arrowok="t"/>
                <v:fill on="f" focussize="0,0"/>
                <v:stroke weight="0.36pt" color="#799E54"/>
                <v:imagedata o:title=""/>
                <o:lock v:ext="edit"/>
              </v:shape>
            </v:group>
            <v:group id="_x0000_s1342" o:spid="_x0000_s1342" o:spt="203" style="position:absolute;left:4;top:1171;height:2;width:8295;" coordorigin="4,1171" coordsize="8295,2">
              <o:lock v:ext="edit"/>
              <v:shape id="_x0000_s1343" o:spid="_x0000_s1343" style="position:absolute;left:4;top:1171;height:2;width:8295;" filled="f" stroked="t" coordorigin="4,1171" coordsize="8295,0" path="m4,1171l8298,1171e">
                <v:path arrowok="t"/>
                <v:fill on="f" focussize="0,0"/>
                <v:stroke weight="0.238976377952756pt" color="#799E54"/>
                <v:imagedata o:title=""/>
                <o:lock v:ext="edit"/>
              </v:shape>
            </v:group>
            <v:group id="_x0000_s1344" o:spid="_x0000_s1344" o:spt="203" style="position:absolute;left:4;top:1166;height:2;width:8295;" coordorigin="4,1166" coordsize="8295,2">
              <o:lock v:ext="edit"/>
              <v:shape id="_x0000_s1345" o:spid="_x0000_s1345" style="position:absolute;left:4;top:1166;height:2;width:8295;" filled="f" stroked="t" coordorigin="4,1166" coordsize="8295,0" path="m4,1166l8298,1166e">
                <v:path arrowok="t"/>
                <v:fill on="f" focussize="0,0"/>
                <v:stroke weight="0.24pt" color="#7B9E56"/>
                <v:imagedata o:title=""/>
                <o:lock v:ext="edit"/>
              </v:shape>
            </v:group>
            <v:group id="_x0000_s1346" o:spid="_x0000_s1346" o:spt="203" style="position:absolute;left:4;top:1160;height:2;width:8295;" coordorigin="4,1160" coordsize="8295,2">
              <o:lock v:ext="edit"/>
              <v:shape id="_x0000_s1347" o:spid="_x0000_s1347" style="position:absolute;left:4;top:1160;height:2;width:8295;" filled="f" stroked="t" coordorigin="4,1160" coordsize="8295,0" path="m4,1160l8298,1160e">
                <v:path arrowok="t"/>
                <v:fill on="f" focussize="0,0"/>
                <v:stroke weight="0.36pt" color="#7BA057"/>
                <v:imagedata o:title=""/>
                <o:lock v:ext="edit"/>
              </v:shape>
            </v:group>
            <v:group id="_x0000_s1348" o:spid="_x0000_s1348" o:spt="203" style="position:absolute;left:4;top:1154;height:2;width:8295;" coordorigin="4,1154" coordsize="8295,2">
              <o:lock v:ext="edit"/>
              <v:shape id="_x0000_s1349" o:spid="_x0000_s1349" style="position:absolute;left:4;top:1154;height:2;width:8295;" filled="f" stroked="t" coordorigin="4,1154" coordsize="8295,0" path="m4,1154l8298,1154e">
                <v:path arrowok="t"/>
                <v:fill on="f" focussize="0,0"/>
                <v:stroke weight="0.24pt" color="#7CA057"/>
                <v:imagedata o:title=""/>
                <o:lock v:ext="edit"/>
              </v:shape>
            </v:group>
            <v:group id="_x0000_s1350" o:spid="_x0000_s1350" o:spt="203" style="position:absolute;left:4;top:1148;height:2;width:8295;" coordorigin="4,1148" coordsize="8295,2">
              <o:lock v:ext="edit"/>
              <v:shape id="_x0000_s1351" o:spid="_x0000_s1351" style="position:absolute;left:4;top:1148;height:2;width:8295;" filled="f" stroked="t" coordorigin="4,1148" coordsize="8295,0" path="m4,1148l8298,1148e">
                <v:path arrowok="t"/>
                <v:fill on="f" focussize="0,0"/>
                <v:stroke weight="0.358976377952756pt" color="#7DA158"/>
                <v:imagedata o:title=""/>
                <o:lock v:ext="edit"/>
              </v:shape>
            </v:group>
            <v:group id="_x0000_s1352" o:spid="_x0000_s1352" o:spt="203" style="position:absolute;left:4;top:1142;height:2;width:8295;" coordorigin="4,1142" coordsize="8295,2">
              <o:lock v:ext="edit"/>
              <v:shape id="_x0000_s1353" o:spid="_x0000_s1353" style="position:absolute;left:4;top:1142;height:2;width:8295;" filled="f" stroked="t" coordorigin="4,1142" coordsize="8295,0" path="m4,1142l8298,1142e">
                <v:path arrowok="t"/>
                <v:fill on="f" focussize="0,0"/>
                <v:stroke weight="0.24pt" color="#7DA158"/>
                <v:imagedata o:title=""/>
                <o:lock v:ext="edit"/>
              </v:shape>
            </v:group>
            <v:group id="_x0000_s1354" o:spid="_x0000_s1354" o:spt="203" style="position:absolute;left:4;top:1138;height:2;width:8295;" coordorigin="4,1138" coordsize="8295,2">
              <o:lock v:ext="edit"/>
              <v:shape id="_x0000_s1355" o:spid="_x0000_s1355" style="position:absolute;left:4;top:1138;height:2;width:8295;" filled="f" stroked="t" coordorigin="4,1138" coordsize="8295,0" path="m4,1138l8298,1138e">
                <v:path arrowok="t"/>
                <v:fill on="f" focussize="0,0"/>
                <v:stroke weight="0.24pt" color="#7DA259"/>
                <v:imagedata o:title=""/>
                <o:lock v:ext="edit"/>
              </v:shape>
            </v:group>
            <v:group id="_x0000_s1356" o:spid="_x0000_s1356" o:spt="203" style="position:absolute;left:4;top:1132;height:2;width:8295;" coordorigin="4,1132" coordsize="8295,2">
              <o:lock v:ext="edit"/>
              <v:shape id="_x0000_s1357" o:spid="_x0000_s1357" style="position:absolute;left:4;top:1132;height:2;width:8295;" filled="f" stroked="t" coordorigin="4,1132" coordsize="8295,0" path="m4,1132l8298,1132e">
                <v:path arrowok="t"/>
                <v:fill on="f" focussize="0,0"/>
                <v:stroke weight="0.358976377952756pt" color="#7DA259"/>
                <v:imagedata o:title=""/>
                <o:lock v:ext="edit"/>
              </v:shape>
            </v:group>
            <v:group id="_x0000_s1358" o:spid="_x0000_s1358" o:spt="203" style="position:absolute;left:4;top:1126;height:2;width:8295;" coordorigin="4,1126" coordsize="8295,2">
              <o:lock v:ext="edit"/>
              <v:shape id="_x0000_s1359" o:spid="_x0000_s1359" style="position:absolute;left:4;top:1126;height:2;width:8295;" filled="f" stroked="t" coordorigin="4,1126" coordsize="8295,0" path="m4,1126l8298,1126e">
                <v:path arrowok="t"/>
                <v:fill on="f" focussize="0,0"/>
                <v:stroke weight="0.24pt" color="#7EA25B"/>
                <v:imagedata o:title=""/>
                <o:lock v:ext="edit"/>
              </v:shape>
            </v:group>
            <v:group id="_x0000_s1360" o:spid="_x0000_s1360" o:spt="203" style="position:absolute;left:4;top:1120;height:2;width:8295;" coordorigin="4,1120" coordsize="8295,2">
              <o:lock v:ext="edit"/>
              <v:shape id="_x0000_s1361" o:spid="_x0000_s1361" style="position:absolute;left:4;top:1120;height:2;width:8295;" filled="f" stroked="t" coordorigin="4,1120" coordsize="8295,0" path="m4,1120l8298,1120e">
                <v:path arrowok="t"/>
                <v:fill on="f" focussize="0,0"/>
                <v:stroke weight="0.36pt" color="#7EA25C"/>
                <v:imagedata o:title=""/>
                <o:lock v:ext="edit"/>
              </v:shape>
            </v:group>
            <v:group id="_x0000_s1362" o:spid="_x0000_s1362" o:spt="203" style="position:absolute;left:4;top:1114;height:2;width:8295;" coordorigin="4,1114" coordsize="8295,2">
              <o:lock v:ext="edit"/>
              <v:shape id="_x0000_s1363" o:spid="_x0000_s1363" style="position:absolute;left:4;top:1114;height:2;width:8295;" filled="f" stroked="t" coordorigin="4,1114" coordsize="8295,0" path="m4,1114l8298,1114e">
                <v:path arrowok="t"/>
                <v:fill on="f" focussize="0,0"/>
                <v:stroke weight="0.238976377952756pt" color="#80A25C"/>
                <v:imagedata o:title=""/>
                <o:lock v:ext="edit"/>
              </v:shape>
            </v:group>
            <v:group id="_x0000_s1364" o:spid="_x0000_s1364" o:spt="203" style="position:absolute;left:4;top:1109;height:2;width:8295;" coordorigin="4,1109" coordsize="8295,2">
              <o:lock v:ext="edit"/>
              <v:shape id="_x0000_s1365" o:spid="_x0000_s1365" style="position:absolute;left:4;top:1109;height:2;width:8295;" filled="f" stroked="t" coordorigin="4,1109" coordsize="8295,0" path="m4,1109l8298,1109e">
                <v:path arrowok="t"/>
                <v:fill on="f" focussize="0,0"/>
                <v:stroke weight="0.24pt" color="#81A35C"/>
                <v:imagedata o:title=""/>
                <o:lock v:ext="edit"/>
              </v:shape>
            </v:group>
            <v:group id="_x0000_s1366" o:spid="_x0000_s1366" o:spt="203" style="position:absolute;left:4;top:1103;height:2;width:8295;" coordorigin="4,1103" coordsize="8295,2">
              <o:lock v:ext="edit"/>
              <v:shape id="_x0000_s1367" o:spid="_x0000_s1367" style="position:absolute;left:4;top:1103;height:2;width:8295;" filled="f" stroked="t" coordorigin="4,1103" coordsize="8295,0" path="m4,1103l8298,1103e">
                <v:path arrowok="t"/>
                <v:fill on="f" focussize="0,0"/>
                <v:stroke weight="0.36pt" color="#81A35D"/>
                <v:imagedata o:title=""/>
                <o:lock v:ext="edit"/>
              </v:shape>
            </v:group>
            <v:group id="_x0000_s1368" o:spid="_x0000_s1368" o:spt="203" style="position:absolute;left:4;top:1097;height:2;width:8295;" coordorigin="4,1097" coordsize="8295,2">
              <o:lock v:ext="edit"/>
              <v:shape id="_x0000_s1369" o:spid="_x0000_s1369" style="position:absolute;left:4;top:1097;height:2;width:8295;" filled="f" stroked="t" coordorigin="4,1097" coordsize="8295,0" path="m4,1097l8298,1097e">
                <v:path arrowok="t"/>
                <v:fill on="f" focussize="0,0"/>
                <v:stroke weight="0.238976377952756pt" color="#81A55E"/>
                <v:imagedata o:title=""/>
                <o:lock v:ext="edit"/>
              </v:shape>
            </v:group>
            <v:group id="_x0000_s1370" o:spid="_x0000_s1370" o:spt="203" style="position:absolute;left:4;top:1092;height:2;width:8295;" coordorigin="4,1092" coordsize="8295,2">
              <o:lock v:ext="edit"/>
              <v:shape id="_x0000_s1371" o:spid="_x0000_s1371" style="position:absolute;left:4;top:1092;height:2;width:8295;" filled="f" stroked="t" coordorigin="4,1092" coordsize="8295,0" path="m4,1092l8298,1092e">
                <v:path arrowok="t"/>
                <v:fill on="f" focussize="0,0"/>
                <v:stroke weight="0.24pt" color="#81A55E"/>
                <v:imagedata o:title=""/>
                <o:lock v:ext="edit"/>
              </v:shape>
            </v:group>
            <v:group id="_x0000_s1372" o:spid="_x0000_s1372" o:spt="203" style="position:absolute;left:4;top:1086;height:2;width:8295;" coordorigin="4,1086" coordsize="8295,2">
              <o:lock v:ext="edit"/>
              <v:shape id="_x0000_s1373" o:spid="_x0000_s1373" style="position:absolute;left:4;top:1086;height:2;width:8295;" filled="f" stroked="t" coordorigin="4,1086" coordsize="8295,0" path="m4,1086l8298,1086e">
                <v:path arrowok="t"/>
                <v:fill on="f" focussize="0,0"/>
                <v:stroke weight="0.36pt" color="#82A560"/>
                <v:imagedata o:title=""/>
                <o:lock v:ext="edit"/>
              </v:shape>
            </v:group>
            <v:group id="_x0000_s1374" o:spid="_x0000_s1374" o:spt="203" style="position:absolute;left:4;top:1080;height:2;width:8295;" coordorigin="4,1080" coordsize="8295,2">
              <o:lock v:ext="edit"/>
              <v:shape id="_x0000_s1375" o:spid="_x0000_s1375" style="position:absolute;left:4;top:1080;height:2;width:8295;" filled="f" stroked="t" coordorigin="4,1080" coordsize="8295,0" path="m4,1080l8298,1080e">
                <v:path arrowok="t"/>
                <v:fill on="f" focussize="0,0"/>
                <v:stroke weight="0.238976377952756pt" color="#82A661"/>
                <v:imagedata o:title=""/>
                <o:lock v:ext="edit"/>
              </v:shape>
            </v:group>
            <v:group id="_x0000_s1376" o:spid="_x0000_s1376" o:spt="203" style="position:absolute;left:4;top:1074;height:2;width:8295;" coordorigin="4,1074" coordsize="8295,2">
              <o:lock v:ext="edit"/>
              <v:shape id="_x0000_s1377" o:spid="_x0000_s1377" style="position:absolute;left:4;top:1074;height:2;width:8295;" filled="f" stroked="t" coordorigin="4,1074" coordsize="8295,0" path="m4,1074l8298,1074e">
                <v:path arrowok="t"/>
                <v:fill on="f" focussize="0,0"/>
                <v:stroke weight="0.36pt" color="#83A661"/>
                <v:imagedata o:title=""/>
                <o:lock v:ext="edit"/>
              </v:shape>
            </v:group>
            <v:group id="_x0000_s1378" o:spid="_x0000_s1378" o:spt="203" style="position:absolute;left:4;top:1068;height:2;width:8295;" coordorigin="4,1068" coordsize="8295,2">
              <o:lock v:ext="edit"/>
              <v:shape id="_x0000_s1379" o:spid="_x0000_s1379" style="position:absolute;left:4;top:1068;height:2;width:8295;" filled="f" stroked="t" coordorigin="4,1068" coordsize="8295,0" path="m4,1068l8298,1068e">
                <v:path arrowok="t"/>
                <v:fill on="f" focussize="0,0"/>
                <v:stroke weight="0.24pt" color="#85A661"/>
                <v:imagedata o:title=""/>
                <o:lock v:ext="edit"/>
              </v:shape>
            </v:group>
            <v:group id="_x0000_s1380" o:spid="_x0000_s1380" o:spt="203" style="position:absolute;left:4;top:1063;height:2;width:8295;" coordorigin="4,1063" coordsize="8295,2">
              <o:lock v:ext="edit"/>
              <v:shape id="_x0000_s1381" o:spid="_x0000_s1381" style="position:absolute;left:4;top:1063;height:2;width:8295;" filled="f" stroked="t" coordorigin="4,1063" coordsize="8295,0" path="m4,1063l8298,1063e">
                <v:path arrowok="t"/>
                <v:fill on="f" focussize="0,0"/>
                <v:stroke weight="0.24pt" color="#85A662"/>
                <v:imagedata o:title=""/>
                <o:lock v:ext="edit"/>
              </v:shape>
            </v:group>
            <v:group id="_x0000_s1382" o:spid="_x0000_s1382" o:spt="203" style="position:absolute;left:4;top:1057;height:2;width:8295;" coordorigin="4,1057" coordsize="8295,2">
              <o:lock v:ext="edit"/>
              <v:shape id="_x0000_s1383" o:spid="_x0000_s1383" style="position:absolute;left:4;top:1057;height:2;width:8295;" filled="f" stroked="t" coordorigin="4,1057" coordsize="8295,0" path="m4,1057l8298,1057e">
                <v:path arrowok="t"/>
                <v:fill on="f" focussize="0,0"/>
                <v:stroke weight="0.358976377952756pt" color="#86A764"/>
                <v:imagedata o:title=""/>
                <o:lock v:ext="edit"/>
              </v:shape>
            </v:group>
            <v:group id="_x0000_s1384" o:spid="_x0000_s1384" o:spt="203" style="position:absolute;left:4;top:1051;height:2;width:8295;" coordorigin="4,1051" coordsize="8295,2">
              <o:lock v:ext="edit"/>
              <v:shape id="_x0000_s1385" o:spid="_x0000_s1385" style="position:absolute;left:4;top:1051;height:2;width:8295;" filled="f" stroked="t" coordorigin="4,1051" coordsize="8295,0" path="m4,1051l8298,1051e">
                <v:path arrowok="t"/>
                <v:fill on="f" focussize="0,0"/>
                <v:stroke weight="0.24pt" color="#86A764"/>
                <v:imagedata o:title=""/>
                <o:lock v:ext="edit"/>
              </v:shape>
            </v:group>
            <v:group id="_x0000_s1386" o:spid="_x0000_s1386" o:spt="203" style="position:absolute;left:4;top:1045;height:2;width:8295;" coordorigin="4,1045" coordsize="8295,2">
              <o:lock v:ext="edit"/>
              <v:shape id="_x0000_s1387" o:spid="_x0000_s1387" style="position:absolute;left:4;top:1045;height:2;width:8295;" filled="f" stroked="t" coordorigin="4,1045" coordsize="8295,0" path="m4,1045l8298,1045e">
                <v:path arrowok="t"/>
                <v:fill on="f" focussize="0,0"/>
                <v:stroke weight="0.358976377952756pt" color="#86A765"/>
                <v:imagedata o:title=""/>
                <o:lock v:ext="edit"/>
              </v:shape>
            </v:group>
            <v:group id="_x0000_s1388" o:spid="_x0000_s1388" o:spt="203" style="position:absolute;left:4;top:1039;height:2;width:8295;" coordorigin="4,1039" coordsize="8295,2">
              <o:lock v:ext="edit"/>
              <v:shape id="_x0000_s1389" o:spid="_x0000_s1389" style="position:absolute;left:4;top:1039;height:2;width:8295;" filled="f" stroked="t" coordorigin="4,1039" coordsize="8295,0" path="m4,1039l8298,1039e">
                <v:path arrowok="t"/>
                <v:fill on="f" focussize="0,0"/>
                <v:stroke weight="0.24pt" color="#86A866"/>
                <v:imagedata o:title=""/>
                <o:lock v:ext="edit"/>
              </v:shape>
            </v:group>
            <v:group id="_x0000_s1390" o:spid="_x0000_s1390" o:spt="203" style="position:absolute;left:4;top:1034;height:2;width:8295;" coordorigin="4,1034" coordsize="8295,2">
              <o:lock v:ext="edit"/>
              <v:shape id="_x0000_s1391" o:spid="_x0000_s1391" style="position:absolute;left:4;top:1034;height:2;width:8295;" filled="f" stroked="t" coordorigin="4,1034" coordsize="8295,0" path="m4,1034l8298,1034e">
                <v:path arrowok="t"/>
                <v:fill on="f" focussize="0,0"/>
                <v:stroke weight="0.24pt" color="#87A866"/>
                <v:imagedata o:title=""/>
                <o:lock v:ext="edit"/>
              </v:shape>
            </v:group>
            <v:group id="_x0000_s1392" o:spid="_x0000_s1392" o:spt="203" style="position:absolute;left:4;top:1028;height:2;width:8295;" coordorigin="4,1028" coordsize="8295,2">
              <o:lock v:ext="edit"/>
              <v:shape id="_x0000_s1393" o:spid="_x0000_s1393" style="position:absolute;left:4;top:1028;height:2;width:8295;" filled="f" stroked="t" coordorigin="4,1028" coordsize="8295,0" path="m4,1028l8298,1028e">
                <v:path arrowok="t"/>
                <v:fill on="f" focussize="0,0"/>
                <v:stroke weight="0.36pt" color="#89AA66"/>
                <v:imagedata o:title=""/>
                <o:lock v:ext="edit"/>
              </v:shape>
            </v:group>
            <v:group id="_x0000_s1394" o:spid="_x0000_s1394" o:spt="203" style="position:absolute;left:4;top:1022;height:2;width:8295;" coordorigin="4,1022" coordsize="8295,2">
              <o:lock v:ext="edit"/>
              <v:shape id="_x0000_s1395" o:spid="_x0000_s1395" style="position:absolute;left:4;top:1022;height:2;width:8295;" filled="f" stroked="t" coordorigin="4,1022" coordsize="8295,0" path="m4,1022l8298,1022e">
                <v:path arrowok="t"/>
                <v:fill on="f" focussize="0,0"/>
                <v:stroke weight="0.238976377952756pt" color="#89AA67"/>
                <v:imagedata o:title=""/>
                <o:lock v:ext="edit"/>
              </v:shape>
            </v:group>
            <v:group id="_x0000_s1396" o:spid="_x0000_s1396" o:spt="203" style="position:absolute;left:4;top:1017;height:2;width:8295;" coordorigin="4,1017" coordsize="8295,2">
              <o:lock v:ext="edit"/>
              <v:shape id="_x0000_s1397" o:spid="_x0000_s1397" style="position:absolute;left:4;top:1017;height:2;width:8295;" filled="f" stroked="t" coordorigin="4,1017" coordsize="8295,0" path="m4,1017l8298,1017e">
                <v:path arrowok="t"/>
                <v:fill on="f" focussize="0,0"/>
                <v:stroke weight="0.36pt" color="#8AAB69"/>
                <v:imagedata o:title=""/>
                <o:lock v:ext="edit"/>
              </v:shape>
            </v:group>
            <v:group id="_x0000_s1398" o:spid="_x0000_s1398" o:spt="203" style="position:absolute;left:4;top:1011;height:2;width:8295;" coordorigin="4,1011" coordsize="8295,2">
              <o:lock v:ext="edit"/>
              <v:shape id="_x0000_s1399" o:spid="_x0000_s1399" style="position:absolute;left:4;top:1011;height:2;width:8295;" filled="f" stroked="t" coordorigin="4,1011" coordsize="8295,0" path="m4,1011l8298,1011e">
                <v:path arrowok="t"/>
                <v:fill on="f" focussize="0,0"/>
                <v:stroke weight="0.24pt" color="#8AAB69"/>
                <v:imagedata o:title=""/>
                <o:lock v:ext="edit"/>
              </v:shape>
            </v:group>
            <v:group id="_x0000_s1400" o:spid="_x0000_s1400" o:spt="203" style="position:absolute;left:4;top:1006;height:2;width:8295;" coordorigin="4,1006" coordsize="8295,2">
              <o:lock v:ext="edit"/>
              <v:shape id="_x0000_s1401" o:spid="_x0000_s1401" style="position:absolute;left:4;top:1006;height:2;width:8295;" filled="f" stroked="t" coordorigin="4,1006" coordsize="8295,0" path="m4,1006l8298,1006e">
                <v:path arrowok="t"/>
                <v:fill on="f" focussize="0,0"/>
                <v:stroke weight="0.238976377952756pt" color="#8BAB6A"/>
                <v:imagedata o:title=""/>
                <o:lock v:ext="edit"/>
              </v:shape>
            </v:group>
            <v:group id="_x0000_s1402" o:spid="_x0000_s1402" o:spt="203" style="position:absolute;left:4;top:1000;height:2;width:8295;" coordorigin="4,1000" coordsize="8295,2">
              <o:lock v:ext="edit"/>
              <v:shape id="_x0000_s1403" o:spid="_x0000_s1403" style="position:absolute;left:4;top:1000;height:2;width:8295;" filled="f" stroked="t" coordorigin="4,1000" coordsize="8295,0" path="m4,1000l8298,1000e">
                <v:path arrowok="t"/>
                <v:fill on="f" focussize="0,0"/>
                <v:stroke weight="0.36pt" color="#8BAB6A"/>
                <v:imagedata o:title=""/>
                <o:lock v:ext="edit"/>
              </v:shape>
            </v:group>
            <v:group id="_x0000_s1404" o:spid="_x0000_s1404" o:spt="203" style="position:absolute;left:4;top:994;height:2;width:8295;" coordorigin="4,994" coordsize="8295,2">
              <o:lock v:ext="edit"/>
              <v:shape id="_x0000_s1405" o:spid="_x0000_s1405" style="position:absolute;left:4;top:994;height:2;width:8295;" filled="f" stroked="t" coordorigin="4,994" coordsize="8295,0" path="m4,994l8298,994e">
                <v:path arrowok="t"/>
                <v:fill on="f" focussize="0,0"/>
                <v:stroke weight="0.24pt" color="#8BAB6B"/>
                <v:imagedata o:title=""/>
                <o:lock v:ext="edit"/>
              </v:shape>
            </v:group>
            <v:group id="_x0000_s1406" o:spid="_x0000_s1406" o:spt="203" style="position:absolute;left:4;top:988;height:2;width:8295;" coordorigin="4,988" coordsize="8295,2">
              <o:lock v:ext="edit"/>
              <v:shape id="_x0000_s1407" o:spid="_x0000_s1407" style="position:absolute;left:4;top:988;height:2;width:8295;" filled="f" stroked="t" coordorigin="4,988" coordsize="8295,0" path="m4,988l8298,988e">
                <v:path arrowok="t"/>
                <v:fill on="f" focussize="0,0"/>
                <v:stroke weight="0.358976377952756pt" color="#8CAC6B"/>
                <v:imagedata o:title=""/>
                <o:lock v:ext="edit"/>
              </v:shape>
            </v:group>
            <v:group id="_x0000_s1408" o:spid="_x0000_s1408" o:spt="203" style="position:absolute;left:4;top:982;height:2;width:8295;" coordorigin="4,982" coordsize="8295,2">
              <o:lock v:ext="edit"/>
              <v:shape id="_x0000_s1409" o:spid="_x0000_s1409" style="position:absolute;left:4;top:982;height:2;width:8295;" filled="f" stroked="t" coordorigin="4,982" coordsize="8295,0" path="m4,982l8298,982e">
                <v:path arrowok="t"/>
                <v:fill on="f" focussize="0,0"/>
                <v:stroke weight="0.24pt" color="#8CAC6D"/>
                <v:imagedata o:title=""/>
                <o:lock v:ext="edit"/>
              </v:shape>
            </v:group>
            <v:group id="_x0000_s1410" o:spid="_x0000_s1410" o:spt="203" style="position:absolute;left:4;top:977;height:2;width:8295;" coordorigin="4,977" coordsize="8295,2">
              <o:lock v:ext="edit"/>
              <v:shape id="_x0000_s1411" o:spid="_x0000_s1411" style="position:absolute;left:4;top:977;height:2;width:8295;" filled="f" stroked="t" coordorigin="4,977" coordsize="8295,0" path="m4,977l8298,977e">
                <v:path arrowok="t"/>
                <v:fill on="f" focussize="0,0"/>
                <v:stroke weight="0.24pt" color="#8EAE6E"/>
                <v:imagedata o:title=""/>
                <o:lock v:ext="edit"/>
              </v:shape>
            </v:group>
            <v:group id="_x0000_s1412" o:spid="_x0000_s1412" o:spt="203" style="position:absolute;left:4;top:971;height:2;width:8295;" coordorigin="4,971" coordsize="8295,2">
              <o:lock v:ext="edit"/>
              <v:shape id="_x0000_s1413" o:spid="_x0000_s1413" style="position:absolute;left:4;top:971;height:2;width:8295;" filled="f" stroked="t" coordorigin="4,971" coordsize="8295,0" path="m4,971l8298,971e">
                <v:path arrowok="t"/>
                <v:fill on="f" focussize="0,0"/>
                <v:stroke weight="0.358976377952756pt" color="#8EAE6E"/>
                <v:imagedata o:title=""/>
                <o:lock v:ext="edit"/>
              </v:shape>
            </v:group>
            <v:group id="_x0000_s1414" o:spid="_x0000_s1414" o:spt="203" style="position:absolute;left:4;top:965;height:2;width:8295;" coordorigin="4,965" coordsize="8295,2">
              <o:lock v:ext="edit"/>
              <v:shape id="_x0000_s1415" o:spid="_x0000_s1415" style="position:absolute;left:4;top:965;height:2;width:8295;" filled="f" stroked="t" coordorigin="4,965" coordsize="8295,0" path="m4,965l8298,965e">
                <v:path arrowok="t"/>
                <v:fill on="f" focussize="0,0"/>
                <v:stroke weight="0.24pt" color="#8FAE6F"/>
                <v:imagedata o:title=""/>
                <o:lock v:ext="edit"/>
              </v:shape>
            </v:group>
            <v:group id="_x0000_s1416" o:spid="_x0000_s1416" o:spt="203" style="position:absolute;left:4;top:959;height:2;width:8295;" coordorigin="4,959" coordsize="8295,2">
              <o:lock v:ext="edit"/>
              <v:shape id="_x0000_s1417" o:spid="_x0000_s1417" style="position:absolute;left:4;top:959;height:2;width:8295;" filled="f" stroked="t" coordorigin="4,959" coordsize="8295,0" path="m4,959l8298,959e">
                <v:path arrowok="t"/>
                <v:fill on="f" focussize="0,0"/>
                <v:stroke weight="0.36pt" color="#8FAF6F"/>
                <v:imagedata o:title=""/>
                <o:lock v:ext="edit"/>
              </v:shape>
            </v:group>
            <v:group id="_x0000_s1418" o:spid="_x0000_s1418" o:spt="203" style="position:absolute;left:4;top:953;height:2;width:8295;" coordorigin="4,953" coordsize="8295,2">
              <o:lock v:ext="edit"/>
              <v:shape id="_x0000_s1419" o:spid="_x0000_s1419" style="position:absolute;left:4;top:953;height:2;width:8295;" filled="f" stroked="t" coordorigin="4,953" coordsize="8295,0" path="m4,953l8298,953e">
                <v:path arrowok="t"/>
                <v:fill on="f" focussize="0,0"/>
                <v:stroke weight="0.24pt" color="#8FAF70"/>
                <v:imagedata o:title=""/>
                <o:lock v:ext="edit"/>
              </v:shape>
            </v:group>
            <v:group id="_x0000_s1420" o:spid="_x0000_s1420" o:spt="203" style="position:absolute;left:4;top:948;height:2;width:8295;" coordorigin="4,948" coordsize="8295,2">
              <o:lock v:ext="edit"/>
              <v:shape id="_x0000_s1421" o:spid="_x0000_s1421" style="position:absolute;left:4;top:948;height:2;width:8295;" filled="f" stroked="t" coordorigin="4,948" coordsize="8295,0" path="m4,948l8298,948e">
                <v:path arrowok="t"/>
                <v:fill on="f" focussize="0,0"/>
                <v:stroke weight="0.238976377952756pt" color="#90B070"/>
                <v:imagedata o:title=""/>
                <o:lock v:ext="edit"/>
              </v:shape>
            </v:group>
            <v:group id="_x0000_s1422" o:spid="_x0000_s1422" o:spt="203" style="position:absolute;left:4;top:942;height:2;width:8295;" coordorigin="4,942" coordsize="8295,2">
              <o:lock v:ext="edit"/>
              <v:shape id="_x0000_s1423" o:spid="_x0000_s1423" style="position:absolute;left:4;top:942;height:2;width:8295;" filled="f" stroked="t" coordorigin="4,942" coordsize="8295,0" path="m4,942l8298,942e">
                <v:path arrowok="t"/>
                <v:fill on="f" focussize="0,0"/>
                <v:stroke weight="0.36pt" color="#90B072"/>
                <v:imagedata o:title=""/>
                <o:lock v:ext="edit"/>
              </v:shape>
            </v:group>
            <v:group id="_x0000_s1424" o:spid="_x0000_s1424" o:spt="203" style="position:absolute;left:4;top:936;height:2;width:8295;" coordorigin="4,936" coordsize="8295,2">
              <o:lock v:ext="edit"/>
              <v:shape id="_x0000_s1425" o:spid="_x0000_s1425" style="position:absolute;left:4;top:936;height:2;width:8295;" filled="f" stroked="t" coordorigin="4,936" coordsize="8295,0" path="m4,936l8298,936e">
                <v:path arrowok="t"/>
                <v:fill on="f" focussize="0,0"/>
                <v:stroke weight="0.24pt" color="#91B073"/>
                <v:imagedata o:title=""/>
                <o:lock v:ext="edit"/>
              </v:shape>
            </v:group>
            <v:group id="_x0000_s1426" o:spid="_x0000_s1426" o:spt="203" style="position:absolute;left:4;top:931;height:2;width:8295;" coordorigin="4,931" coordsize="8295,2">
              <o:lock v:ext="edit"/>
              <v:shape id="_x0000_s1427" o:spid="_x0000_s1427" style="position:absolute;left:4;top:931;height:2;width:8295;" filled="f" stroked="t" coordorigin="4,931" coordsize="8295,0" path="m4,931l8298,931e">
                <v:path arrowok="t"/>
                <v:fill on="f" focussize="0,0"/>
                <v:stroke weight="0.238976377952756pt" color="#91B073"/>
                <v:imagedata o:title=""/>
                <o:lock v:ext="edit"/>
              </v:shape>
            </v:group>
            <v:group id="_x0000_s1428" o:spid="_x0000_s1428" o:spt="203" style="position:absolute;left:4;top:925;height:2;width:8295;" coordorigin="4,925" coordsize="8295,2">
              <o:lock v:ext="edit"/>
              <v:shape id="_x0000_s1429" o:spid="_x0000_s1429" style="position:absolute;left:4;top:925;height:2;width:8295;" filled="f" stroked="t" coordorigin="4,925" coordsize="8295,0" path="m4,925l8298,925e">
                <v:path arrowok="t"/>
                <v:fill on="f" focussize="0,0"/>
                <v:stroke weight="0.36pt" color="#93B073"/>
                <v:imagedata o:title=""/>
                <o:lock v:ext="edit"/>
              </v:shape>
            </v:group>
            <v:group id="_x0000_s1430" o:spid="_x0000_s1430" o:spt="203" style="position:absolute;left:4;top:919;height:2;width:8295;" coordorigin="4,919" coordsize="8295,2">
              <o:lock v:ext="edit"/>
              <v:shape id="_x0000_s1431" o:spid="_x0000_s1431" style="position:absolute;left:4;top:919;height:2;width:8295;" filled="f" stroked="t" coordorigin="4,919" coordsize="8295,0" path="m4,919l8298,919e">
                <v:path arrowok="t"/>
                <v:fill on="f" focussize="0,0"/>
                <v:stroke weight="0.24pt" color="#94B174"/>
                <v:imagedata o:title=""/>
                <o:lock v:ext="edit"/>
              </v:shape>
            </v:group>
            <v:group id="_x0000_s1432" o:spid="_x0000_s1432" o:spt="203" style="position:absolute;left:4;top:913;height:2;width:8295;" coordorigin="4,913" coordsize="8295,2">
              <o:lock v:ext="edit"/>
              <v:shape id="_x0000_s1433" o:spid="_x0000_s1433" style="position:absolute;left:4;top:913;height:2;width:8295;" filled="f" stroked="t" coordorigin="4,913" coordsize="8295,0" path="m4,913l8298,913e">
                <v:path arrowok="t"/>
                <v:fill on="f" focussize="0,0"/>
                <v:stroke weight="0.358976377952756pt" color="#94B175"/>
                <v:imagedata o:title=""/>
                <o:lock v:ext="edit"/>
              </v:shape>
            </v:group>
            <v:group id="_x0000_s1434" o:spid="_x0000_s1434" o:spt="203" style="position:absolute;left:4;top:907;height:2;width:8295;" coordorigin="4,907" coordsize="8295,2">
              <o:lock v:ext="edit"/>
              <v:shape id="_x0000_s1435" o:spid="_x0000_s1435" style="position:absolute;left:4;top:907;height:2;width:8295;" filled="f" stroked="t" coordorigin="4,907" coordsize="8295,0" path="m4,907l8298,907e">
                <v:path arrowok="t"/>
                <v:fill on="f" focussize="0,0"/>
                <v:stroke weight="0.24pt" color="#94B375"/>
                <v:imagedata o:title=""/>
                <o:lock v:ext="edit"/>
              </v:shape>
            </v:group>
            <v:group id="_x0000_s1436" o:spid="_x0000_s1436" o:spt="203" style="position:absolute;left:4;top:903;height:2;width:8295;" coordorigin="4,903" coordsize="8295,2">
              <o:lock v:ext="edit"/>
              <v:shape id="_x0000_s1437" o:spid="_x0000_s1437" style="position:absolute;left:4;top:903;height:2;width:8295;" filled="f" stroked="t" coordorigin="4,903" coordsize="8295,0" path="m4,903l8298,903e">
                <v:path arrowok="t"/>
                <v:fill on="f" focussize="0,0"/>
                <v:stroke weight="0.24pt" color="#94B377"/>
                <v:imagedata o:title=""/>
                <o:lock v:ext="edit"/>
              </v:shape>
            </v:group>
            <v:group id="_x0000_s1438" o:spid="_x0000_s1438" o:spt="203" style="position:absolute;left:4;top:897;height:2;width:8295;" coordorigin="4,897" coordsize="8295,2">
              <o:lock v:ext="edit"/>
              <v:shape id="_x0000_s1439" o:spid="_x0000_s1439" style="position:absolute;left:4;top:897;height:2;width:8295;" filled="f" stroked="t" coordorigin="4,897" coordsize="8295,0" path="m4,897l8298,897e">
                <v:path arrowok="t"/>
                <v:fill on="f" focussize="0,0"/>
                <v:stroke weight="0.358976377952756pt" color="#95B478"/>
                <v:imagedata o:title=""/>
                <o:lock v:ext="edit"/>
              </v:shape>
            </v:group>
            <v:group id="_x0000_s1440" o:spid="_x0000_s1440" o:spt="203" style="position:absolute;left:4;top:891;height:2;width:8295;" coordorigin="4,891" coordsize="8295,2">
              <o:lock v:ext="edit"/>
              <v:shape id="_x0000_s1441" o:spid="_x0000_s1441" style="position:absolute;left:4;top:891;height:2;width:8295;" filled="f" stroked="t" coordorigin="4,891" coordsize="8295,0" path="m4,891l8298,891e">
                <v:path arrowok="t"/>
                <v:fill on="f" focussize="0,0"/>
                <v:stroke weight="0.24pt" color="#95B478"/>
                <v:imagedata o:title=""/>
                <o:lock v:ext="edit"/>
              </v:shape>
            </v:group>
            <v:group id="_x0000_s1442" o:spid="_x0000_s1442" o:spt="203" style="position:absolute;left:4;top:885;height:2;width:8295;" coordorigin="4,885" coordsize="8295,2">
              <o:lock v:ext="edit"/>
              <v:shape id="_x0000_s1443" o:spid="_x0000_s1443" style="position:absolute;left:4;top:885;height:2;width:8295;" filled="f" stroked="t" coordorigin="4,885" coordsize="8295,0" path="m4,885l8298,885e">
                <v:path arrowok="t"/>
                <v:fill on="f" focussize="0,0"/>
                <v:stroke weight="0.36pt" color="#97B478"/>
                <v:imagedata o:title=""/>
                <o:lock v:ext="edit"/>
              </v:shape>
            </v:group>
            <v:group id="_x0000_s1444" o:spid="_x0000_s1444" o:spt="203" style="position:absolute;left:4;top:879;height:2;width:8295;" coordorigin="4,879" coordsize="8295,2">
              <o:lock v:ext="edit"/>
              <v:shape id="_x0000_s1445" o:spid="_x0000_s1445" style="position:absolute;left:4;top:879;height:2;width:8295;" filled="f" stroked="t" coordorigin="4,879" coordsize="8295,0" path="m4,879l8298,879e">
                <v:path arrowok="t"/>
                <v:fill on="f" focussize="0,0"/>
                <v:stroke weight="0.238976377952756pt" color="#98B479"/>
                <v:imagedata o:title=""/>
                <o:lock v:ext="edit"/>
              </v:shape>
            </v:group>
            <v:group id="_x0000_s1446" o:spid="_x0000_s1446" o:spt="203" style="position:absolute;left:4;top:874;height:2;width:8295;" coordorigin="4,874" coordsize="8295,2">
              <o:lock v:ext="edit"/>
              <v:shape id="_x0000_s1447" o:spid="_x0000_s1447" style="position:absolute;left:4;top:874;height:2;width:8295;" filled="f" stroked="t" coordorigin="4,874" coordsize="8295,0" path="m4,874l8298,874e">
                <v:path arrowok="t"/>
                <v:fill on="f" focussize="0,0"/>
                <v:stroke weight="0.24pt" color="#98B47B"/>
                <v:imagedata o:title=""/>
                <o:lock v:ext="edit"/>
              </v:shape>
            </v:group>
            <v:group id="_x0000_s1448" o:spid="_x0000_s1448" o:spt="203" style="position:absolute;left:4;top:868;height:2;width:8295;" coordorigin="4,868" coordsize="8295,2">
              <o:lock v:ext="edit"/>
              <v:shape id="_x0000_s1449" o:spid="_x0000_s1449" style="position:absolute;left:4;top:868;height:2;width:8295;" filled="f" stroked="t" coordorigin="4,868" coordsize="8295,0" path="m4,868l8298,868e">
                <v:path arrowok="t"/>
                <v:fill on="f" focussize="0,0"/>
                <v:stroke weight="0.36pt" color="#99B57B"/>
                <v:imagedata o:title=""/>
                <o:lock v:ext="edit"/>
              </v:shape>
            </v:group>
            <v:group id="_x0000_s1450" o:spid="_x0000_s1450" o:spt="203" style="position:absolute;left:4;top:862;height:2;width:8295;" coordorigin="4,862" coordsize="8295,2">
              <o:lock v:ext="edit"/>
              <v:shape id="_x0000_s1451" o:spid="_x0000_s1451" style="position:absolute;left:4;top:862;height:2;width:8295;" filled="f" stroked="t" coordorigin="4,862" coordsize="8295,0" path="m4,862l8298,862e">
                <v:path arrowok="t"/>
                <v:fill on="f" focussize="0,0"/>
                <v:stroke weight="0.24pt" color="#99B57C"/>
                <v:imagedata o:title=""/>
                <o:lock v:ext="edit"/>
              </v:shape>
            </v:group>
            <v:group id="_x0000_s1452" o:spid="_x0000_s1452" o:spt="203" style="position:absolute;left:4;top:856;height:2;width:8295;" coordorigin="4,856" coordsize="8295,2">
              <o:lock v:ext="edit"/>
              <v:shape id="_x0000_s1453" o:spid="_x0000_s1453" style="position:absolute;left:4;top:856;height:2;width:8295;" filled="f" stroked="t" coordorigin="4,856" coordsize="8295,0" path="m4,856l8298,856e">
                <v:path arrowok="t"/>
                <v:fill on="f" focussize="0,0"/>
                <v:stroke weight="0.358976377952756pt" color="#99B67D"/>
                <v:imagedata o:title=""/>
                <o:lock v:ext="edit"/>
              </v:shape>
            </v:group>
            <v:group id="_x0000_s1454" o:spid="_x0000_s1454" o:spt="203" style="position:absolute;left:4;top:850;height:2;width:8295;" coordorigin="4,850" coordsize="8295,2">
              <o:lock v:ext="edit"/>
              <v:shape id="_x0000_s1455" o:spid="_x0000_s1455" style="position:absolute;left:4;top:850;height:2;width:8295;" filled="f" stroked="t" coordorigin="4,850" coordsize="8295,0" path="m4,850l8298,850e">
                <v:path arrowok="t"/>
                <v:fill on="f" focussize="0,0"/>
                <v:stroke weight="0.24pt" color="#99B67D"/>
                <v:imagedata o:title=""/>
                <o:lock v:ext="edit"/>
              </v:shape>
            </v:group>
            <v:group id="_x0000_s1456" o:spid="_x0000_s1456" o:spt="203" style="position:absolute;left:4;top:845;height:2;width:8295;" coordorigin="4,845" coordsize="8295,2">
              <o:lock v:ext="edit"/>
              <v:shape id="_x0000_s1457" o:spid="_x0000_s1457" style="position:absolute;left:4;top:845;height:2;width:8295;" filled="f" stroked="t" coordorigin="4,845" coordsize="8295,0" path="m4,845l8298,845e">
                <v:path arrowok="t"/>
                <v:fill on="f" focussize="0,0"/>
                <v:stroke weight="0.24pt" color="#9AB67D"/>
                <v:imagedata o:title=""/>
                <o:lock v:ext="edit"/>
              </v:shape>
            </v:group>
            <v:group id="_x0000_s1458" o:spid="_x0000_s1458" o:spt="203" style="position:absolute;left:4;top:839;height:2;width:8295;" coordorigin="4,839" coordsize="8295,2">
              <o:lock v:ext="edit"/>
              <v:shape id="_x0000_s1459" o:spid="_x0000_s1459" style="position:absolute;left:4;top:839;height:2;width:8295;" filled="f" stroked="t" coordorigin="4,839" coordsize="8295,0" path="m4,839l8298,839e">
                <v:path arrowok="t"/>
                <v:fill on="f" focussize="0,0"/>
                <v:stroke weight="0.358976377952756pt" color="#9CB87E"/>
                <v:imagedata o:title=""/>
                <o:lock v:ext="edit"/>
              </v:shape>
            </v:group>
            <v:group id="_x0000_s1460" o:spid="_x0000_s1460" o:spt="203" style="position:absolute;left:4;top:833;height:2;width:8295;" coordorigin="4,833" coordsize="8295,2">
              <o:lock v:ext="edit"/>
              <v:shape id="_x0000_s1461" o:spid="_x0000_s1461" style="position:absolute;left:4;top:833;height:2;width:8295;" filled="f" stroked="t" coordorigin="4,833" coordsize="8295,0" path="m4,833l8298,833e">
                <v:path arrowok="t"/>
                <v:fill on="f" focussize="0,0"/>
                <v:stroke weight="0.24pt" color="#9CB880"/>
                <v:imagedata o:title=""/>
                <o:lock v:ext="edit"/>
              </v:shape>
            </v:group>
            <v:group id="_x0000_s1462" o:spid="_x0000_s1462" o:spt="203" style="position:absolute;left:4;top:827;height:2;width:8295;" coordorigin="4,827" coordsize="8295,2">
              <o:lock v:ext="edit"/>
              <v:shape id="_x0000_s1463" o:spid="_x0000_s1463" style="position:absolute;left:4;top:827;height:2;width:8295;" filled="f" stroked="t" coordorigin="4,827" coordsize="8295,0" path="m4,827l8298,827e">
                <v:path arrowok="t"/>
                <v:fill on="f" focussize="0,0"/>
                <v:stroke weight="0.36pt" color="#9DB980"/>
                <v:imagedata o:title=""/>
                <o:lock v:ext="edit"/>
              </v:shape>
            </v:group>
            <v:group id="_x0000_s1464" o:spid="_x0000_s1464" o:spt="203" style="position:absolute;left:4;top:821;height:2;width:8295;" coordorigin="4,821" coordsize="8295,2">
              <o:lock v:ext="edit"/>
              <v:shape id="_x0000_s1465" o:spid="_x0000_s1465" style="position:absolute;left:4;top:821;height:2;width:8295;" filled="f" stroked="t" coordorigin="4,821" coordsize="8295,0" path="m4,821l8298,821e">
                <v:path arrowok="t"/>
                <v:fill on="f" focussize="0,0"/>
                <v:stroke weight="0.238976377952756pt" color="#9DB981"/>
                <v:imagedata o:title=""/>
                <o:lock v:ext="edit"/>
              </v:shape>
            </v:group>
            <v:group id="_x0000_s1466" o:spid="_x0000_s1466" o:spt="203" style="position:absolute;left:4;top:816;height:2;width:8295;" coordorigin="4,816" coordsize="8295,2">
              <o:lock v:ext="edit"/>
              <v:shape id="_x0000_s1467" o:spid="_x0000_s1467" style="position:absolute;left:4;top:816;height:2;width:8295;" filled="f" stroked="t" coordorigin="4,816" coordsize="8295,0" path="m4,816l8298,816e">
                <v:path arrowok="t"/>
                <v:fill on="f" focussize="0,0"/>
                <v:stroke weight="0.24pt" color="#9DB981"/>
                <v:imagedata o:title=""/>
                <o:lock v:ext="edit"/>
              </v:shape>
            </v:group>
            <v:group id="_x0000_s1468" o:spid="_x0000_s1468" o:spt="203" style="position:absolute;left:4;top:810;height:2;width:8295;" coordorigin="4,810" coordsize="8295,2">
              <o:lock v:ext="edit"/>
              <v:shape id="_x0000_s1469" o:spid="_x0000_s1469" style="position:absolute;left:4;top:810;height:2;width:8295;" filled="f" stroked="t" coordorigin="4,810" coordsize="8295,0" path="m4,810l8298,810e">
                <v:path arrowok="t"/>
                <v:fill on="f" focussize="0,0"/>
                <v:stroke weight="0.36pt" color="#9DB981"/>
                <v:imagedata o:title=""/>
                <o:lock v:ext="edit"/>
              </v:shape>
            </v:group>
            <v:group id="_x0000_s1470" o:spid="_x0000_s1470" o:spt="203" style="position:absolute;left:4;top:804;height:2;width:8295;" coordorigin="4,804" coordsize="8295,2">
              <o:lock v:ext="edit"/>
              <v:shape id="_x0000_s1471" o:spid="_x0000_s1471" style="position:absolute;left:4;top:804;height:2;width:8295;" filled="f" stroked="t" coordorigin="4,804" coordsize="8295,0" path="m4,804l8298,804e">
                <v:path arrowok="t"/>
                <v:fill on="f" focussize="0,0"/>
                <v:stroke weight="0.238976377952756pt" color="#9EB982"/>
                <v:imagedata o:title=""/>
                <o:lock v:ext="edit"/>
              </v:shape>
            </v:group>
            <v:group id="_x0000_s1472" o:spid="_x0000_s1472" o:spt="203" style="position:absolute;left:4;top:800;height:2;width:8295;" coordorigin="4,800" coordsize="8295,2">
              <o:lock v:ext="edit"/>
              <v:shape id="_x0000_s1473" o:spid="_x0000_s1473" style="position:absolute;left:4;top:800;height:2;width:8295;" filled="f" stroked="t" coordorigin="4,800" coordsize="8295,0" path="m4,800l8298,800e">
                <v:path arrowok="t"/>
                <v:fill on="f" focussize="0,0"/>
                <v:stroke weight="0.24pt" color="#A0BA83"/>
                <v:imagedata o:title=""/>
                <o:lock v:ext="edit"/>
              </v:shape>
            </v:group>
            <v:group id="_x0000_s1474" o:spid="_x0000_s1474" o:spt="203" style="position:absolute;left:4;top:794;height:2;width:8295;" coordorigin="4,794" coordsize="8295,2">
              <o:lock v:ext="edit"/>
              <v:shape id="_x0000_s1475" o:spid="_x0000_s1475" style="position:absolute;left:4;top:794;height:2;width:8295;" filled="f" stroked="t" coordorigin="4,794" coordsize="8295,0" path="m4,794l8298,794e">
                <v:path arrowok="t"/>
                <v:fill on="f" focussize="0,0"/>
                <v:stroke weight="0.36pt" color="#A0BA85"/>
                <v:imagedata o:title=""/>
                <o:lock v:ext="edit"/>
              </v:shape>
            </v:group>
            <v:group id="_x0000_s1476" o:spid="_x0000_s1476" o:spt="203" style="position:absolute;left:4;top:788;height:2;width:8295;" coordorigin="4,788" coordsize="8295,2">
              <o:lock v:ext="edit"/>
              <v:shape id="_x0000_s1477" o:spid="_x0000_s1477" style="position:absolute;left:4;top:788;height:2;width:8295;" filled="f" stroked="t" coordorigin="4,788" coordsize="8295,0" path="m4,788l8298,788e">
                <v:path arrowok="t"/>
                <v:fill on="f" focussize="0,0"/>
                <v:stroke weight="0.238976377952756pt" color="#A1BC85"/>
                <v:imagedata o:title=""/>
                <o:lock v:ext="edit"/>
              </v:shape>
            </v:group>
            <v:group id="_x0000_s1478" o:spid="_x0000_s1478" o:spt="203" style="position:absolute;left:4;top:782;height:2;width:8295;" coordorigin="4,782" coordsize="8295,2">
              <o:lock v:ext="edit"/>
              <v:shape id="_x0000_s1479" o:spid="_x0000_s1479" style="position:absolute;left:4;top:782;height:2;width:8295;" filled="f" stroked="t" coordorigin="4,782" coordsize="8295,0" path="m4,782l8298,782e">
                <v:path arrowok="t"/>
                <v:fill on="f" focussize="0,0"/>
                <v:stroke weight="0.36pt" color="#A1BC86"/>
                <v:imagedata o:title=""/>
                <o:lock v:ext="edit"/>
              </v:shape>
            </v:group>
            <v:group id="_x0000_s1480" o:spid="_x0000_s1480" o:spt="203" style="position:absolute;left:4;top:776;height:2;width:8295;" coordorigin="4,776" coordsize="8295,2">
              <o:lock v:ext="edit"/>
              <v:shape id="_x0000_s1481" o:spid="_x0000_s1481" style="position:absolute;left:4;top:776;height:2;width:8295;" filled="f" stroked="t" coordorigin="4,776" coordsize="8295,0" path="m4,776l8298,776e">
                <v:path arrowok="t"/>
                <v:fill on="f" focussize="0,0"/>
                <v:stroke weight="0.24pt" color="#A2BD86"/>
                <v:imagedata o:title=""/>
                <o:lock v:ext="edit"/>
              </v:shape>
            </v:group>
            <v:group id="_x0000_s1482" o:spid="_x0000_s1482" o:spt="203" style="position:absolute;left:4;top:771;height:2;width:8295;" coordorigin="4,771" coordsize="8295,2">
              <o:lock v:ext="edit"/>
              <v:shape id="_x0000_s1483" o:spid="_x0000_s1483" style="position:absolute;left:4;top:771;height:2;width:8295;" filled="f" stroked="t" coordorigin="4,771" coordsize="8295,0" path="m4,771l8298,771e">
                <v:path arrowok="t"/>
                <v:fill on="f" focussize="0,0"/>
                <v:stroke weight="0.24pt" color="#A2BD86"/>
                <v:imagedata o:title=""/>
                <o:lock v:ext="edit"/>
              </v:shape>
            </v:group>
            <v:group id="_x0000_s1484" o:spid="_x0000_s1484" o:spt="203" style="position:absolute;left:4;top:765;height:2;width:8295;" coordorigin="4,765" coordsize="8295,2">
              <o:lock v:ext="edit"/>
              <v:shape id="_x0000_s1485" o:spid="_x0000_s1485" style="position:absolute;left:4;top:765;height:2;width:8295;" filled="f" stroked="t" coordorigin="4,765" coordsize="8295,0" path="m4,765l8298,765e">
                <v:path arrowok="t"/>
                <v:fill on="f" focussize="0,0"/>
                <v:stroke weight="0.358976377952756pt" color="#A2BD87"/>
                <v:imagedata o:title=""/>
                <o:lock v:ext="edit"/>
              </v:shape>
            </v:group>
            <v:group id="_x0000_s1486" o:spid="_x0000_s1486" o:spt="203" style="position:absolute;left:4;top:759;height:2;width:8295;" coordorigin="4,759" coordsize="8295,2">
              <o:lock v:ext="edit"/>
              <v:shape id="_x0000_s1487" o:spid="_x0000_s1487" style="position:absolute;left:4;top:759;height:2;width:8295;" filled="f" stroked="t" coordorigin="4,759" coordsize="8295,0" path="m4,759l8298,759e">
                <v:path arrowok="t"/>
                <v:fill on="f" focussize="0,0"/>
                <v:stroke weight="0.24pt" color="#A3BE89"/>
                <v:imagedata o:title=""/>
                <o:lock v:ext="edit"/>
              </v:shape>
            </v:group>
            <v:group id="_x0000_s1488" o:spid="_x0000_s1488" o:spt="203" style="position:absolute;left:4;top:753;height:2;width:8295;" coordorigin="4,753" coordsize="8295,2">
              <o:lock v:ext="edit"/>
              <v:shape id="_x0000_s1489" o:spid="_x0000_s1489" style="position:absolute;left:4;top:753;height:2;width:8295;" filled="f" stroked="t" coordorigin="4,753" coordsize="8295,0" path="m4,753l8298,753e">
                <v:path arrowok="t"/>
                <v:fill on="f" focussize="0,0"/>
                <v:stroke weight="0.36pt" color="#A3BE8A"/>
                <v:imagedata o:title=""/>
                <o:lock v:ext="edit"/>
              </v:shape>
            </v:group>
            <v:group id="_x0000_s1490" o:spid="_x0000_s1490" o:spt="203" style="position:absolute;left:4;top:747;height:2;width:8295;" coordorigin="4,747" coordsize="8295,2">
              <o:lock v:ext="edit"/>
              <v:shape id="_x0000_s1491" o:spid="_x0000_s1491" style="position:absolute;left:4;top:747;height:2;width:8295;" filled="f" stroked="t" coordorigin="4,747" coordsize="8295,0" path="m4,747l8298,747e">
                <v:path arrowok="t"/>
                <v:fill on="f" focussize="0,0"/>
                <v:stroke weight="0.238976377952756pt" color="#A5BE8A"/>
                <v:imagedata o:title=""/>
                <o:lock v:ext="edit"/>
              </v:shape>
            </v:group>
            <v:group id="_x0000_s1492" o:spid="_x0000_s1492" o:spt="203" style="position:absolute;left:4;top:742;height:2;width:8295;" coordorigin="4,742" coordsize="8295,2">
              <o:lock v:ext="edit"/>
              <v:shape id="_x0000_s1493" o:spid="_x0000_s1493" style="position:absolute;left:4;top:742;height:2;width:8295;" filled="f" stroked="t" coordorigin="4,742" coordsize="8295,0" path="m4,742l8298,742e">
                <v:path arrowok="t"/>
                <v:fill on="f" focussize="0,0"/>
                <v:stroke weight="0.24pt" color="#A5BE8B"/>
                <v:imagedata o:title=""/>
                <o:lock v:ext="edit"/>
              </v:shape>
            </v:group>
            <v:group id="_x0000_s1494" o:spid="_x0000_s1494" o:spt="203" style="position:absolute;left:4;top:736;height:2;width:8295;" coordorigin="4,736" coordsize="8295,2">
              <o:lock v:ext="edit"/>
              <v:shape id="_x0000_s1495" o:spid="_x0000_s1495" style="position:absolute;left:4;top:736;height:2;width:8295;" filled="f" stroked="t" coordorigin="4,736" coordsize="8295,0" path="m4,736l8298,736e">
                <v:path arrowok="t"/>
                <v:fill on="f" focussize="0,0"/>
                <v:stroke weight="0.36pt" color="#A6BF8B"/>
                <v:imagedata o:title=""/>
                <o:lock v:ext="edit"/>
              </v:shape>
            </v:group>
            <v:group id="_x0000_s1496" o:spid="_x0000_s1496" o:spt="203" style="position:absolute;left:4;top:731;height:2;width:8295;" coordorigin="4,731" coordsize="8295,2">
              <o:lock v:ext="edit"/>
              <v:shape id="_x0000_s1497" o:spid="_x0000_s1497" style="position:absolute;left:4;top:731;height:2;width:8295;" filled="f" stroked="t" coordorigin="4,731" coordsize="8295,0" path="m4,731l8298,731e">
                <v:path arrowok="t"/>
                <v:fill on="f" focussize="0,0"/>
                <v:stroke weight="0.118976377952756pt" color="#A6BF8B"/>
                <v:imagedata o:title=""/>
                <o:lock v:ext="edit"/>
              </v:shape>
            </v:group>
            <v:group id="_x0000_s1498" o:spid="_x0000_s1498" o:spt="203" style="position:absolute;left:4;top:729;height:2;width:8295;" coordorigin="4,729" coordsize="8295,2">
              <o:lock v:ext="edit"/>
              <v:shape id="_x0000_s1499" o:spid="_x0000_s1499" style="position:absolute;left:4;top:729;height:2;width:8295;" filled="f" stroked="t" coordorigin="4,729" coordsize="8295,0" path="m4,729l8298,729e">
                <v:path arrowok="t"/>
                <v:fill on="f" focussize="0,0"/>
                <v:stroke weight="0.12pt" color="#A6BF8B"/>
                <v:imagedata o:title=""/>
                <o:lock v:ext="edit"/>
              </v:shape>
            </v:group>
            <v:group id="_x0000_s1500" o:spid="_x0000_s1500" o:spt="203" style="position:absolute;left:4;top:724;height:2;width:8295;" coordorigin="4,724" coordsize="8295,2">
              <o:lock v:ext="edit"/>
              <v:shape id="_x0000_s1501" o:spid="_x0000_s1501" style="position:absolute;left:4;top:724;height:2;width:8295;" filled="f" stroked="t" coordorigin="4,724" coordsize="8295,0" path="m4,724l8298,724e">
                <v:path arrowok="t"/>
                <v:fill on="f" focussize="0,0"/>
                <v:stroke weight="0.36pt" color="#A6BF8C"/>
                <v:imagedata o:title=""/>
                <o:lock v:ext="edit"/>
              </v:shape>
            </v:group>
            <v:group id="_x0000_s1502" o:spid="_x0000_s1502" o:spt="203" style="position:absolute;left:4;top:718;height:2;width:8295;" coordorigin="4,718" coordsize="8295,2">
              <o:lock v:ext="edit"/>
              <v:shape id="_x0000_s1503" o:spid="_x0000_s1503" style="position:absolute;left:4;top:718;height:2;width:8295;" filled="f" stroked="t" coordorigin="4,718" coordsize="8295,0" path="m4,718l8298,718e">
                <v:path arrowok="t"/>
                <v:fill on="f" focussize="0,0"/>
                <v:stroke weight="0.24pt" color="#A7C18E"/>
                <v:imagedata o:title=""/>
                <o:lock v:ext="edit"/>
              </v:shape>
            </v:group>
            <v:group id="_x0000_s1504" o:spid="_x0000_s1504" o:spt="203" style="position:absolute;left:4;top:713;height:2;width:8295;" coordorigin="4,713" coordsize="8295,2">
              <o:lock v:ext="edit"/>
              <v:shape id="_x0000_s1505" o:spid="_x0000_s1505" style="position:absolute;left:4;top:713;height:2;width:8295;" filled="f" stroked="t" coordorigin="4,713" coordsize="8295,0" path="m4,713l8298,713e">
                <v:path arrowok="t"/>
                <v:fill on="f" focussize="0,0"/>
                <v:stroke weight="0.238976377952756pt" color="#A7C18F"/>
                <v:imagedata o:title=""/>
                <o:lock v:ext="edit"/>
              </v:shape>
            </v:group>
            <v:group id="_x0000_s1506" o:spid="_x0000_s1506" o:spt="203" style="position:absolute;left:4;top:707;height:2;width:8295;" coordorigin="4,707" coordsize="8295,2">
              <o:lock v:ext="edit"/>
              <v:shape id="_x0000_s1507" o:spid="_x0000_s1507" style="position:absolute;left:4;top:707;height:2;width:8295;" filled="f" stroked="t" coordorigin="4,707" coordsize="8295,0" path="m4,707l8298,707e">
                <v:path arrowok="t"/>
                <v:fill on="f" focussize="0,0"/>
                <v:stroke weight="0.36pt" color="#A8C28F"/>
                <v:imagedata o:title=""/>
                <o:lock v:ext="edit"/>
              </v:shape>
            </v:group>
            <v:group id="_x0000_s1508" o:spid="_x0000_s1508" o:spt="203" style="position:absolute;left:4;top:701;height:2;width:8295;" coordorigin="4,701" coordsize="8295,2">
              <o:lock v:ext="edit"/>
              <v:shape id="_x0000_s1509" o:spid="_x0000_s1509" style="position:absolute;left:4;top:701;height:2;width:8295;" filled="f" stroked="t" coordorigin="4,701" coordsize="8295,0" path="m4,701l8298,701e">
                <v:path arrowok="t"/>
                <v:fill on="f" focussize="0,0"/>
                <v:stroke weight="0.24pt" color="#A8C28F"/>
                <v:imagedata o:title=""/>
                <o:lock v:ext="edit"/>
              </v:shape>
            </v:group>
            <v:group id="_x0000_s1510" o:spid="_x0000_s1510" o:spt="203" style="position:absolute;left:4;top:695;height:2;width:8295;" coordorigin="4,695" coordsize="8295,2">
              <o:lock v:ext="edit"/>
              <v:shape id="_x0000_s1511" o:spid="_x0000_s1511" style="position:absolute;left:4;top:695;height:2;width:8295;" filled="f" stroked="t" coordorigin="4,695" coordsize="8295,0" path="m4,695l8298,695e">
                <v:path arrowok="t"/>
                <v:fill on="f" focussize="0,0"/>
                <v:stroke weight="0.358976377952756pt" color="#AAC290"/>
                <v:imagedata o:title=""/>
                <o:lock v:ext="edit"/>
              </v:shape>
            </v:group>
            <v:group id="_x0000_s1512" o:spid="_x0000_s1512" o:spt="203" style="position:absolute;left:4;top:689;height:2;width:8295;" coordorigin="4,689" coordsize="8295,2">
              <o:lock v:ext="edit"/>
              <v:shape id="_x0000_s1513" o:spid="_x0000_s1513" style="position:absolute;left:4;top:689;height:2;width:8295;" filled="f" stroked="t" coordorigin="4,689" coordsize="8295,0" path="m4,689l8298,689e">
                <v:path arrowok="t"/>
                <v:fill on="f" focussize="0,0"/>
                <v:stroke weight="0.24pt" color="#ABC291"/>
                <v:imagedata o:title=""/>
                <o:lock v:ext="edit"/>
              </v:shape>
            </v:group>
            <v:group id="_x0000_s1514" o:spid="_x0000_s1514" o:spt="203" style="position:absolute;left:4;top:684;height:2;width:8295;" coordorigin="4,684" coordsize="8295,2">
              <o:lock v:ext="edit"/>
              <v:shape id="_x0000_s1515" o:spid="_x0000_s1515" style="position:absolute;left:4;top:684;height:2;width:8295;" filled="f" stroked="t" coordorigin="4,684" coordsize="8295,0" path="m4,684l8298,684e">
                <v:path arrowok="t"/>
                <v:fill on="f" focussize="0,0"/>
                <v:stroke weight="0.24pt" color="#ABC291"/>
                <v:imagedata o:title=""/>
                <o:lock v:ext="edit"/>
              </v:shape>
            </v:group>
            <v:group id="_x0000_s1516" o:spid="_x0000_s1516" o:spt="203" style="position:absolute;left:4;top:678;height:2;width:8295;" coordorigin="4,678" coordsize="8295,2">
              <o:lock v:ext="edit"/>
              <v:shape id="_x0000_s1517" o:spid="_x0000_s1517" style="position:absolute;left:4;top:678;height:2;width:8295;" filled="f" stroked="t" coordorigin="4,678" coordsize="8295,0" path="m4,678l8298,678e">
                <v:path arrowok="t"/>
                <v:fill on="f" focussize="0,0"/>
                <v:stroke weight="0.358976377952756pt" color="#ABC393"/>
                <v:imagedata o:title=""/>
                <o:lock v:ext="edit"/>
              </v:shape>
            </v:group>
            <v:group id="_x0000_s1518" o:spid="_x0000_s1518" o:spt="203" style="position:absolute;left:4;top:672;height:2;width:8295;" coordorigin="4,672" coordsize="8295,2">
              <o:lock v:ext="edit"/>
              <v:shape id="_x0000_s1519" o:spid="_x0000_s1519" style="position:absolute;left:4;top:672;height:2;width:8295;" filled="f" stroked="t" coordorigin="4,672" coordsize="8295,0" path="m4,672l8298,672e">
                <v:path arrowok="t"/>
                <v:fill on="f" focussize="0,0"/>
                <v:stroke weight="0.24pt" color="#ABC394"/>
                <v:imagedata o:title=""/>
                <o:lock v:ext="edit"/>
              </v:shape>
            </v:group>
            <v:group id="_x0000_s1520" o:spid="_x0000_s1520" o:spt="203" style="position:absolute;left:4;top:666;height:2;width:8295;" coordorigin="4,666" coordsize="8295,2">
              <o:lock v:ext="edit"/>
              <v:shape id="_x0000_s1521" o:spid="_x0000_s1521" style="position:absolute;left:4;top:666;height:2;width:8295;" filled="f" stroked="t" coordorigin="4,666" coordsize="8295,0" path="m4,666l8298,666e">
                <v:path arrowok="t"/>
                <v:fill on="f" focussize="0,0"/>
                <v:stroke weight="0.36pt" color="#ACC494"/>
                <v:imagedata o:title=""/>
                <o:lock v:ext="edit"/>
              </v:shape>
            </v:group>
            <v:group id="_x0000_s1522" o:spid="_x0000_s1522" o:spt="203" style="position:absolute;left:4;top:660;height:2;width:8295;" coordorigin="4,660" coordsize="8295,2">
              <o:lock v:ext="edit"/>
              <v:shape id="_x0000_s1523" o:spid="_x0000_s1523" style="position:absolute;left:4;top:660;height:2;width:8295;" filled="f" stroked="t" coordorigin="4,660" coordsize="8295,0" path="m4,660l8298,660e">
                <v:path arrowok="t"/>
                <v:fill on="f" focussize="0,0"/>
                <v:stroke weight="0.24pt" color="#ACC494"/>
                <v:imagedata o:title=""/>
                <o:lock v:ext="edit"/>
              </v:shape>
            </v:group>
            <v:group id="_x0000_s1524" o:spid="_x0000_s1524" o:spt="203" style="position:absolute;left:4;top:656;height:2;width:8295;" coordorigin="4,656" coordsize="8295,2">
              <o:lock v:ext="edit"/>
              <v:shape id="_x0000_s1525" o:spid="_x0000_s1525" style="position:absolute;left:4;top:656;height:2;width:8295;" filled="f" stroked="t" coordorigin="4,656" coordsize="8295,0" path="m4,656l8298,656e">
                <v:path arrowok="t"/>
                <v:fill on="f" focussize="0,0"/>
                <v:stroke weight="0.238976377952756pt" color="#AEC695"/>
                <v:imagedata o:title=""/>
                <o:lock v:ext="edit"/>
              </v:shape>
            </v:group>
            <v:group id="_x0000_s1526" o:spid="_x0000_s1526" o:spt="203" style="position:absolute;left:4;top:650;height:2;width:8295;" coordorigin="4,650" coordsize="8295,2">
              <o:lock v:ext="edit"/>
              <v:shape id="_x0000_s1527" o:spid="_x0000_s1527" style="position:absolute;left:4;top:650;height:2;width:8295;" filled="f" stroked="t" coordorigin="4,650" coordsize="8295,0" path="m4,650l8298,650e">
                <v:path arrowok="t"/>
                <v:fill on="f" focussize="0,0"/>
                <v:stroke weight="0.36pt" color="#AFC697"/>
                <v:imagedata o:title=""/>
                <o:lock v:ext="edit"/>
              </v:shape>
            </v:group>
            <v:group id="_x0000_s1528" o:spid="_x0000_s1528" o:spt="203" style="position:absolute;left:4;top:644;height:2;width:8295;" coordorigin="4,644" coordsize="8295,2">
              <o:lock v:ext="edit"/>
              <v:shape id="_x0000_s1529" o:spid="_x0000_s1529" style="position:absolute;left:4;top:644;height:2;width:8295;" filled="f" stroked="t" coordorigin="4,644" coordsize="8295,0" path="m4,644l8298,644e">
                <v:path arrowok="t"/>
                <v:fill on="f" focussize="0,0"/>
                <v:stroke weight="0.24pt" color="#AFC697"/>
                <v:imagedata o:title=""/>
                <o:lock v:ext="edit"/>
              </v:shape>
            </v:group>
            <v:group id="_x0000_s1530" o:spid="_x0000_s1530" o:spt="203" style="position:absolute;left:4;top:639;height:2;width:8295;" coordorigin="4,639" coordsize="8295,2">
              <o:lock v:ext="edit"/>
              <v:shape id="_x0000_s1531" o:spid="_x0000_s1531" style="position:absolute;left:4;top:639;height:2;width:8295;" filled="f" stroked="t" coordorigin="4,639" coordsize="8295,0" path="m4,639l8298,639e">
                <v:path arrowok="t"/>
                <v:fill on="f" focussize="0,0"/>
                <v:stroke weight="0.238976377952756pt" color="#B0C798"/>
                <v:imagedata o:title=""/>
                <o:lock v:ext="edit"/>
              </v:shape>
            </v:group>
            <v:group id="_x0000_s1532" o:spid="_x0000_s1532" o:spt="203" style="position:absolute;left:4;top:633;height:2;width:8295;" coordorigin="4,633" coordsize="8295,2">
              <o:lock v:ext="edit"/>
              <v:shape id="_x0000_s1533" o:spid="_x0000_s1533" style="position:absolute;left:4;top:633;height:2;width:8295;" filled="f" stroked="t" coordorigin="4,633" coordsize="8295,0" path="m4,633l8298,633e">
                <v:path arrowok="t"/>
                <v:fill on="f" focussize="0,0"/>
                <v:stroke weight="0.36pt" color="#B0C799"/>
                <v:imagedata o:title=""/>
                <o:lock v:ext="edit"/>
              </v:shape>
            </v:group>
            <v:group id="_x0000_s1534" o:spid="_x0000_s1534" o:spt="203" style="position:absolute;left:4;top:627;height:2;width:8295;" coordorigin="4,627" coordsize="8295,2">
              <o:lock v:ext="edit"/>
              <v:shape id="_x0000_s1535" o:spid="_x0000_s1535" style="position:absolute;left:4;top:627;height:2;width:8295;" filled="f" stroked="t" coordorigin="4,627" coordsize="8295,0" path="m4,627l8298,627e">
                <v:path arrowok="t"/>
                <v:fill on="f" focussize="0,0"/>
                <v:stroke weight="0.24pt" color="#B0C799"/>
                <v:imagedata o:title=""/>
                <o:lock v:ext="edit"/>
              </v:shape>
            </v:group>
            <v:group id="_x0000_s1536" o:spid="_x0000_s1536" o:spt="203" style="position:absolute;left:4;top:621;height:2;width:8295;" coordorigin="4,621" coordsize="8295,2">
              <o:lock v:ext="edit"/>
              <v:shape id="_x0000_s1537" o:spid="_x0000_s1537" style="position:absolute;left:4;top:621;height:2;width:8295;" filled="f" stroked="t" coordorigin="4,621" coordsize="8295,0" path="m4,621l8298,621e">
                <v:path arrowok="t"/>
                <v:fill on="f" focussize="0,0"/>
                <v:stroke weight="0.358976377952756pt" color="#B0C799"/>
                <v:imagedata o:title=""/>
                <o:lock v:ext="edit"/>
              </v:shape>
            </v:group>
            <v:group id="_x0000_s1538" o:spid="_x0000_s1538" o:spt="203" style="position:absolute;left:4;top:615;height:2;width:8295;" coordorigin="4,615" coordsize="8295,2">
              <o:lock v:ext="edit"/>
              <v:shape id="_x0000_s1539" o:spid="_x0000_s1539" style="position:absolute;left:4;top:615;height:2;width:8295;" filled="f" stroked="t" coordorigin="4,615" coordsize="8295,0" path="m4,615l8298,615e">
                <v:path arrowok="t"/>
                <v:fill on="f" focussize="0,0"/>
                <v:stroke weight="0.24pt" color="#B1C89A"/>
                <v:imagedata o:title=""/>
                <o:lock v:ext="edit"/>
              </v:shape>
            </v:group>
            <v:group id="_x0000_s1540" o:spid="_x0000_s1540" o:spt="203" style="position:absolute;left:4;top:610;height:2;width:8295;" coordorigin="4,610" coordsize="8295,2">
              <o:lock v:ext="edit"/>
              <v:shape id="_x0000_s1541" o:spid="_x0000_s1541" style="position:absolute;left:4;top:610;height:2;width:8295;" filled="f" stroked="t" coordorigin="4,610" coordsize="8295,0" path="m4,610l8298,610e">
                <v:path arrowok="t"/>
                <v:fill on="f" focussize="0,0"/>
                <v:stroke weight="0.24pt" color="#B3C89C"/>
                <v:imagedata o:title=""/>
                <o:lock v:ext="edit"/>
              </v:shape>
            </v:group>
            <v:group id="_x0000_s1542" o:spid="_x0000_s1542" o:spt="203" style="position:absolute;left:4;top:604;height:2;width:8295;" coordorigin="4,604" coordsize="8295,2">
              <o:lock v:ext="edit"/>
              <v:shape id="_x0000_s1543" o:spid="_x0000_s1543" style="position:absolute;left:4;top:604;height:2;width:8295;" filled="f" stroked="t" coordorigin="4,604" coordsize="8295,0" path="m4,604l8298,604e">
                <v:path arrowok="t"/>
                <v:fill on="f" focussize="0,0"/>
                <v:stroke weight="0.358976377952756pt" color="#B3C89C"/>
                <v:imagedata o:title=""/>
                <o:lock v:ext="edit"/>
              </v:shape>
            </v:group>
            <v:group id="_x0000_s1544" o:spid="_x0000_s1544" o:spt="203" style="position:absolute;left:4;top:598;height:2;width:8295;" coordorigin="4,598" coordsize="8295,2">
              <o:lock v:ext="edit"/>
              <v:shape id="_x0000_s1545" o:spid="_x0000_s1545" style="position:absolute;left:4;top:598;height:2;width:8295;" filled="f" stroked="t" coordorigin="4,598" coordsize="8295,0" path="m4,598l8298,598e">
                <v:path arrowok="t"/>
                <v:fill on="f" focussize="0,0"/>
                <v:stroke weight="0.24pt" color="#B4CA9D"/>
                <v:imagedata o:title=""/>
                <o:lock v:ext="edit"/>
              </v:shape>
            </v:group>
            <v:group id="_x0000_s1546" o:spid="_x0000_s1546" o:spt="203" style="position:absolute;left:4;top:592;height:2;width:8295;" coordorigin="4,592" coordsize="8295,2">
              <o:lock v:ext="edit"/>
              <v:shape id="_x0000_s1547" o:spid="_x0000_s1547" style="position:absolute;left:4;top:592;height:2;width:8295;" filled="f" stroked="t" coordorigin="4,592" coordsize="8295,0" path="m4,592l8298,592e">
                <v:path arrowok="t"/>
                <v:fill on="f" focussize="0,0"/>
                <v:stroke weight="0.36pt" color="#B4CA9D"/>
                <v:imagedata o:title=""/>
                <o:lock v:ext="edit"/>
              </v:shape>
            </v:group>
            <v:group id="_x0000_s1548" o:spid="_x0000_s1548" o:spt="203" style="position:absolute;left:4;top:586;height:2;width:8295;" coordorigin="4,586" coordsize="8295,2">
              <o:lock v:ext="edit"/>
              <v:shape id="_x0000_s1549" o:spid="_x0000_s1549" style="position:absolute;left:4;top:586;height:2;width:8295;" filled="f" stroked="t" coordorigin="4,586" coordsize="8295,0" path="m4,586l8298,586e">
                <v:path arrowok="t"/>
                <v:fill on="f" focussize="0,0"/>
                <v:stroke weight="0.238976377952756pt" color="#B4CB9D"/>
                <v:imagedata o:title=""/>
                <o:lock v:ext="edit"/>
              </v:shape>
            </v:group>
            <v:group id="_x0000_s1550" o:spid="_x0000_s1550" o:spt="203" style="position:absolute;left:4;top:581;height:2;width:8295;" coordorigin="4,581" coordsize="8295,2">
              <o:lock v:ext="edit"/>
              <v:shape id="_x0000_s1551" o:spid="_x0000_s1551" style="position:absolute;left:4;top:581;height:2;width:8295;" filled="f" stroked="t" coordorigin="4,581" coordsize="8295,0" path="m4,581l8298,581e">
                <v:path arrowok="t"/>
                <v:fill on="f" focussize="0,0"/>
                <v:stroke weight="0.24pt" color="#B4CB9E"/>
                <v:imagedata o:title=""/>
                <o:lock v:ext="edit"/>
              </v:shape>
            </v:group>
            <v:group id="_x0000_s1552" o:spid="_x0000_s1552" o:spt="203" style="position:absolute;left:4;top:575;height:2;width:8295;" coordorigin="4,575" coordsize="8295,2">
              <o:lock v:ext="edit"/>
              <v:shape id="_x0000_s1553" o:spid="_x0000_s1553" style="position:absolute;left:4;top:575;height:2;width:8295;" filled="f" stroked="t" coordorigin="4,575" coordsize="8295,0" path="m4,575l8298,575e">
                <v:path arrowok="t"/>
                <v:fill on="f" focussize="0,0"/>
                <v:stroke weight="0.36pt" color="#B5CCA0"/>
                <v:imagedata o:title=""/>
                <o:lock v:ext="edit"/>
              </v:shape>
            </v:group>
            <v:group id="_x0000_s1554" o:spid="_x0000_s1554" o:spt="203" style="position:absolute;left:4;top:569;height:2;width:8295;" coordorigin="4,569" coordsize="8295,2">
              <o:lock v:ext="edit"/>
              <v:shape id="_x0000_s1555" o:spid="_x0000_s1555" style="position:absolute;left:4;top:569;height:2;width:8295;" filled="f" stroked="t" coordorigin="4,569" coordsize="8295,0" path="m4,569l8298,569e">
                <v:path arrowok="t"/>
                <v:fill on="f" focussize="0,0"/>
                <v:stroke weight="0.24pt" color="#B6CCA1"/>
                <v:imagedata o:title=""/>
                <o:lock v:ext="edit"/>
              </v:shape>
            </v:group>
            <v:group id="_x0000_s1556" o:spid="_x0000_s1556" o:spt="203" style="position:absolute;left:4;top:563;height:2;width:8295;" coordorigin="4,563" coordsize="8295,2">
              <o:lock v:ext="edit"/>
              <v:shape id="_x0000_s1557" o:spid="_x0000_s1557" style="position:absolute;left:4;top:563;height:2;width:8295;" filled="f" stroked="t" coordorigin="4,563" coordsize="8295,0" path="m4,563l8298,563e">
                <v:path arrowok="t"/>
                <v:fill on="f" focussize="0,0"/>
                <v:stroke weight="0.358976377952756pt" color="#B6CCA1"/>
                <v:imagedata o:title=""/>
                <o:lock v:ext="edit"/>
              </v:shape>
            </v:group>
            <v:group id="_x0000_s1558" o:spid="_x0000_s1558" o:spt="203" style="position:absolute;left:4;top:557;height:2;width:8295;" coordorigin="4,557" coordsize="8295,2">
              <o:lock v:ext="edit"/>
              <v:shape id="_x0000_s1559" o:spid="_x0000_s1559" style="position:absolute;left:4;top:557;height:2;width:8295;" filled="f" stroked="t" coordorigin="4,557" coordsize="8295,0" path="m4,557l8298,557e">
                <v:path arrowok="t"/>
                <v:fill on="f" focussize="0,0"/>
                <v:stroke weight="0.24pt" color="#B8CCA2"/>
                <v:imagedata o:title=""/>
                <o:lock v:ext="edit"/>
              </v:shape>
            </v:group>
            <v:group id="_x0000_s1560" o:spid="_x0000_s1560" o:spt="203" style="position:absolute;left:4;top:553;height:2;width:8295;" coordorigin="4,553" coordsize="8295,2">
              <o:lock v:ext="edit"/>
              <v:shape id="_x0000_s1561" o:spid="_x0000_s1561" style="position:absolute;left:4;top:553;height:2;width:8295;" filled="f" stroked="t" coordorigin="4,553" coordsize="8295,0" path="m4,553l8298,553e">
                <v:path arrowok="t"/>
                <v:fill on="f" focussize="0,0"/>
                <v:stroke weight="0.24pt" color="#B8CCA2"/>
                <v:imagedata o:title=""/>
                <o:lock v:ext="edit"/>
              </v:shape>
            </v:group>
            <v:group id="_x0000_s1562" o:spid="_x0000_s1562" o:spt="203" style="position:absolute;left:4;top:547;height:2;width:8295;" coordorigin="4,547" coordsize="8295,2">
              <o:lock v:ext="edit"/>
              <v:shape id="_x0000_s1563" o:spid="_x0000_s1563" style="position:absolute;left:4;top:547;height:2;width:8295;" filled="f" stroked="t" coordorigin="4,547" coordsize="8295,0" path="m4,547l8298,547e">
                <v:path arrowok="t"/>
                <v:fill on="f" focussize="0,0"/>
                <v:stroke weight="0.358976377952756pt" color="#B9CDA2"/>
                <v:imagedata o:title=""/>
                <o:lock v:ext="edit"/>
              </v:shape>
            </v:group>
            <v:group id="_x0000_s1564" o:spid="_x0000_s1564" o:spt="203" style="position:absolute;left:4;top:541;height:2;width:8295;" coordorigin="4,541" coordsize="8295,2">
              <o:lock v:ext="edit"/>
              <v:shape id="_x0000_s1565" o:spid="_x0000_s1565" style="position:absolute;left:4;top:541;height:2;width:8295;" filled="f" stroked="t" coordorigin="4,541" coordsize="8295,0" path="m4,541l8298,541e">
                <v:path arrowok="t"/>
                <v:fill on="f" focussize="0,0"/>
                <v:stroke weight="0.24pt" color="#B9CDA3"/>
                <v:imagedata o:title=""/>
                <o:lock v:ext="edit"/>
              </v:shape>
            </v:group>
            <v:group id="_x0000_s1566" o:spid="_x0000_s1566" o:spt="203" style="position:absolute;left:4;top:535;height:2;width:8295;" coordorigin="4,535" coordsize="8295,2">
              <o:lock v:ext="edit"/>
              <v:shape id="_x0000_s1567" o:spid="_x0000_s1567" style="position:absolute;left:4;top:535;height:2;width:8295;" filled="f" stroked="t" coordorigin="4,535" coordsize="8295,0" path="m4,535l8298,535e">
                <v:path arrowok="t"/>
                <v:fill on="f" focussize="0,0"/>
                <v:stroke weight="0.36pt" color="#B9CFA5"/>
                <v:imagedata o:title=""/>
                <o:lock v:ext="edit"/>
              </v:shape>
            </v:group>
            <v:group id="_x0000_s1568" o:spid="_x0000_s1568" o:spt="203" style="position:absolute;left:4;top:529;height:2;width:8295;" coordorigin="4,529" coordsize="8295,2">
              <o:lock v:ext="edit"/>
              <v:shape id="_x0000_s1569" o:spid="_x0000_s1569" style="position:absolute;left:4;top:529;height:2;width:8295;" filled="f" stroked="t" coordorigin="4,529" coordsize="8295,0" path="m4,529l8298,529e">
                <v:path arrowok="t"/>
                <v:fill on="f" focussize="0,0"/>
                <v:stroke weight="0.238976377952756pt" color="#BACFA6"/>
                <v:imagedata o:title=""/>
                <o:lock v:ext="edit"/>
              </v:shape>
            </v:group>
            <v:group id="_x0000_s1570" o:spid="_x0000_s1570" o:spt="203" style="position:absolute;left:4;top:524;height:2;width:8295;" coordorigin="4,524" coordsize="8295,2">
              <o:lock v:ext="edit"/>
              <v:shape id="_x0000_s1571" o:spid="_x0000_s1571" style="position:absolute;left:4;top:524;height:2;width:8295;" filled="f" stroked="t" coordorigin="4,524" coordsize="8295,0" path="m4,524l8298,524e">
                <v:path arrowok="t"/>
                <v:fill on="f" focussize="0,0"/>
                <v:stroke weight="0.24pt" color="#BACFA6"/>
                <v:imagedata o:title=""/>
                <o:lock v:ext="edit"/>
              </v:shape>
            </v:group>
            <v:group id="_x0000_s1572" o:spid="_x0000_s1572" o:spt="203" style="position:absolute;left:4;top:518;height:2;width:8295;" coordorigin="4,518" coordsize="8295,2">
              <o:lock v:ext="edit"/>
              <v:shape id="_x0000_s1573" o:spid="_x0000_s1573" style="position:absolute;left:4;top:518;height:2;width:8295;" filled="f" stroked="t" coordorigin="4,518" coordsize="8295,0" path="m4,518l8298,518e">
                <v:path arrowok="t"/>
                <v:fill on="f" focussize="0,0"/>
                <v:stroke weight="0.36pt" color="#BCD0A6"/>
                <v:imagedata o:title=""/>
                <o:lock v:ext="edit"/>
              </v:shape>
            </v:group>
            <v:group id="_x0000_s1574" o:spid="_x0000_s1574" o:spt="203" style="position:absolute;left:4;top:512;height:2;width:8295;" coordorigin="4,512" coordsize="8295,2">
              <o:lock v:ext="edit"/>
              <v:shape id="_x0000_s1575" o:spid="_x0000_s1575" style="position:absolute;left:4;top:512;height:2;width:8295;" filled="f" stroked="t" coordorigin="4,512" coordsize="8295,0" path="m4,512l8298,512e">
                <v:path arrowok="t"/>
                <v:fill on="f" focussize="0,0"/>
                <v:stroke weight="0.238976377952756pt" color="#BCD0A7"/>
                <v:imagedata o:title=""/>
                <o:lock v:ext="edit"/>
              </v:shape>
            </v:group>
            <v:group id="_x0000_s1576" o:spid="_x0000_s1576" o:spt="203" style="position:absolute;left:4;top:507;height:2;width:8295;" coordorigin="4,507" coordsize="8295,2">
              <o:lock v:ext="edit"/>
              <v:shape id="_x0000_s1577" o:spid="_x0000_s1577" style="position:absolute;left:4;top:507;height:2;width:8295;" filled="f" stroked="t" coordorigin="4,507" coordsize="8295,0" path="m4,507l8298,507e">
                <v:path arrowok="t"/>
                <v:fill on="f" focussize="0,0"/>
                <v:stroke weight="0.24pt" color="#BDD0A7"/>
                <v:imagedata o:title=""/>
                <o:lock v:ext="edit"/>
              </v:shape>
            </v:group>
            <v:group id="_x0000_s1578" o:spid="_x0000_s1578" o:spt="203" style="position:absolute;left:4;top:501;height:2;width:8295;" coordorigin="4,501" coordsize="8295,2">
              <o:lock v:ext="edit"/>
              <v:shape id="_x0000_s1579" o:spid="_x0000_s1579" style="position:absolute;left:4;top:501;height:2;width:8295;" filled="f" stroked="t" coordorigin="4,501" coordsize="8295,0" path="m4,501l8298,501e">
                <v:path arrowok="t"/>
                <v:fill on="f" focussize="0,0"/>
                <v:stroke weight="0.36pt" color="#BDD0A8"/>
                <v:imagedata o:title=""/>
                <o:lock v:ext="edit"/>
              </v:shape>
            </v:group>
            <v:group id="_x0000_s1580" o:spid="_x0000_s1580" o:spt="203" style="position:absolute;left:4;top:495;height:2;width:8295;" coordorigin="4,495" coordsize="8295,2">
              <o:lock v:ext="edit"/>
              <v:shape id="_x0000_s1581" o:spid="_x0000_s1581" style="position:absolute;left:4;top:495;height:2;width:8295;" filled="f" stroked="t" coordorigin="4,495" coordsize="8295,0" path="m4,495l8298,495e">
                <v:path arrowok="t"/>
                <v:fill on="f" focussize="0,0"/>
                <v:stroke weight="0.24pt" color="#BED1AA"/>
                <v:imagedata o:title=""/>
                <o:lock v:ext="edit"/>
              </v:shape>
            </v:group>
            <v:group id="_x0000_s1582" o:spid="_x0000_s1582" o:spt="203" style="position:absolute;left:4;top:489;height:2;width:8295;" coordorigin="4,489" coordsize="8295,2">
              <o:lock v:ext="edit"/>
              <v:shape id="_x0000_s1583" o:spid="_x0000_s1583" style="position:absolute;left:4;top:489;height:2;width:8295;" filled="f" stroked="t" coordorigin="4,489" coordsize="8295,0" path="m4,489l8298,489e">
                <v:path arrowok="t"/>
                <v:fill on="f" focussize="0,0"/>
                <v:stroke weight="0.358976377952756pt" color="#BED1AB"/>
                <v:imagedata o:title=""/>
                <o:lock v:ext="edit"/>
              </v:shape>
            </v:group>
            <v:group id="_x0000_s1584" o:spid="_x0000_s1584" o:spt="203" style="position:absolute;left:4;top:483;height:2;width:8295;" coordorigin="4,483" coordsize="8295,2">
              <o:lock v:ext="edit"/>
              <v:shape id="_x0000_s1585" o:spid="_x0000_s1585" style="position:absolute;left:4;top:483;height:2;width:8295;" filled="f" stroked="t" coordorigin="4,483" coordsize="8295,0" path="m4,483l8298,483e">
                <v:path arrowok="t"/>
                <v:fill on="f" focussize="0,0"/>
                <v:stroke weight="0.24pt" color="#BED1AB"/>
                <v:imagedata o:title=""/>
                <o:lock v:ext="edit"/>
              </v:shape>
            </v:group>
            <v:group id="_x0000_s1586" o:spid="_x0000_s1586" o:spt="203" style="position:absolute;left:4;top:478;height:2;width:8295;" coordorigin="4,478" coordsize="8295,2">
              <o:lock v:ext="edit"/>
              <v:shape id="_x0000_s1587" o:spid="_x0000_s1587" style="position:absolute;left:4;top:478;height:2;width:8295;" filled="f" stroked="t" coordorigin="4,478" coordsize="8295,0" path="m4,478l8298,478e">
                <v:path arrowok="t"/>
                <v:fill on="f" focussize="0,0"/>
                <v:stroke weight="0.24pt" color="#BFD3AB"/>
                <v:imagedata o:title=""/>
                <o:lock v:ext="edit"/>
              </v:shape>
            </v:group>
            <v:group id="_x0000_s1588" o:spid="_x0000_s1588" o:spt="203" style="position:absolute;left:4;top:472;height:2;width:8295;" coordorigin="4,472" coordsize="8295,2">
              <o:lock v:ext="edit"/>
              <v:shape id="_x0000_s1589" o:spid="_x0000_s1589" style="position:absolute;left:4;top:472;height:2;width:8295;" filled="f" stroked="t" coordorigin="4,472" coordsize="8295,0" path="m4,472l8298,472e">
                <v:path arrowok="t"/>
                <v:fill on="f" focussize="0,0"/>
                <v:stroke weight="0.358976377952756pt" color="#BFD3AC"/>
                <v:imagedata o:title=""/>
                <o:lock v:ext="edit"/>
              </v:shape>
            </v:group>
            <v:group id="_x0000_s1590" o:spid="_x0000_s1590" o:spt="203" style="position:absolute;left:4;top:466;height:2;width:8295;" coordorigin="4,466" coordsize="8295,2">
              <o:lock v:ext="edit"/>
              <v:shape id="_x0000_s1591" o:spid="_x0000_s1591" style="position:absolute;left:4;top:466;height:2;width:8295;" filled="f" stroked="t" coordorigin="4,466" coordsize="8295,0" path="m4,466l8298,466e">
                <v:path arrowok="t"/>
                <v:fill on="f" focussize="0,0"/>
                <v:stroke weight="0.24pt" color="#C1D4AC"/>
                <v:imagedata o:title=""/>
                <o:lock v:ext="edit"/>
              </v:shape>
            </v:group>
            <v:group id="_x0000_s1592" o:spid="_x0000_s1592" o:spt="203" style="position:absolute;left:4;top:460;height:2;width:8295;" coordorigin="4,460" coordsize="8295,2">
              <o:lock v:ext="edit"/>
              <v:shape id="_x0000_s1593" o:spid="_x0000_s1593" style="position:absolute;left:4;top:460;height:2;width:8295;" filled="f" stroked="t" coordorigin="4,460" coordsize="8295,0" path="m4,460l8298,460e">
                <v:path arrowok="t"/>
                <v:fill on="f" focussize="0,0"/>
                <v:stroke weight="0.358976377952756pt" color="#C2D4AE"/>
                <v:imagedata o:title=""/>
                <o:lock v:ext="edit"/>
              </v:shape>
            </v:group>
            <v:group id="_x0000_s1594" o:spid="_x0000_s1594" o:spt="203" style="position:absolute;left:4;top:454;height:2;width:8295;" coordorigin="4,454" coordsize="8295,2">
              <o:lock v:ext="edit"/>
              <v:shape id="_x0000_s1595" o:spid="_x0000_s1595" style="position:absolute;left:4;top:454;height:2;width:8295;" filled="f" stroked="t" coordorigin="4,454" coordsize="8295,0" path="m4,454l8298,454e">
                <v:path arrowok="t"/>
                <v:fill on="f" focussize="0,0"/>
                <v:stroke weight="0.24pt" color="#C2D5AF"/>
                <v:imagedata o:title=""/>
                <o:lock v:ext="edit"/>
              </v:shape>
            </v:group>
            <v:group id="_x0000_s1596" o:spid="_x0000_s1596" o:spt="203" style="position:absolute;left:4;top:450;height:2;width:8295;" coordorigin="4,450" coordsize="8295,2">
              <o:lock v:ext="edit"/>
              <v:shape id="_x0000_s1597" o:spid="_x0000_s1597" style="position:absolute;left:4;top:450;height:2;width:8295;" filled="f" stroked="t" coordorigin="4,450" coordsize="8295,0" path="m4,450l8298,450e">
                <v:path arrowok="t"/>
                <v:fill on="f" focussize="0,0"/>
                <v:stroke weight="0.24pt" color="#C2D5B0"/>
                <v:imagedata o:title=""/>
                <o:lock v:ext="edit"/>
              </v:shape>
            </v:group>
            <v:group id="_x0000_s1598" o:spid="_x0000_s1598" o:spt="203" style="position:absolute;left:4;top:444;height:2;width:8295;" coordorigin="4,444" coordsize="8295,2">
              <o:lock v:ext="edit"/>
              <v:shape id="_x0000_s1599" o:spid="_x0000_s1599" style="position:absolute;left:4;top:444;height:2;width:8295;" filled="f" stroked="t" coordorigin="4,444" coordsize="8295,0" path="m4,444l8298,444e">
                <v:path arrowok="t"/>
                <v:fill on="f" focussize="0,0"/>
                <v:stroke weight="0.36pt" color="#C2D5B0"/>
                <v:imagedata o:title=""/>
                <o:lock v:ext="edit"/>
              </v:shape>
            </v:group>
            <v:group id="_x0000_s1600" o:spid="_x0000_s1600" o:spt="203" style="position:absolute;left:4;top:438;height:2;width:8295;" coordorigin="4,438" coordsize="8295,2">
              <o:lock v:ext="edit"/>
              <v:shape id="_x0000_s1601" o:spid="_x0000_s1601" style="position:absolute;left:4;top:438;height:2;width:8295;" filled="f" stroked="t" coordorigin="4,438" coordsize="8295,0" path="m4,438l8298,438e">
                <v:path arrowok="t"/>
                <v:fill on="f" focussize="0,0"/>
                <v:stroke weight="0.238976377952756pt" color="#C3D5B0"/>
                <v:imagedata o:title=""/>
                <o:lock v:ext="edit"/>
              </v:shape>
            </v:group>
            <v:group id="_x0000_s1602" o:spid="_x0000_s1602" o:spt="203" style="position:absolute;left:4;top:432;height:2;width:8295;" coordorigin="4,432" coordsize="8295,2">
              <o:lock v:ext="edit"/>
              <v:shape id="_x0000_s1603" o:spid="_x0000_s1603" style="position:absolute;left:4;top:432;height:2;width:8295;" filled="f" stroked="t" coordorigin="4,432" coordsize="8295,0" path="m4,432l8298,432e">
                <v:path arrowok="t"/>
                <v:fill on="f" focussize="0,0"/>
                <v:stroke weight="0.36pt" color="#C3D5B1"/>
                <v:imagedata o:title=""/>
                <o:lock v:ext="edit"/>
              </v:shape>
            </v:group>
            <v:group id="_x0000_s1604" o:spid="_x0000_s1604" o:spt="203" style="position:absolute;left:4;top:426;height:2;width:8295;" coordorigin="4,426" coordsize="8295,2">
              <o:lock v:ext="edit"/>
              <v:shape id="_x0000_s1605" o:spid="_x0000_s1605" style="position:absolute;left:4;top:426;height:2;width:8295;" filled="f" stroked="t" coordorigin="4,426" coordsize="8295,0" path="m4,426l8298,426e">
                <v:path arrowok="t"/>
                <v:fill on="f" focussize="0,0"/>
                <v:stroke weight="0.24pt" color="#C4D6B1"/>
                <v:imagedata o:title=""/>
                <o:lock v:ext="edit"/>
              </v:shape>
            </v:group>
            <v:group id="_x0000_s1606" o:spid="_x0000_s1606" o:spt="203" style="position:absolute;left:4;top:421;height:2;width:8295;" coordorigin="4,421" coordsize="8295,2">
              <o:lock v:ext="edit"/>
              <v:shape id="_x0000_s1607" o:spid="_x0000_s1607" style="position:absolute;left:4;top:421;height:2;width:8295;" filled="f" stroked="t" coordorigin="4,421" coordsize="8295,0" path="m4,421l8298,421e">
                <v:path arrowok="t"/>
                <v:fill on="f" focussize="0,0"/>
                <v:stroke weight="0.238976377952756pt" color="#C6D6B3"/>
                <v:imagedata o:title=""/>
                <o:lock v:ext="edit"/>
              </v:shape>
            </v:group>
            <v:group id="_x0000_s1608" o:spid="_x0000_s1608" o:spt="203" style="position:absolute;left:4;top:415;height:2;width:8295;" coordorigin="4,415" coordsize="8295,2">
              <o:lock v:ext="edit"/>
              <v:shape id="_x0000_s1609" o:spid="_x0000_s1609" style="position:absolute;left:4;top:415;height:2;width:8295;" filled="f" stroked="t" coordorigin="4,415" coordsize="8295,0" path="m4,415l8298,415e">
                <v:path arrowok="t"/>
                <v:fill on="f" focussize="0,0"/>
                <v:stroke weight="0.36pt" color="#C6D8B4"/>
                <v:imagedata o:title=""/>
                <o:lock v:ext="edit"/>
              </v:shape>
            </v:group>
            <v:group id="_x0000_s1610" o:spid="_x0000_s1610" o:spt="203" style="position:absolute;left:4;top:409;height:2;width:8295;" coordorigin="4,409" coordsize="8295,2">
              <o:lock v:ext="edit"/>
              <v:shape id="_x0000_s1611" o:spid="_x0000_s1611" style="position:absolute;left:4;top:409;height:2;width:8295;" filled="f" stroked="t" coordorigin="4,409" coordsize="8295,0" path="m4,409l8298,409e">
                <v:path arrowok="t"/>
                <v:fill on="f" focussize="0,0"/>
                <v:stroke weight="0.24pt" color="#C7D8B4"/>
                <v:imagedata o:title=""/>
                <o:lock v:ext="edit"/>
              </v:shape>
            </v:group>
            <v:group id="_x0000_s1612" o:spid="_x0000_s1612" o:spt="203" style="position:absolute;left:4;top:403;height:2;width:8295;" coordorigin="4,403" coordsize="8295,2">
              <o:lock v:ext="edit"/>
              <v:shape id="_x0000_s1613" o:spid="_x0000_s1613" style="position:absolute;left:4;top:403;height:2;width:8295;" filled="f" stroked="t" coordorigin="4,403" coordsize="8295,0" path="m4,403l8298,403e">
                <v:path arrowok="t"/>
                <v:fill on="f" focussize="0,0"/>
                <v:stroke weight="0.358976377952756pt" color="#C7D8B4"/>
                <v:imagedata o:title=""/>
                <o:lock v:ext="edit"/>
              </v:shape>
            </v:group>
            <v:group id="_x0000_s1614" o:spid="_x0000_s1614" o:spt="203" style="position:absolute;left:4;top:397;height:2;width:8295;" coordorigin="4,397" coordsize="8295,2">
              <o:lock v:ext="edit"/>
              <v:shape id="_x0000_s1615" o:spid="_x0000_s1615" style="position:absolute;left:4;top:397;height:2;width:8295;" filled="f" stroked="t" coordorigin="4,397" coordsize="8295,0" path="m4,397l8298,397e">
                <v:path arrowok="t"/>
                <v:fill on="f" focussize="0,0"/>
                <v:stroke weight="0.24pt" color="#C7D9B5"/>
                <v:imagedata o:title=""/>
                <o:lock v:ext="edit"/>
              </v:shape>
            </v:group>
            <v:group id="_x0000_s1616" o:spid="_x0000_s1616" o:spt="203" style="position:absolute;left:4;top:392;height:2;width:8295;" coordorigin="4,392" coordsize="8295,2">
              <o:lock v:ext="edit"/>
              <v:shape id="_x0000_s1617" o:spid="_x0000_s1617" style="position:absolute;left:4;top:392;height:2;width:8295;" filled="f" stroked="t" coordorigin="4,392" coordsize="8295,0" path="m4,392l8298,392e">
                <v:path arrowok="t"/>
                <v:fill on="f" focussize="0,0"/>
                <v:stroke weight="0.24pt" color="#C7D9B6"/>
                <v:imagedata o:title=""/>
                <o:lock v:ext="edit"/>
              </v:shape>
            </v:group>
            <v:group id="_x0000_s1618" o:spid="_x0000_s1618" o:spt="203" style="position:absolute;left:4;top:386;height:2;width:8295;" coordorigin="4,386" coordsize="8295,2">
              <o:lock v:ext="edit"/>
              <v:shape id="_x0000_s1619" o:spid="_x0000_s1619" style="position:absolute;left:4;top:386;height:2;width:8295;" filled="f" stroked="t" coordorigin="4,386" coordsize="8295,0" path="m4,386l8298,386e">
                <v:path arrowok="t"/>
                <v:fill on="f" focussize="0,0"/>
                <v:stroke weight="0.358976377952756pt" color="#C8D9B6"/>
                <v:imagedata o:title=""/>
                <o:lock v:ext="edit"/>
              </v:shape>
            </v:group>
            <v:group id="_x0000_s1620" o:spid="_x0000_s1620" o:spt="203" style="position:absolute;left:4;top:380;height:2;width:8295;" coordorigin="4,380" coordsize="8295,2">
              <o:lock v:ext="edit"/>
              <v:shape id="_x0000_s1621" o:spid="_x0000_s1621" style="position:absolute;left:4;top:380;height:2;width:8295;" filled="f" stroked="t" coordorigin="4,380" coordsize="8295,0" path="m4,380l8298,380e">
                <v:path arrowok="t"/>
                <v:fill on="f" focussize="0,0"/>
                <v:stroke weight="0.24pt" color="#CAD9B8"/>
                <v:imagedata o:title=""/>
                <o:lock v:ext="edit"/>
              </v:shape>
            </v:group>
            <v:group id="_x0000_s1622" o:spid="_x0000_s1622" o:spt="203" style="position:absolute;left:4;top:374;height:2;width:8295;" coordorigin="4,374" coordsize="8295,2">
              <o:lock v:ext="edit"/>
              <v:shape id="_x0000_s1623" o:spid="_x0000_s1623" style="position:absolute;left:4;top:374;height:2;width:8295;" filled="f" stroked="t" coordorigin="4,374" coordsize="8295,0" path="m4,374l8298,374e">
                <v:path arrowok="t"/>
                <v:fill on="f" focussize="0,0"/>
                <v:stroke weight="0.36pt" color="#CADAB9"/>
                <v:imagedata o:title=""/>
                <o:lock v:ext="edit"/>
              </v:shape>
            </v:group>
            <v:group id="_x0000_s1624" o:spid="_x0000_s1624" o:spt="203" style="position:absolute;left:4;top:368;height:2;width:8295;" coordorigin="4,368" coordsize="8295,2">
              <o:lock v:ext="edit"/>
              <v:shape id="_x0000_s1625" o:spid="_x0000_s1625" style="position:absolute;left:4;top:368;height:2;width:8295;" filled="f" stroked="t" coordorigin="4,368" coordsize="8295,0" path="m4,368l8298,368e">
                <v:path arrowok="t"/>
                <v:fill on="f" focussize="0,0"/>
                <v:stroke weight="0.24pt" color="#CBDAB9"/>
                <v:imagedata o:title=""/>
                <o:lock v:ext="edit"/>
              </v:shape>
            </v:group>
            <v:group id="_x0000_s1626" o:spid="_x0000_s1626" o:spt="203" style="position:absolute;left:4;top:363;height:2;width:8295;" coordorigin="4,363" coordsize="8295,2">
              <o:lock v:ext="edit"/>
              <v:shape id="_x0000_s1627" o:spid="_x0000_s1627" style="position:absolute;left:4;top:363;height:2;width:8295;" filled="f" stroked="t" coordorigin="4,363" coordsize="8295,0" path="m4,363l8298,363e">
                <v:path arrowok="t"/>
                <v:fill on="f" focussize="0,0"/>
                <v:stroke weight="0.238976377952756pt" color="#CBDAB9"/>
                <v:imagedata o:title=""/>
                <o:lock v:ext="edit"/>
              </v:shape>
            </v:group>
            <v:group id="_x0000_s1628" o:spid="_x0000_s1628" o:spt="203" style="position:absolute;left:4;top:357;height:2;width:8295;" coordorigin="4,357" coordsize="8295,2">
              <o:lock v:ext="edit"/>
              <v:shape id="_x0000_s1629" o:spid="_x0000_s1629" style="position:absolute;left:4;top:357;height:2;width:8295;" filled="f" stroked="t" coordorigin="4,357" coordsize="8295,0" path="m4,357l8298,357e">
                <v:path arrowok="t"/>
                <v:fill on="f" focussize="0,0"/>
                <v:stroke weight="0.36pt" color="#CCDBBA"/>
                <v:imagedata o:title=""/>
                <o:lock v:ext="edit"/>
              </v:shape>
            </v:group>
            <v:group id="_x0000_s1630" o:spid="_x0000_s1630" o:spt="203" style="position:absolute;left:4;top:351;height:2;width:8295;" coordorigin="4,351" coordsize="8295,2">
              <o:lock v:ext="edit"/>
              <v:shape id="_x0000_s1631" o:spid="_x0000_s1631" style="position:absolute;left:4;top:351;height:2;width:8295;" filled="f" stroked="t" coordorigin="4,351" coordsize="8295,0" path="m4,351l8298,351e">
                <v:path arrowok="t"/>
                <v:fill on="f" focussize="0,0"/>
                <v:stroke weight="0.24pt" color="#CCDBBC"/>
                <v:imagedata o:title=""/>
                <o:lock v:ext="edit"/>
              </v:shape>
            </v:group>
            <v:group id="_x0000_s1632" o:spid="_x0000_s1632" o:spt="203" style="position:absolute;left:4;top:346;height:2;width:8295;" coordorigin="4,346" coordsize="8295,2">
              <o:lock v:ext="edit"/>
              <v:shape id="_x0000_s1633" o:spid="_x0000_s1633" style="position:absolute;left:4;top:346;height:2;width:8295;" filled="f" stroked="t" coordorigin="4,346" coordsize="8295,0" path="m4,346l8298,346e">
                <v:path arrowok="t"/>
                <v:fill on="f" focussize="0,0"/>
                <v:stroke weight="0.238976377952756pt" color="#CCDDBD"/>
                <v:imagedata o:title=""/>
                <o:lock v:ext="edit"/>
              </v:shape>
            </v:group>
            <v:group id="_x0000_s1634" o:spid="_x0000_s1634" o:spt="203" style="position:absolute;left:4;top:340;height:2;width:8295;" coordorigin="4,340" coordsize="8295,2">
              <o:lock v:ext="edit"/>
              <v:shape id="_x0000_s1635" o:spid="_x0000_s1635" style="position:absolute;left:4;top:340;height:2;width:8295;" filled="f" stroked="t" coordorigin="4,340" coordsize="8295,0" path="m4,340l8298,340e">
                <v:path arrowok="t"/>
                <v:fill on="f" focussize="0,0"/>
                <v:stroke weight="0.36pt" color="#CDDDBD"/>
                <v:imagedata o:title=""/>
                <o:lock v:ext="edit"/>
              </v:shape>
            </v:group>
            <v:group id="_x0000_s1636" o:spid="_x0000_s1636" o:spt="203" style="position:absolute;left:4;top:334;height:2;width:8295;" coordorigin="4,334" coordsize="8295,2">
              <o:lock v:ext="edit"/>
              <v:shape id="_x0000_s1637" o:spid="_x0000_s1637" style="position:absolute;left:4;top:334;height:2;width:8295;" filled="f" stroked="t" coordorigin="4,334" coordsize="8295,0" path="m4,334l8298,334e">
                <v:path arrowok="t"/>
                <v:fill on="f" focussize="0,0"/>
                <v:stroke weight="0.24pt" color="#CDDEBE"/>
                <v:imagedata o:title=""/>
                <o:lock v:ext="edit"/>
              </v:shape>
            </v:group>
            <v:group id="_x0000_s1638" o:spid="_x0000_s1638" o:spt="203" style="position:absolute;left:4;top:328;height:2;width:8295;" coordorigin="4,328" coordsize="8295,2">
              <o:lock v:ext="edit"/>
              <v:shape id="_x0000_s1639" o:spid="_x0000_s1639" style="position:absolute;left:4;top:328;height:2;width:8295;" filled="f" stroked="t" coordorigin="4,328" coordsize="8295,0" path="m4,328l8298,328e">
                <v:path arrowok="t"/>
                <v:fill on="f" focussize="0,0"/>
                <v:stroke weight="0.358976377952756pt" color="#CFDEBE"/>
                <v:imagedata o:title=""/>
                <o:lock v:ext="edit"/>
              </v:shape>
            </v:group>
            <v:group id="_x0000_s1640" o:spid="_x0000_s1640" o:spt="203" style="position:absolute;left:4;top:322;height:2;width:8295;" coordorigin="4,322" coordsize="8295,2">
              <o:lock v:ext="edit"/>
              <v:shape id="_x0000_s1641" o:spid="_x0000_s1641" style="position:absolute;left:4;top:322;height:2;width:8295;" filled="f" stroked="t" coordorigin="4,322" coordsize="8295,0" path="m4,322l8298,322e">
                <v:path arrowok="t"/>
                <v:fill on="f" focussize="0,0"/>
                <v:stroke weight="0.24pt" color="#CFDEBE"/>
                <v:imagedata o:title=""/>
                <o:lock v:ext="edit"/>
              </v:shape>
            </v:group>
            <v:group id="_x0000_s1642" o:spid="_x0000_s1642" o:spt="203" style="position:absolute;left:4;top:318;height:2;width:8295;" coordorigin="4,318" coordsize="8295,2">
              <o:lock v:ext="edit"/>
              <v:shape id="_x0000_s1643" o:spid="_x0000_s1643" style="position:absolute;left:4;top:318;height:2;width:8295;" filled="f" stroked="t" coordorigin="4,318" coordsize="8295,0" path="m4,318l8298,318e">
                <v:path arrowok="t"/>
                <v:fill on="f" focussize="0,0"/>
                <v:stroke weight="0.24pt" color="#D0DEBF"/>
                <v:imagedata o:title=""/>
                <o:lock v:ext="edit"/>
              </v:shape>
            </v:group>
            <v:group id="_x0000_s1644" o:spid="_x0000_s1644" o:spt="203" style="position:absolute;left:4;top:312;height:2;width:8295;" coordorigin="4,312" coordsize="8295,2">
              <o:lock v:ext="edit"/>
              <v:shape id="_x0000_s1645" o:spid="_x0000_s1645" style="position:absolute;left:4;top:312;height:2;width:8295;" filled="f" stroked="t" coordorigin="4,312" coordsize="8295,0" path="m4,312l8298,312e">
                <v:path arrowok="t"/>
                <v:fill on="f" focussize="0,0"/>
                <v:stroke weight="0.358976377952756pt" color="#D0DEC1"/>
                <v:imagedata o:title=""/>
                <o:lock v:ext="edit"/>
              </v:shape>
            </v:group>
            <v:group id="_x0000_s1646" o:spid="_x0000_s1646" o:spt="203" style="position:absolute;left:4;top:306;height:2;width:8295;" coordorigin="4,306" coordsize="8295,2">
              <o:lock v:ext="edit"/>
              <v:shape id="_x0000_s1647" o:spid="_x0000_s1647" style="position:absolute;left:4;top:306;height:2;width:8295;" filled="f" stroked="t" coordorigin="4,306" coordsize="8295,0" path="m4,306l8298,306e">
                <v:path arrowok="t"/>
                <v:fill on="f" focussize="0,0"/>
                <v:stroke weight="0.24pt" color="#D0DFC2"/>
                <v:imagedata o:title=""/>
                <o:lock v:ext="edit"/>
              </v:shape>
            </v:group>
            <v:group id="_x0000_s1648" o:spid="_x0000_s1648" o:spt="203" style="position:absolute;left:4;top:300;height:2;width:8295;" coordorigin="4,300" coordsize="8295,2">
              <o:lock v:ext="edit"/>
              <v:shape id="_x0000_s1649" o:spid="_x0000_s1649" style="position:absolute;left:4;top:300;height:2;width:8295;" filled="f" stroked="t" coordorigin="4,300" coordsize="8295,0" path="m4,300l8298,300e">
                <v:path arrowok="t"/>
                <v:fill on="f" focussize="0,0"/>
                <v:stroke weight="0.36pt" color="#D1DFC2"/>
                <v:imagedata o:title=""/>
                <o:lock v:ext="edit"/>
              </v:shape>
            </v:group>
            <v:group id="_x0000_s1650" o:spid="_x0000_s1650" o:spt="203" style="position:absolute;left:4;top:294;height:2;width:8295;" coordorigin="4,294" coordsize="8295,2">
              <o:lock v:ext="edit"/>
              <v:shape id="_x0000_s1651" o:spid="_x0000_s1651" style="position:absolute;left:4;top:294;height:2;width:8295;" filled="f" stroked="t" coordorigin="4,294" coordsize="8295,0" path="m4,294l8298,294e">
                <v:path arrowok="t"/>
                <v:fill on="f" focussize="0,0"/>
                <v:stroke weight="0.238976377952756pt" color="#D1E1C2"/>
                <v:imagedata o:title=""/>
                <o:lock v:ext="edit"/>
              </v:shape>
            </v:group>
            <v:group id="_x0000_s1652" o:spid="_x0000_s1652" o:spt="203" style="position:absolute;left:4;top:289;height:2;width:8295;" coordorigin="4,289" coordsize="8295,2">
              <o:lock v:ext="edit"/>
              <v:shape id="_x0000_s1653" o:spid="_x0000_s1653" style="position:absolute;left:4;top:289;height:2;width:8295;" filled="f" stroked="t" coordorigin="4,289" coordsize="8295,0" path="m4,289l8298,289e">
                <v:path arrowok="t"/>
                <v:fill on="f" focussize="0,0"/>
                <v:stroke weight="0.24pt" color="#D3E1C3"/>
                <v:imagedata o:title=""/>
                <o:lock v:ext="edit"/>
              </v:shape>
            </v:group>
            <v:group id="_x0000_s1654" o:spid="_x0000_s1654" o:spt="203" style="position:absolute;left:4;top:283;height:2;width:8295;" coordorigin="4,283" coordsize="8295,2">
              <o:lock v:ext="edit"/>
              <v:shape id="_x0000_s1655" o:spid="_x0000_s1655" style="position:absolute;left:4;top:283;height:2;width:8295;" filled="f" stroked="t" coordorigin="4,283" coordsize="8295,0" path="m4,283l8298,283e">
                <v:path arrowok="t"/>
                <v:fill on="f" focussize="0,0"/>
                <v:stroke weight="0.3pt" color="#D3E1C3"/>
                <v:imagedata o:title=""/>
                <o:lock v:ext="edit"/>
              </v:shape>
            </v:group>
            <v:group id="_x0000_s1656" o:spid="_x0000_s1656" o:spt="203" style="position:absolute;left:6;top:279;height:2;width:8293;" coordorigin="6,279" coordsize="8293,2">
              <o:lock v:ext="edit"/>
              <v:shape id="_x0000_s1657" o:spid="_x0000_s1657" style="position:absolute;left:6;top:279;height:2;width:8293;" filled="f" stroked="t" coordorigin="6,279" coordsize="8293,0" path="m6,279l8298,279e">
                <v:path arrowok="t"/>
                <v:fill on="f" focussize="0,0"/>
                <v:stroke weight="0.1pt" color="#D3E1C3"/>
                <v:imagedata o:title=""/>
                <o:lock v:ext="edit"/>
              </v:shape>
            </v:group>
            <v:group id="_x0000_s1658" o:spid="_x0000_s1658" o:spt="203" style="position:absolute;left:6;top:277;height:2;width:8293;" coordorigin="6,277" coordsize="8293,2">
              <o:lock v:ext="edit"/>
              <v:shape id="_x0000_s1659" o:spid="_x0000_s1659" style="position:absolute;left:6;top:277;height:2;width:8293;" filled="f" stroked="t" coordorigin="6,277" coordsize="8293,0" path="m6,277l8298,277e">
                <v:path arrowok="t"/>
                <v:fill on="f" focussize="0,0"/>
                <v:stroke weight="0.24pt" color="#D4E2C4"/>
                <v:imagedata o:title=""/>
                <o:lock v:ext="edit"/>
              </v:shape>
            </v:group>
            <v:group id="_x0000_s1660" o:spid="_x0000_s1660" o:spt="203" style="position:absolute;left:6;top:271;height:2;width:8293;" coordorigin="6,271" coordsize="8293,2">
              <o:lock v:ext="edit"/>
              <v:shape id="_x0000_s1661" o:spid="_x0000_s1661" style="position:absolute;left:6;top:271;height:2;width:8293;" filled="f" stroked="t" coordorigin="6,271" coordsize="8293,0" path="m6,271l8298,271e">
                <v:path arrowok="t"/>
                <v:fill on="f" focussize="0,0"/>
                <v:stroke weight="0.358976377952756pt" color="#D4E2C6"/>
                <v:imagedata o:title=""/>
                <o:lock v:ext="edit"/>
              </v:shape>
            </v:group>
            <v:group id="_x0000_s1662" o:spid="_x0000_s1662" o:spt="203" style="position:absolute;left:6;top:265;height:2;width:8293;" coordorigin="6,265" coordsize="8293,2">
              <o:lock v:ext="edit"/>
              <v:shape id="_x0000_s1663" o:spid="_x0000_s1663" style="position:absolute;left:6;top:265;height:2;width:8293;" filled="f" stroked="t" coordorigin="6,265" coordsize="8293,0" path="m6,265l8298,265e">
                <v:path arrowok="t"/>
                <v:fill on="f" focussize="0,0"/>
                <v:stroke weight="0.24pt" color="#D5E3C7"/>
                <v:imagedata o:title=""/>
                <o:lock v:ext="edit"/>
              </v:shape>
            </v:group>
            <v:group id="_x0000_s1664" o:spid="_x0000_s1664" o:spt="203" style="position:absolute;left:8;top:260;height:2;width:8288;" coordorigin="8,260" coordsize="8288,2">
              <o:lock v:ext="edit"/>
              <v:shape id="_x0000_s1665" o:spid="_x0000_s1665" style="position:absolute;left:8;top:260;height:2;width:8288;" filled="f" stroked="t" coordorigin="8,260" coordsize="8288,0" path="m8,260l8296,260e">
                <v:path arrowok="t"/>
                <v:fill on="f" focussize="0,0"/>
                <v:stroke weight="0.24pt" color="#D5E3C7"/>
                <v:imagedata o:title=""/>
                <o:lock v:ext="edit"/>
              </v:shape>
            </v:group>
            <v:group id="_x0000_s1666" o:spid="_x0000_s1666" o:spt="203" style="position:absolute;left:8;top:254;height:2;width:8288;" coordorigin="8,254" coordsize="8288,2">
              <o:lock v:ext="edit"/>
              <v:shape id="_x0000_s1667" o:spid="_x0000_s1667" style="position:absolute;left:8;top:254;height:2;width:8288;" filled="f" stroked="t" coordorigin="8,254" coordsize="8288,0" path="m8,254l8296,254e">
                <v:path arrowok="t"/>
                <v:fill on="f" focussize="0,0"/>
                <v:stroke weight="0.358976377952756pt" color="#D5E3C7"/>
                <v:imagedata o:title=""/>
                <o:lock v:ext="edit"/>
              </v:shape>
            </v:group>
            <v:group id="_x0000_s1668" o:spid="_x0000_s1668" o:spt="203" style="position:absolute;left:8;top:249;height:2;width:8286;" coordorigin="8,249" coordsize="8286,2">
              <o:lock v:ext="edit"/>
              <v:shape id="_x0000_s1669" o:spid="_x0000_s1669" style="position:absolute;left:8;top:249;height:2;width:8286;" filled="f" stroked="t" coordorigin="8,249" coordsize="8286,0" path="m8,249l8294,249e">
                <v:path arrowok="t"/>
                <v:fill on="f" focussize="0,0"/>
                <v:stroke weight="0.1pt" color="#D6E3C8"/>
                <v:imagedata o:title=""/>
                <o:lock v:ext="edit"/>
              </v:shape>
            </v:group>
            <v:group id="_x0000_s1670" o:spid="_x0000_s1670" o:spt="203" style="position:absolute;left:11;top:247;height:2;width:8283;" coordorigin="11,247" coordsize="8283,2">
              <o:lock v:ext="edit"/>
              <v:shape id="_x0000_s1671" o:spid="_x0000_s1671" style="position:absolute;left:11;top:247;height:2;width:8283;" filled="f" stroked="t" coordorigin="11,247" coordsize="8283,0" path="m11,247l8294,247e">
                <v:path arrowok="t"/>
                <v:fill on="f" focussize="0,0"/>
                <v:stroke weight="0.1pt" color="#D6E3C8"/>
                <v:imagedata o:title=""/>
                <o:lock v:ext="edit"/>
              </v:shape>
            </v:group>
            <v:group id="_x0000_s1672" o:spid="_x0000_s1672" o:spt="203" style="position:absolute;left:11;top:242;height:2;width:8283;" coordorigin="11,242" coordsize="8283,2">
              <o:lock v:ext="edit"/>
              <v:shape id="_x0000_s1673" o:spid="_x0000_s1673" style="position:absolute;left:11;top:242;height:2;width:8283;" filled="f" stroked="t" coordorigin="11,242" coordsize="8283,0" path="m11,242l8294,242e">
                <v:path arrowok="t"/>
                <v:fill on="f" focussize="0,0"/>
                <v:stroke weight="0.36pt" color="#D6E3C8"/>
                <v:imagedata o:title=""/>
                <o:lock v:ext="edit"/>
              </v:shape>
            </v:group>
            <v:group id="_x0000_s1674" o:spid="_x0000_s1674" o:spt="203" style="position:absolute;left:11;top:237;height:2;width:8283;" coordorigin="11,237" coordsize="8283,2">
              <o:lock v:ext="edit"/>
              <v:shape id="_x0000_s1675" o:spid="_x0000_s1675" style="position:absolute;left:11;top:237;height:2;width:8283;" filled="f" stroked="t" coordorigin="11,237" coordsize="8283,0" path="m11,237l8294,237e">
                <v:path arrowok="t"/>
                <v:fill on="f" focussize="0,0"/>
                <v:stroke weight="0.1pt" color="#D8E4CA"/>
                <v:imagedata o:title=""/>
                <o:lock v:ext="edit"/>
              </v:shape>
            </v:group>
            <v:group id="_x0000_s1676" o:spid="_x0000_s1676" o:spt="203" style="position:absolute;left:11;top:235;height:2;width:8281;" coordorigin="11,235" coordsize="8281,2">
              <o:lock v:ext="edit"/>
              <v:shape id="_x0000_s1677" o:spid="_x0000_s1677" style="position:absolute;left:11;top:235;height:2;width:8281;" filled="f" stroked="t" coordorigin="11,235" coordsize="8281,0" path="m11,235l8291,235e">
                <v:path arrowok="t"/>
                <v:fill on="f" focussize="0,0"/>
                <v:stroke weight="0.1pt" color="#D8E4CA"/>
                <v:imagedata o:title=""/>
                <o:lock v:ext="edit"/>
              </v:shape>
            </v:group>
            <v:group id="_x0000_s1678" o:spid="_x0000_s1678" o:spt="203" style="position:absolute;left:13;top:231;height:2;width:8278;" coordorigin="13,231" coordsize="8278,2">
              <o:lock v:ext="edit"/>
              <v:shape id="_x0000_s1679" o:spid="_x0000_s1679" style="position:absolute;left:13;top:231;height:2;width:8278;" filled="f" stroked="t" coordorigin="13,231" coordsize="8278,0" path="m13,231l8291,231e">
                <v:path arrowok="t"/>
                <v:fill on="f" focussize="0,0"/>
                <v:stroke weight="0.24pt" color="#D9E4CB"/>
                <v:imagedata o:title=""/>
                <o:lock v:ext="edit"/>
              </v:shape>
            </v:group>
            <v:group id="_x0000_s1680" o:spid="_x0000_s1680" o:spt="203" style="position:absolute;left:13;top:225;height:2;width:8278;" coordorigin="13,225" coordsize="8278,2">
              <o:lock v:ext="edit"/>
              <v:shape id="_x0000_s1681" o:spid="_x0000_s1681" style="position:absolute;left:13;top:225;height:2;width:8278;" filled="f" stroked="t" coordorigin="13,225" coordsize="8278,0" path="m13,225l8291,225e">
                <v:path arrowok="t"/>
                <v:fill on="f" focussize="0,0"/>
                <v:stroke weight="0.36pt" color="#D9E6CC"/>
                <v:imagedata o:title=""/>
                <o:lock v:ext="edit"/>
              </v:shape>
            </v:group>
            <v:group id="_x0000_s1682" o:spid="_x0000_s1682" o:spt="203" style="position:absolute;left:13;top:221;height:2;width:8278;" coordorigin="13,221" coordsize="8278,2">
              <o:lock v:ext="edit"/>
              <v:shape id="_x0000_s1683" o:spid="_x0000_s1683" style="position:absolute;left:13;top:221;height:2;width:8278;" filled="f" stroked="t" coordorigin="13,221" coordsize="8278,0" path="m13,221l8291,221e">
                <v:path arrowok="t"/>
                <v:fill on="f" focussize="0,0"/>
                <v:stroke weight="0.1pt" color="#D9E6CC"/>
                <v:imagedata o:title=""/>
                <o:lock v:ext="edit"/>
              </v:shape>
            </v:group>
            <v:group id="_x0000_s1684" o:spid="_x0000_s1684" o:spt="203" style="position:absolute;left:13;top:219;height:2;width:8276;" coordorigin="13,219" coordsize="8276,2">
              <o:lock v:ext="edit"/>
              <v:shape id="_x0000_s1685" o:spid="_x0000_s1685" style="position:absolute;left:13;top:219;height:2;width:8276;" filled="f" stroked="t" coordorigin="13,219" coordsize="8276,0" path="m13,219l8289,219e">
                <v:path arrowok="t"/>
                <v:fill on="f" focussize="0,0"/>
                <v:stroke weight="0.1pt" color="#D9E6CC"/>
                <v:imagedata o:title=""/>
                <o:lock v:ext="edit"/>
              </v:shape>
            </v:group>
            <v:group id="_x0000_s1686" o:spid="_x0000_s1686" o:spt="203" style="position:absolute;left:16;top:217;height:2;width:8274;" coordorigin="16,217" coordsize="8274,2">
              <o:lock v:ext="edit"/>
              <v:shape id="_x0000_s1687" o:spid="_x0000_s1687" style="position:absolute;left:16;top:217;height:2;width:8274;" filled="f" stroked="t" coordorigin="16,217" coordsize="8274,0" path="m16,217l8289,217e">
                <v:path arrowok="t"/>
                <v:fill on="f" focussize="0,0"/>
                <v:stroke weight="0.1pt" color="#D9E6CC"/>
                <v:imagedata o:title=""/>
                <o:lock v:ext="edit"/>
              </v:shape>
            </v:group>
            <v:group id="_x0000_s1688" o:spid="_x0000_s1688" o:spt="203" style="position:absolute;left:16;top:215;height:2;width:8274;" coordorigin="16,215" coordsize="8274,2">
              <o:lock v:ext="edit"/>
              <v:shape id="_x0000_s1689" o:spid="_x0000_s1689" style="position:absolute;left:16;top:215;height:2;width:8274;" filled="f" stroked="t" coordorigin="16,215" coordsize="8274,0" path="m16,215l8289,215e">
                <v:path arrowok="t"/>
                <v:fill on="f" focussize="0,0"/>
                <v:stroke weight="0.24pt" color="#D9E7CC"/>
                <v:imagedata o:title=""/>
                <o:lock v:ext="edit"/>
              </v:shape>
            </v:group>
            <v:group id="_x0000_s1690" o:spid="_x0000_s1690" o:spt="203" style="position:absolute;left:16;top:211;height:2;width:8271;" coordorigin="16,211" coordsize="8271,2">
              <o:lock v:ext="edit"/>
              <v:shape id="_x0000_s1691" o:spid="_x0000_s1691" style="position:absolute;left:16;top:211;height:2;width:8271;" filled="f" stroked="t" coordorigin="16,211" coordsize="8271,0" path="m16,211l8286,211e">
                <v:path arrowok="t"/>
                <v:fill on="f" focussize="0,0"/>
                <v:stroke weight="0.1pt" color="#DAE7CD"/>
                <v:imagedata o:title=""/>
                <o:lock v:ext="edit"/>
              </v:shape>
            </v:group>
            <v:group id="_x0000_s1692" o:spid="_x0000_s1692" o:spt="203" style="position:absolute;left:18;top:208;height:2;width:8269;" coordorigin="18,208" coordsize="8269,2">
              <o:lock v:ext="edit"/>
              <v:shape id="_x0000_s1693" o:spid="_x0000_s1693" style="position:absolute;left:18;top:208;height:2;width:8269;" filled="f" stroked="t" coordorigin="18,208" coordsize="8269,0" path="m18,208l8286,208e">
                <v:path arrowok="t"/>
                <v:fill on="f" focussize="0,0"/>
                <v:stroke weight="0.2pt" color="#DAE7CD"/>
                <v:imagedata o:title=""/>
                <o:lock v:ext="edit"/>
              </v:shape>
            </v:group>
            <v:group id="_x0000_s1694" o:spid="_x0000_s1694" o:spt="203" style="position:absolute;left:18;top:205;height:2;width:8266;" coordorigin="18,205" coordsize="8266,2">
              <o:lock v:ext="edit"/>
              <v:shape id="_x0000_s1695" o:spid="_x0000_s1695" style="position:absolute;left:18;top:205;height:2;width:8266;" filled="f" stroked="t" coordorigin="18,205" coordsize="8266,0" path="m18,205l8284,205e">
                <v:path arrowok="t"/>
                <v:fill on="f" focussize="0,0"/>
                <v:stroke weight="0.1pt" color="#DAE7CD"/>
                <v:imagedata o:title=""/>
                <o:lock v:ext="edit"/>
              </v:shape>
            </v:group>
            <v:group id="_x0000_s1696" o:spid="_x0000_s1696" o:spt="203" style="position:absolute;left:18;top:203;height:2;width:8266;" coordorigin="18,203" coordsize="8266,2">
              <o:lock v:ext="edit"/>
              <v:shape id="_x0000_s1697" o:spid="_x0000_s1697" style="position:absolute;left:18;top:203;height:2;width:8266;" filled="f" stroked="t" coordorigin="18,203" coordsize="8266,0" path="m18,203l8284,203e">
                <v:path arrowok="t"/>
                <v:fill on="f" focussize="0,0"/>
                <v:stroke weight="0.1pt" color="#DAE7CD"/>
                <v:imagedata o:title=""/>
                <o:lock v:ext="edit"/>
              </v:shape>
            </v:group>
            <v:group id="_x0000_s1698" o:spid="_x0000_s1698" o:spt="203" style="position:absolute;left:20;top:201;height:2;width:8264;" coordorigin="20,201" coordsize="8264,2">
              <o:lock v:ext="edit"/>
              <v:shape id="_x0000_s1699" o:spid="_x0000_s1699" style="position:absolute;left:20;top:201;height:2;width:8264;" filled="f" stroked="t" coordorigin="20,201" coordsize="8264,0" path="m20,201l8284,201e">
                <v:path arrowok="t"/>
                <v:fill on="f" focussize="0,0"/>
                <v:stroke weight="0.1pt" color="#DAE7CD"/>
                <v:imagedata o:title=""/>
                <o:lock v:ext="edit"/>
              </v:shape>
            </v:group>
            <v:group id="_x0000_s1700" o:spid="_x0000_s1700" o:spt="203" style="position:absolute;left:20;top:199;height:2;width:8264;" coordorigin="20,199" coordsize="8264,2">
              <o:lock v:ext="edit"/>
              <v:shape id="_x0000_s1701" o:spid="_x0000_s1701" style="position:absolute;left:20;top:199;height:2;width:8264;" filled="f" stroked="t" coordorigin="20,199" coordsize="8264,0" path="m20,199l8284,199e">
                <v:path arrowok="t"/>
                <v:fill on="f" focussize="0,0"/>
                <v:stroke weight="0.1pt" color="#DBE7CF"/>
                <v:imagedata o:title=""/>
                <o:lock v:ext="edit"/>
              </v:shape>
            </v:group>
            <v:group id="_x0000_s1702" o:spid="_x0000_s1702" o:spt="203" style="position:absolute;left:20;top:197;height:2;width:8262;" coordorigin="20,197" coordsize="8262,2">
              <o:lock v:ext="edit"/>
              <v:shape id="_x0000_s1703" o:spid="_x0000_s1703" style="position:absolute;left:20;top:197;height:2;width:8262;" filled="f" stroked="t" coordorigin="20,197" coordsize="8262,0" path="m20,197l8282,197e">
                <v:path arrowok="t"/>
                <v:fill on="f" focussize="0,0"/>
                <v:stroke weight="0.1pt" color="#DBE7CF"/>
                <v:imagedata o:title=""/>
                <o:lock v:ext="edit"/>
              </v:shape>
            </v:group>
            <v:group id="_x0000_s1704" o:spid="_x0000_s1704" o:spt="203" style="position:absolute;left:23;top:194;height:2;width:8259;" coordorigin="23,194" coordsize="8259,2">
              <o:lock v:ext="edit"/>
              <v:shape id="_x0000_s1705" o:spid="_x0000_s1705" style="position:absolute;left:23;top:194;height:2;width:8259;" filled="f" stroked="t" coordorigin="23,194" coordsize="8259,0" path="m23,194l8282,194e">
                <v:path arrowok="t"/>
                <v:fill on="f" focussize="0,0"/>
                <v:stroke weight="0.2pt" color="#DBE7CF"/>
                <v:imagedata o:title=""/>
                <o:lock v:ext="edit"/>
              </v:shape>
            </v:group>
            <v:group id="_x0000_s1706" o:spid="_x0000_s1706" o:spt="203" style="position:absolute;left:23;top:191;height:2;width:8259;" coordorigin="23,191" coordsize="8259,2">
              <o:lock v:ext="edit"/>
              <v:shape id="_x0000_s1707" o:spid="_x0000_s1707" style="position:absolute;left:23;top:191;height:2;width:8259;" filled="f" stroked="t" coordorigin="23,191" coordsize="8259,0" path="m23,191l8282,191e">
                <v:path arrowok="t"/>
                <v:fill on="f" focussize="0,0"/>
                <v:stroke weight="0.1pt" color="#DDE7D0"/>
                <v:imagedata o:title=""/>
                <o:lock v:ext="edit"/>
              </v:shape>
            </v:group>
            <v:group id="_x0000_s1708" o:spid="_x0000_s1708" o:spt="203" style="position:absolute;left:23;top:189;height:2;width:8257;" coordorigin="23,189" coordsize="8257,2">
              <o:lock v:ext="edit"/>
              <v:shape id="_x0000_s1709" o:spid="_x0000_s1709" style="position:absolute;left:23;top:189;height:2;width:8257;" filled="f" stroked="t" coordorigin="23,189" coordsize="8257,0" path="m23,189l8279,189e">
                <v:path arrowok="t"/>
                <v:fill on="f" focussize="0,0"/>
                <v:stroke weight="0.1pt" color="#DDE7D0"/>
                <v:imagedata o:title=""/>
                <o:lock v:ext="edit"/>
              </v:shape>
            </v:group>
            <v:group id="_x0000_s1710" o:spid="_x0000_s1710" o:spt="203" style="position:absolute;left:25;top:187;height:2;width:8254;" coordorigin="25,187" coordsize="8254,2">
              <o:lock v:ext="edit"/>
              <v:shape id="_x0000_s1711" o:spid="_x0000_s1711" style="position:absolute;left:25;top:187;height:2;width:8254;" filled="f" stroked="t" coordorigin="25,187" coordsize="8254,0" path="m25,187l8279,187e">
                <v:path arrowok="t"/>
                <v:fill on="f" focussize="0,0"/>
                <v:stroke weight="0.1pt" color="#DDE8D0"/>
                <v:imagedata o:title=""/>
                <o:lock v:ext="edit"/>
              </v:shape>
            </v:group>
            <v:group id="_x0000_s1712" o:spid="_x0000_s1712" o:spt="203" style="position:absolute;left:25;top:185;height:2;width:8252;" coordorigin="25,185" coordsize="8252,2">
              <o:lock v:ext="edit"/>
              <v:shape id="_x0000_s1713" o:spid="_x0000_s1713" style="position:absolute;left:25;top:185;height:2;width:8252;" filled="f" stroked="t" coordorigin="25,185" coordsize="8252,0" path="m25,185l8277,185e">
                <v:path arrowok="t"/>
                <v:fill on="f" focussize="0,0"/>
                <v:stroke weight="0.1pt" color="#DDE8D0"/>
                <v:imagedata o:title=""/>
                <o:lock v:ext="edit"/>
              </v:shape>
            </v:group>
            <v:group id="_x0000_s1714" o:spid="_x0000_s1714" o:spt="203" style="position:absolute;left:28;top:183;height:2;width:8250;" coordorigin="28,183" coordsize="8250,2">
              <o:lock v:ext="edit"/>
              <v:shape id="_x0000_s1715" o:spid="_x0000_s1715" style="position:absolute;left:28;top:183;height:2;width:8250;" filled="f" stroked="t" coordorigin="28,183" coordsize="8250,0" path="m28,183l8277,183e">
                <v:path arrowok="t"/>
                <v:fill on="f" focussize="0,0"/>
                <v:stroke weight="0.1pt" color="#DEE8D0"/>
                <v:imagedata o:title=""/>
                <o:lock v:ext="edit"/>
              </v:shape>
            </v:group>
            <v:group id="_x0000_s1716" o:spid="_x0000_s1716" o:spt="203" style="position:absolute;left:28;top:180;height:2;width:8247;" coordorigin="28,180" coordsize="8247,2">
              <o:lock v:ext="edit"/>
              <v:shape id="_x0000_s1717" o:spid="_x0000_s1717" style="position:absolute;left:28;top:180;height:2;width:8247;" filled="f" stroked="t" coordorigin="28,180" coordsize="8247,0" path="m28,180l8274,180e">
                <v:path arrowok="t"/>
                <v:fill on="f" focussize="0,0"/>
                <v:stroke weight="0.2pt" color="#DEE8D0"/>
                <v:imagedata o:title=""/>
                <o:lock v:ext="edit"/>
              </v:shape>
            </v:group>
            <v:group id="_x0000_s1718" o:spid="_x0000_s1718" o:spt="203" style="position:absolute;left:30;top:177;height:2;width:8245;" coordorigin="30,177" coordsize="8245,2">
              <o:lock v:ext="edit"/>
              <v:shape id="_x0000_s1719" o:spid="_x0000_s1719" style="position:absolute;left:30;top:177;height:2;width:8245;" filled="f" stroked="t" coordorigin="30,177" coordsize="8245,0" path="m30,177l8274,177e">
                <v:path arrowok="t"/>
                <v:fill on="f" focussize="0,0"/>
                <v:stroke weight="0.1pt" color="#DEE8D0"/>
                <v:imagedata o:title=""/>
                <o:lock v:ext="edit"/>
              </v:shape>
            </v:group>
            <v:group id="_x0000_s1720" o:spid="_x0000_s1720" o:spt="203" style="position:absolute;left:30;top:175;height:2;width:8242;" coordorigin="30,175" coordsize="8242,2">
              <o:lock v:ext="edit"/>
              <v:shape id="_x0000_s1721" o:spid="_x0000_s1721" style="position:absolute;left:30;top:175;height:2;width:8242;" filled="f" stroked="t" coordorigin="30,175" coordsize="8242,0" path="m30,175l8272,175e">
                <v:path arrowok="t"/>
                <v:fill on="f" focussize="0,0"/>
                <v:stroke weight="0.1pt" color="#DEE9D1"/>
                <v:imagedata o:title=""/>
                <o:lock v:ext="edit"/>
              </v:shape>
            </v:group>
            <v:group id="_x0000_s1722" o:spid="_x0000_s1722" o:spt="203" style="position:absolute;left:32;top:173;height:2;width:8240;" coordorigin="32,173" coordsize="8240,2">
              <o:lock v:ext="edit"/>
              <v:shape id="_x0000_s1723" o:spid="_x0000_s1723" style="position:absolute;left:32;top:173;height:2;width:8240;" filled="f" stroked="t" coordorigin="32,173" coordsize="8240,0" path="m32,173l8272,173e">
                <v:path arrowok="t"/>
                <v:fill on="f" focussize="0,0"/>
                <v:stroke weight="0.1pt" color="#DEE9D1"/>
                <v:imagedata o:title=""/>
                <o:lock v:ext="edit"/>
              </v:shape>
            </v:group>
            <v:group id="_x0000_s1724" o:spid="_x0000_s1724" o:spt="203" style="position:absolute;left:32;top:171;height:2;width:8240;" coordorigin="32,171" coordsize="8240,2">
              <o:lock v:ext="edit"/>
              <v:shape id="_x0000_s1725" o:spid="_x0000_s1725" style="position:absolute;left:32;top:171;height:2;width:8240;" filled="f" stroked="t" coordorigin="32,171" coordsize="8240,0" path="m32,171l8272,171e">
                <v:path arrowok="t"/>
                <v:fill on="f" focussize="0,0"/>
                <v:stroke weight="0.03pt" color="#DEE9D3"/>
                <v:imagedata o:title=""/>
                <o:lock v:ext="edit"/>
              </v:shape>
            </v:group>
            <v:group id="_x0000_s1726" o:spid="_x0000_s1726" o:spt="203" style="position:absolute;left:35;top:167;height:2;width:8235;" coordorigin="35,167" coordsize="8235,2">
              <o:lock v:ext="edit"/>
              <v:shape id="_x0000_s1727" o:spid="_x0000_s1727" style="position:absolute;left:35;top:167;height:2;width:8235;" filled="f" stroked="t" coordorigin="35,167" coordsize="8235,0" path="m35,167l8270,167e">
                <v:path arrowok="t"/>
                <v:fill on="f" focussize="0,0"/>
                <v:stroke weight="0.3pt" color="#DEE9D3"/>
                <v:imagedata o:title=""/>
                <o:lock v:ext="edit"/>
              </v:shape>
            </v:group>
            <v:group id="_x0000_s1728" o:spid="_x0000_s1728" o:spt="203" style="position:absolute;left:35;top:163;height:2;width:8233;" coordorigin="35,163" coordsize="8233,2">
              <o:lock v:ext="edit"/>
              <v:shape id="_x0000_s1729" o:spid="_x0000_s1729" style="position:absolute;left:35;top:163;height:2;width:8233;" filled="f" stroked="t" coordorigin="35,163" coordsize="8233,0" path="m35,163l8267,163e">
                <v:path arrowok="t"/>
                <v:fill on="f" focussize="0,0"/>
                <v:stroke weight="0.1pt" color="#DEE9D3"/>
                <v:imagedata o:title=""/>
                <o:lock v:ext="edit"/>
              </v:shape>
            </v:group>
            <v:group id="_x0000_s1730" o:spid="_x0000_s1730" o:spt="203" style="position:absolute;left:37;top:161;height:2;width:8230;" coordorigin="37,161" coordsize="8230,2">
              <o:lock v:ext="edit"/>
              <v:shape id="_x0000_s1731" o:spid="_x0000_s1731" style="position:absolute;left:37;top:161;height:2;width:8230;" filled="f" stroked="t" coordorigin="37,161" coordsize="8230,0" path="m37,161l8267,161e">
                <v:path arrowok="t"/>
                <v:fill on="f" focussize="0,0"/>
                <v:stroke weight="0.1pt" color="#DEE9D3"/>
                <v:imagedata o:title=""/>
                <o:lock v:ext="edit"/>
              </v:shape>
            </v:group>
            <v:group id="_x0000_s1732" o:spid="_x0000_s1732" o:spt="203" style="position:absolute;left:37;top:159;height:2;width:8228;" coordorigin="37,159" coordsize="8228,2">
              <o:lock v:ext="edit"/>
              <v:shape id="_x0000_s1733" o:spid="_x0000_s1733" style="position:absolute;left:37;top:159;height:2;width:8228;" filled="f" stroked="t" coordorigin="37,159" coordsize="8228,0" path="m37,159l8265,159e">
                <v:path arrowok="t"/>
                <v:fill on="f" focussize="0,0"/>
                <v:stroke weight="0.1pt" color="#DFEBD4"/>
                <v:imagedata o:title=""/>
                <o:lock v:ext="edit"/>
              </v:shape>
            </v:group>
            <v:group id="_x0000_s1734" o:spid="_x0000_s1734" o:spt="203" style="position:absolute;left:40;top:156;height:2;width:8226;" coordorigin="40,156" coordsize="8226,2">
              <o:lock v:ext="edit"/>
              <v:shape id="_x0000_s1735" o:spid="_x0000_s1735" style="position:absolute;left:40;top:156;height:2;width:8226;" filled="f" stroked="t" coordorigin="40,156" coordsize="8226,0" path="m40,156l8265,156e">
                <v:path arrowok="t"/>
                <v:fill on="f" focussize="0,0"/>
                <v:stroke weight="0.2pt" color="#DFEBD4"/>
                <v:imagedata o:title=""/>
                <o:lock v:ext="edit"/>
              </v:shape>
            </v:group>
            <v:group id="_x0000_s1736" o:spid="_x0000_s1736" o:spt="203" style="position:absolute;left:40;top:153;height:2;width:8223;" coordorigin="40,153" coordsize="8223,2">
              <o:lock v:ext="edit"/>
              <v:shape id="_x0000_s1737" o:spid="_x0000_s1737" style="position:absolute;left:40;top:153;height:2;width:8223;" filled="f" stroked="t" coordorigin="40,153" coordsize="8223,0" path="m40,153l8262,153e">
                <v:path arrowok="t"/>
                <v:fill on="f" focussize="0,0"/>
                <v:stroke weight="0.1pt" color="#E1EBD5"/>
                <v:imagedata o:title=""/>
                <o:lock v:ext="edit"/>
              </v:shape>
            </v:group>
            <v:group id="_x0000_s1738" o:spid="_x0000_s1738" o:spt="203" style="position:absolute;left:42;top:151;height:2;width:8221;" coordorigin="42,151" coordsize="8221,2">
              <o:lock v:ext="edit"/>
              <v:shape id="_x0000_s1739" o:spid="_x0000_s1739" style="position:absolute;left:42;top:151;height:2;width:8221;" filled="f" stroked="t" coordorigin="42,151" coordsize="8221,0" path="m42,151l8262,151e">
                <v:path arrowok="t"/>
                <v:fill on="f" focussize="0,0"/>
                <v:stroke weight="0.1pt" color="#E1EBD5"/>
                <v:imagedata o:title=""/>
                <o:lock v:ext="edit"/>
              </v:shape>
            </v:group>
            <v:group id="_x0000_s1740" o:spid="_x0000_s1740" o:spt="203" style="position:absolute;left:42;top:149;height:2;width:8218;" coordorigin="42,149" coordsize="8218,2">
              <o:lock v:ext="edit"/>
              <v:shape id="_x0000_s1741" o:spid="_x0000_s1741" style="position:absolute;left:42;top:149;height:2;width:8218;" filled="f" stroked="t" coordorigin="42,149" coordsize="8218,0" path="m42,149l8260,149e">
                <v:path arrowok="t"/>
                <v:fill on="f" focussize="0,0"/>
                <v:stroke weight="0.1pt" color="#E1EBD5"/>
                <v:imagedata o:title=""/>
                <o:lock v:ext="edit"/>
              </v:shape>
            </v:group>
            <v:group id="_x0000_s1742" o:spid="_x0000_s1742" o:spt="203" style="position:absolute;left:44;top:147;height:2;width:8216;" coordorigin="44,147" coordsize="8216,2">
              <o:lock v:ext="edit"/>
              <v:shape id="_x0000_s1743" o:spid="_x0000_s1743" style="position:absolute;left:44;top:147;height:2;width:8216;" filled="f" stroked="t" coordorigin="44,147" coordsize="8216,0" path="m44,147l8260,147e">
                <v:path arrowok="t"/>
                <v:fill on="f" focussize="0,0"/>
                <v:stroke weight="0.0310236220472441pt" color="#E1ECD5"/>
                <v:imagedata o:title=""/>
                <o:lock v:ext="edit"/>
              </v:shape>
            </v:group>
            <v:group id="_x0000_s1744" o:spid="_x0000_s1744" o:spt="203" style="position:absolute;left:47;top:145;height:2;width:8211;" coordorigin="47,145" coordsize="8211,2">
              <o:lock v:ext="edit"/>
              <v:shape id="_x0000_s1745" o:spid="_x0000_s1745" style="position:absolute;left:47;top:145;height:2;width:8211;" filled="f" stroked="t" coordorigin="47,145" coordsize="8211,0" path="m47,145l8258,145e">
                <v:path arrowok="t"/>
                <v:fill on="f" focussize="0,0"/>
                <v:stroke weight="0.2pt" color="#E1ECD5"/>
                <v:imagedata o:title=""/>
                <o:lock v:ext="edit"/>
              </v:shape>
            </v:group>
            <v:group id="_x0000_s1746" o:spid="_x0000_s1746" o:spt="203" style="position:absolute;left:49;top:142;height:2;width:8206;" coordorigin="49,142" coordsize="8206,2">
              <o:lock v:ext="edit"/>
              <v:shape id="_x0000_s1747" o:spid="_x0000_s1747" style="position:absolute;left:49;top:142;height:2;width:8206;" filled="f" stroked="t" coordorigin="49,142" coordsize="8206,0" path="m49,142l8255,142e">
                <v:path arrowok="t"/>
                <v:fill on="f" focussize="0,0"/>
                <v:stroke weight="0.0919685039370079pt" color="#E2ECD5"/>
                <v:imagedata o:title=""/>
                <o:lock v:ext="edit"/>
              </v:shape>
            </v:group>
            <v:group id="_x0000_s1748" o:spid="_x0000_s1748" o:spt="203" style="position:absolute;left:52;top:139;height:2;width:8202;" coordorigin="52,139" coordsize="8202,2">
              <o:lock v:ext="edit"/>
              <v:shape id="_x0000_s1749" o:spid="_x0000_s1749" style="position:absolute;left:52;top:139;height:2;width:8202;" filled="f" stroked="t" coordorigin="52,139" coordsize="8202,0" path="m52,139l8253,139e">
                <v:path arrowok="t"/>
                <v:fill on="f" focussize="0,0"/>
                <v:stroke weight="0.1pt" color="#E2ECD5"/>
                <v:imagedata o:title=""/>
                <o:lock v:ext="edit"/>
              </v:shape>
            </v:group>
            <v:group id="_x0000_s1750" o:spid="_x0000_s1750" o:spt="203" style="position:absolute;left:52;top:137;height:2;width:8199;" coordorigin="52,137" coordsize="8199,2">
              <o:lock v:ext="edit"/>
              <v:shape id="_x0000_s1751" o:spid="_x0000_s1751" style="position:absolute;left:52;top:137;height:2;width:8199;" filled="f" stroked="t" coordorigin="52,137" coordsize="8199,0" path="m52,137l8250,137e">
                <v:path arrowok="t"/>
                <v:fill on="f" focussize="0,0"/>
                <v:stroke weight="0.1pt" color="#E2ECD5"/>
                <v:imagedata o:title=""/>
                <o:lock v:ext="edit"/>
              </v:shape>
            </v:group>
            <v:group id="_x0000_s1752" o:spid="_x0000_s1752" o:spt="203" style="position:absolute;left:54;top:135;height:2;width:8197;" coordorigin="54,135" coordsize="8197,2">
              <o:lock v:ext="edit"/>
              <v:shape id="_x0000_s1753" o:spid="_x0000_s1753" style="position:absolute;left:54;top:135;height:2;width:8197;" filled="f" stroked="t" coordorigin="54,135" coordsize="8197,0" path="m54,135l8250,135e">
                <v:path arrowok="t"/>
                <v:fill on="f" focussize="0,0"/>
                <v:stroke weight="0.1pt" color="#E2ECD6"/>
                <v:imagedata o:title=""/>
                <o:lock v:ext="edit"/>
              </v:shape>
            </v:group>
            <v:group id="_x0000_s1754" o:spid="_x0000_s1754" o:spt="203" style="position:absolute;left:54;top:132;height:2;width:8194;" coordorigin="54,132" coordsize="8194,2">
              <o:lock v:ext="edit"/>
              <v:shape id="_x0000_s1755" o:spid="_x0000_s1755" style="position:absolute;left:54;top:132;height:2;width:8194;" filled="f" stroked="t" coordorigin="54,132" coordsize="8194,0" path="m54,132l8248,132e">
                <v:path arrowok="t"/>
                <v:fill on="f" focussize="0,0"/>
                <v:stroke weight="0.2pt" color="#E2ECD6"/>
                <v:imagedata o:title=""/>
                <o:lock v:ext="edit"/>
              </v:shape>
            </v:group>
            <v:group id="_x0000_s1756" o:spid="_x0000_s1756" o:spt="203" style="position:absolute;left:56;top:129;height:2;width:8192;" coordorigin="56,129" coordsize="8192,2">
              <o:lock v:ext="edit"/>
              <v:shape id="_x0000_s1757" o:spid="_x0000_s1757" style="position:absolute;left:56;top:129;height:2;width:8192;" filled="f" stroked="t" coordorigin="56,129" coordsize="8192,0" path="m56,129l8248,129e">
                <v:path arrowok="t"/>
                <v:fill on="f" focussize="0,0"/>
                <v:stroke weight="0.1pt" color="#E3ECD8"/>
                <v:imagedata o:title=""/>
                <o:lock v:ext="edit"/>
              </v:shape>
            </v:group>
            <v:group id="_x0000_s1758" o:spid="_x0000_s1758" o:spt="203" style="position:absolute;left:56;top:127;height:2;width:8190;" coordorigin="56,127" coordsize="8190,2">
              <o:lock v:ext="edit"/>
              <v:shape id="_x0000_s1759" o:spid="_x0000_s1759" style="position:absolute;left:56;top:127;height:2;width:8190;" filled="f" stroked="t" coordorigin="56,127" coordsize="8190,0" path="m56,127l8246,127e">
                <v:path arrowok="t"/>
                <v:fill on="f" focussize="0,0"/>
                <v:stroke weight="0.1pt" color="#E3ECD8"/>
                <v:imagedata o:title=""/>
                <o:lock v:ext="edit"/>
              </v:shape>
            </v:group>
            <v:group id="_x0000_s1760" o:spid="_x0000_s1760" o:spt="203" style="position:absolute;left:59;top:125;height:2;width:8187;" coordorigin="59,125" coordsize="8187,2">
              <o:lock v:ext="edit"/>
              <v:shape id="_x0000_s1761" o:spid="_x0000_s1761" style="position:absolute;left:59;top:125;height:2;width:8187;" filled="f" stroked="t" coordorigin="59,125" coordsize="8187,0" path="m59,125l8246,125e">
                <v:path arrowok="t"/>
                <v:fill on="f" focussize="0,0"/>
                <v:stroke weight="0.1pt" color="#E3ECD8"/>
                <v:imagedata o:title=""/>
                <o:lock v:ext="edit"/>
              </v:shape>
            </v:group>
            <v:group id="_x0000_s1762" o:spid="_x0000_s1762" o:spt="203" style="position:absolute;left:59;top:123;height:2;width:8185;" coordorigin="59,123" coordsize="8185,2">
              <o:lock v:ext="edit"/>
              <v:shape id="_x0000_s1763" o:spid="_x0000_s1763" style="position:absolute;left:59;top:123;height:2;width:8185;" filled="f" stroked="t" coordorigin="59,123" coordsize="8185,0" path="m59,123l8243,123e">
                <v:path arrowok="t"/>
                <v:fill on="f" focussize="0,0"/>
                <v:stroke weight="0.1pt" color="#E3ECD8"/>
                <v:imagedata o:title=""/>
                <o:lock v:ext="edit"/>
              </v:shape>
            </v:group>
            <v:group id="_x0000_s1764" o:spid="_x0000_s1764" o:spt="203" style="position:absolute;left:61;top:120;height:2;width:8182;" coordorigin="61,120" coordsize="8182,2">
              <o:lock v:ext="edit"/>
              <v:shape id="_x0000_s1765" o:spid="_x0000_s1765" style="position:absolute;left:61;top:120;height:2;width:8182;" filled="f" stroked="t" coordorigin="61,120" coordsize="8182,0" path="m61,120l8243,120e">
                <v:path arrowok="t"/>
                <v:fill on="f" focussize="0,0"/>
                <v:stroke weight="0.2pt" color="#E3ECD8"/>
                <v:imagedata o:title=""/>
                <o:lock v:ext="edit"/>
              </v:shape>
            </v:group>
            <v:group id="_x0000_s1766" o:spid="_x0000_s1766" o:spt="203" style="position:absolute;left:64;top:118;height:2;width:8178;" coordorigin="64,118" coordsize="8178,2">
              <o:lock v:ext="edit"/>
              <v:shape id="_x0000_s1767" o:spid="_x0000_s1767" style="position:absolute;left:64;top:118;height:2;width:8178;" filled="f" stroked="t" coordorigin="64,118" coordsize="8178,0" path="m64,118l8241,118e">
                <v:path arrowok="t"/>
                <v:fill on="f" focussize="0,0"/>
                <v:stroke weight="0.092992125984252pt" color="#E3EDD9"/>
                <v:imagedata o:title=""/>
                <o:lock v:ext="edit"/>
              </v:shape>
            </v:group>
            <v:group id="_x0000_s1768" o:spid="_x0000_s1768" o:spt="203" style="position:absolute;left:66;top:116;height:2;width:8173;" coordorigin="66,116" coordsize="8173,2">
              <o:lock v:ext="edit"/>
              <v:shape id="_x0000_s1769" o:spid="_x0000_s1769" style="position:absolute;left:66;top:116;height:2;width:8173;" filled="f" stroked="t" coordorigin="66,116" coordsize="8173,0" path="m66,116l8238,116e">
                <v:path arrowok="t"/>
                <v:fill on="f" focussize="0,0"/>
                <v:stroke weight="0.1pt" color="#E3EDD9"/>
                <v:imagedata o:title=""/>
                <o:lock v:ext="edit"/>
              </v:shape>
            </v:group>
            <v:group id="_x0000_s1770" o:spid="_x0000_s1770" o:spt="203" style="position:absolute;left:68;top:114;height:2;width:8168;" coordorigin="68,114" coordsize="8168,2">
              <o:lock v:ext="edit"/>
              <v:shape id="_x0000_s1771" o:spid="_x0000_s1771" style="position:absolute;left:68;top:114;height:2;width:8168;" filled="f" stroked="t" coordorigin="68,114" coordsize="8168,0" path="m68,114l8236,114e">
                <v:path arrowok="t"/>
                <v:fill on="f" focussize="0,0"/>
                <v:stroke weight="0.047007874015748pt" color="#E3EDD9"/>
                <v:imagedata o:title=""/>
                <o:lock v:ext="edit"/>
              </v:shape>
            </v:group>
            <v:group id="_x0000_s1772" o:spid="_x0000_s1772" o:spt="203" style="position:absolute;left:68;top:113;height:2;width:8168;" coordorigin="68,113" coordsize="8168,2">
              <o:lock v:ext="edit"/>
              <v:shape id="_x0000_s1773" o:spid="_x0000_s1773" style="position:absolute;left:68;top:113;height:2;width:8168;" filled="f" stroked="t" coordorigin="68,113" coordsize="8168,0" path="m68,113l8236,113e">
                <v:path arrowok="t"/>
                <v:fill on="f" focussize="0,0"/>
                <v:stroke weight="0.1pt" color="#E4EDD9"/>
                <v:imagedata o:title=""/>
                <o:lock v:ext="edit"/>
              </v:shape>
            </v:group>
            <v:group id="_x0000_s1774" o:spid="_x0000_s1774" o:spt="203" style="position:absolute;left:68;top:111;height:2;width:8166;" coordorigin="68,111" coordsize="8166,2">
              <o:lock v:ext="edit"/>
              <v:shape id="_x0000_s1775" o:spid="_x0000_s1775" style="position:absolute;left:68;top:111;height:2;width:8166;" filled="f" stroked="t" coordorigin="68,111" coordsize="8166,0" path="m68,111l8234,111e">
                <v:path arrowok="t"/>
                <v:fill on="f" focussize="0,0"/>
                <v:stroke weight="0.1pt" color="#E4EDD9"/>
                <v:imagedata o:title=""/>
                <o:lock v:ext="edit"/>
              </v:shape>
            </v:group>
            <v:group id="_x0000_s1776" o:spid="_x0000_s1776" o:spt="203" style="position:absolute;left:71;top:108;height:2;width:8163;" coordorigin="71,108" coordsize="8163,2">
              <o:lock v:ext="edit"/>
              <v:shape id="_x0000_s1777" o:spid="_x0000_s1777" style="position:absolute;left:71;top:108;height:2;width:8163;" filled="f" stroked="t" coordorigin="71,108" coordsize="8163,0" path="m71,108l8234,108e">
                <v:path arrowok="t"/>
                <v:fill on="f" focussize="0,0"/>
                <v:stroke weight="0.2pt" color="#E4EDD9"/>
                <v:imagedata o:title=""/>
                <o:lock v:ext="edit"/>
              </v:shape>
            </v:group>
            <v:group id="_x0000_s1778" o:spid="_x0000_s1778" o:spt="203" style="position:absolute;left:73;top:106;height:2;width:8159;" coordorigin="73,106" coordsize="8159,2">
              <o:lock v:ext="edit"/>
              <v:shape id="_x0000_s1779" o:spid="_x0000_s1779" style="position:absolute;left:73;top:106;height:2;width:8159;" filled="f" stroked="t" coordorigin="73,106" coordsize="8159,0" path="m73,106l8231,106e">
                <v:path arrowok="t"/>
                <v:fill on="f" focussize="0,0"/>
                <v:stroke weight="0.0940157480314961pt" color="#E4EFDA"/>
                <v:imagedata o:title=""/>
                <o:lock v:ext="edit"/>
              </v:shape>
            </v:group>
            <v:group id="_x0000_s1780" o:spid="_x0000_s1780" o:spt="203" style="position:absolute;left:76;top:104;height:2;width:8154;" coordorigin="76,104" coordsize="8154,2">
              <o:lock v:ext="edit"/>
              <v:shape id="_x0000_s1781" o:spid="_x0000_s1781" style="position:absolute;left:76;top:104;height:2;width:8154;" filled="f" stroked="t" coordorigin="76,104" coordsize="8154,0" path="m76,104l8229,104e">
                <v:path arrowok="t"/>
                <v:fill on="f" focussize="0,0"/>
                <v:stroke weight="0.1pt" color="#E4EFDA"/>
                <v:imagedata o:title=""/>
                <o:lock v:ext="edit"/>
              </v:shape>
            </v:group>
            <v:group id="_x0000_s1782" o:spid="_x0000_s1782" o:spt="203" style="position:absolute;left:78;top:102;height:2;width:8149;" coordorigin="78,102" coordsize="8149,2">
              <o:lock v:ext="edit"/>
              <v:shape id="_x0000_s1783" o:spid="_x0000_s1783" style="position:absolute;left:78;top:102;height:2;width:8149;" filled="f" stroked="t" coordorigin="78,102" coordsize="8149,0" path="m78,102l8226,102e">
                <v:path arrowok="t"/>
                <v:fill on="f" focussize="0,0"/>
                <v:stroke weight="0.0459842519685039pt" color="#E4EFDA"/>
                <v:imagedata o:title=""/>
                <o:lock v:ext="edit"/>
              </v:shape>
            </v:group>
            <v:group id="_x0000_s1784" o:spid="_x0000_s1784" o:spt="203" style="position:absolute;left:78;top:101;height:2;width:8149;" coordorigin="78,101" coordsize="8149,2">
              <o:lock v:ext="edit"/>
              <v:shape id="_x0000_s1785" o:spid="_x0000_s1785" style="position:absolute;left:78;top:101;height:2;width:8149;" filled="f" stroked="t" coordorigin="78,101" coordsize="8149,0" path="m78,101l8226,101e">
                <v:path arrowok="t"/>
                <v:fill on="f" focussize="0,0"/>
                <v:stroke weight="0.1pt" color="#E6EFDA"/>
                <v:imagedata o:title=""/>
                <o:lock v:ext="edit"/>
              </v:shape>
            </v:group>
            <v:group id="_x0000_s1786" o:spid="_x0000_s1786" o:spt="203" style="position:absolute;left:78;top:99;height:2;width:8146;" coordorigin="78,99" coordsize="8146,2">
              <o:lock v:ext="edit"/>
              <v:shape id="_x0000_s1787" o:spid="_x0000_s1787" style="position:absolute;left:78;top:99;height:2;width:8146;" filled="f" stroked="t" coordorigin="78,99" coordsize="8146,0" path="m78,99l8224,99e">
                <v:path arrowok="t"/>
                <v:fill on="f" focussize="0,0"/>
                <v:stroke weight="0.1pt" color="#E6EFDA"/>
                <v:imagedata o:title=""/>
                <o:lock v:ext="edit"/>
              </v:shape>
            </v:group>
            <v:group id="_x0000_s1788" o:spid="_x0000_s1788" o:spt="203" style="position:absolute;left:83;top:98;height:2;width:8139;" coordorigin="83,98" coordsize="8139,2">
              <o:lock v:ext="edit"/>
              <v:shape id="_x0000_s1789" o:spid="_x0000_s1789" style="position:absolute;left:83;top:98;height:2;width:8139;" filled="f" stroked="t" coordorigin="83,98" coordsize="8139,0" path="m83,98l8222,98e">
                <v:path arrowok="t"/>
                <v:fill on="f" focussize="0,0"/>
                <v:stroke weight="0.0859842519685039pt" color="#E6EFDA"/>
                <v:imagedata o:title=""/>
                <o:lock v:ext="edit"/>
              </v:shape>
            </v:group>
            <v:group id="_x0000_s1790" o:spid="_x0000_s1790" o:spt="203" style="position:absolute;left:83;top:96;height:2;width:8139;" coordorigin="83,96" coordsize="8139,2">
              <o:lock v:ext="edit"/>
              <v:shape id="_x0000_s1791" o:spid="_x0000_s1791" style="position:absolute;left:83;top:96;height:2;width:8139;" filled="f" stroked="t" coordorigin="83,96" coordsize="8139,0" path="m83,96l8222,96e">
                <v:path arrowok="t"/>
                <v:fill on="f" focussize="0,0"/>
                <v:stroke weight="0.114015748031496pt" color="#E6F0DB"/>
                <v:imagedata o:title=""/>
                <o:lock v:ext="edit"/>
              </v:shape>
            </v:group>
            <v:group id="_x0000_s1792" o:spid="_x0000_s1792" o:spt="203" style="position:absolute;left:85;top:94;height:2;width:8134;" coordorigin="85,94" coordsize="8134,2">
              <o:lock v:ext="edit"/>
              <v:shape id="_x0000_s1793" o:spid="_x0000_s1793" style="position:absolute;left:85;top:94;height:2;width:8134;" filled="f" stroked="t" coordorigin="85,94" coordsize="8134,0" path="m85,94l8219,94e">
                <v:path arrowok="t"/>
                <v:fill on="f" focussize="0,0"/>
                <v:stroke weight="0.1pt" color="#E6F0DB"/>
                <v:imagedata o:title=""/>
                <o:lock v:ext="edit"/>
              </v:shape>
            </v:group>
            <v:group id="_x0000_s1794" o:spid="_x0000_s1794" o:spt="203" style="position:absolute;left:88;top:92;height:2;width:8130;" coordorigin="88,92" coordsize="8130,2">
              <o:lock v:ext="edit"/>
              <v:shape id="_x0000_s1795" o:spid="_x0000_s1795" style="position:absolute;left:88;top:92;height:2;width:8130;" filled="f" stroked="t" coordorigin="88,92" coordsize="8130,0" path="m88,92l8217,92e">
                <v:path arrowok="t"/>
                <v:fill on="f" focussize="0,0"/>
                <v:stroke weight="0.1pt" color="#E6F0DB"/>
                <v:imagedata o:title=""/>
                <o:lock v:ext="edit"/>
              </v:shape>
            </v:group>
            <v:group id="_x0000_s1796" o:spid="_x0000_s1796" o:spt="203" style="position:absolute;left:90;top:90;height:2;width:8123;" coordorigin="90,90" coordsize="8123,2">
              <o:lock v:ext="edit"/>
              <v:shape id="_x0000_s1797" o:spid="_x0000_s1797" style="position:absolute;left:90;top:90;height:2;width:8123;" filled="f" stroked="t" coordorigin="90,90" coordsize="8123,0" path="m90,90l8212,90e">
                <v:path arrowok="t"/>
                <v:fill on="f" focussize="0,0"/>
                <v:stroke weight="0.0450393700787402pt" color="#E6F0DB"/>
                <v:imagedata o:title=""/>
                <o:lock v:ext="edit"/>
              </v:shape>
            </v:group>
            <v:group id="_x0000_s1798" o:spid="_x0000_s1798" o:spt="203" style="position:absolute;left:90;top:89;height:2;width:8123;" coordorigin="90,89" coordsize="8123,2">
              <o:lock v:ext="edit"/>
              <v:shape id="_x0000_s1799" o:spid="_x0000_s1799" style="position:absolute;left:90;top:89;height:2;width:8123;" filled="f" stroked="t" coordorigin="90,89" coordsize="8123,0" path="m90,89l8212,89e">
                <v:path arrowok="t"/>
                <v:fill on="f" focussize="0,0"/>
                <v:stroke weight="0.1pt" color="#E7F0DD"/>
                <v:imagedata o:title=""/>
                <o:lock v:ext="edit"/>
              </v:shape>
            </v:group>
            <v:group id="_x0000_s1800" o:spid="_x0000_s1800" o:spt="203" style="position:absolute;left:92;top:87;height:2;width:8120;" coordorigin="92,87" coordsize="8120,2">
              <o:lock v:ext="edit"/>
              <v:shape id="_x0000_s1801" o:spid="_x0000_s1801" style="position:absolute;left:92;top:87;height:2;width:8120;" filled="f" stroked="t" coordorigin="92,87" coordsize="8120,0" path="m92,87l8212,87e">
                <v:path arrowok="t"/>
                <v:fill on="f" focussize="0,0"/>
                <v:stroke weight="0.1pt" color="#E7F0DD"/>
                <v:imagedata o:title=""/>
                <o:lock v:ext="edit"/>
              </v:shape>
            </v:group>
            <v:group id="_x0000_s1802" o:spid="_x0000_s1802" o:spt="203" style="position:absolute;left:95;top:86;height:2;width:8115;" coordorigin="95,86" coordsize="8115,2">
              <o:lock v:ext="edit"/>
              <v:shape id="_x0000_s1803" o:spid="_x0000_s1803" style="position:absolute;left:95;top:86;height:2;width:8115;" filled="f" stroked="t" coordorigin="95,86" coordsize="8115,0" path="m95,86l8210,86e">
                <v:path arrowok="t"/>
                <v:fill on="f" focussize="0,0"/>
                <v:stroke weight="0.0850393700787402pt" color="#E7F0DD"/>
                <v:imagedata o:title=""/>
                <o:lock v:ext="edit"/>
              </v:shape>
            </v:group>
            <v:group id="_x0000_s1804" o:spid="_x0000_s1804" o:spt="203" style="position:absolute;left:95;top:84;height:2;width:8115;" coordorigin="95,84" coordsize="8115,2">
              <o:lock v:ext="edit"/>
              <v:shape id="_x0000_s1805" o:spid="_x0000_s1805" style="position:absolute;left:95;top:84;height:2;width:8115;" filled="f" stroked="t" coordorigin="95,84" coordsize="8115,0" path="m95,84l8210,84e">
                <v:path arrowok="t"/>
                <v:fill on="f" focussize="0,0"/>
                <v:stroke weight="0.11503937007874pt" color="#E7F0DD"/>
                <v:imagedata o:title=""/>
                <o:lock v:ext="edit"/>
              </v:shape>
            </v:group>
            <v:group id="_x0000_s1806" o:spid="_x0000_s1806" o:spt="203" style="position:absolute;left:97;top:82;height:2;width:8111;" coordorigin="97,82" coordsize="8111,2">
              <o:lock v:ext="edit"/>
              <v:shape id="_x0000_s1807" o:spid="_x0000_s1807" style="position:absolute;left:97;top:82;height:2;width:8111;" filled="f" stroked="t" coordorigin="97,82" coordsize="8111,0" path="m97,82l8207,82e">
                <v:path arrowok="t"/>
                <v:fill on="f" focussize="0,0"/>
                <v:stroke weight="0.1pt" color="#E7F0DD"/>
                <v:imagedata o:title=""/>
                <o:lock v:ext="edit"/>
              </v:shape>
            </v:group>
            <v:group id="_x0000_s1808" o:spid="_x0000_s1808" o:spt="203" style="position:absolute;left:100;top:79;height:2;width:8106;" coordorigin="100,79" coordsize="8106,2">
              <o:lock v:ext="edit"/>
              <v:shape id="_x0000_s1809" o:spid="_x0000_s1809" style="position:absolute;left:100;top:79;height:2;width:8106;" filled="f" stroked="t" coordorigin="100,79" coordsize="8106,0" path="m100,79l8205,79e">
                <v:path arrowok="t"/>
                <v:fill on="f" focussize="0,0"/>
                <v:stroke weight="0.1pt" color="#E7F0DD"/>
                <v:imagedata o:title=""/>
                <o:lock v:ext="edit"/>
              </v:shape>
            </v:group>
            <v:group id="_x0000_s1810" o:spid="_x0000_s1810" o:spt="203" style="position:absolute;left:100;top:77;height:2;width:8103;" coordorigin="100,77" coordsize="8103,2">
              <o:lock v:ext="edit"/>
              <v:shape id="_x0000_s1811" o:spid="_x0000_s1811" style="position:absolute;left:100;top:77;height:2;width:8103;" filled="f" stroked="t" coordorigin="100,77" coordsize="8103,0" path="m100,77l8202,77e">
                <v:path arrowok="t"/>
                <v:fill on="f" focussize="0,0"/>
                <v:stroke weight="0.0550393700787402pt" color="#E7F1DE"/>
                <v:imagedata o:title=""/>
                <o:lock v:ext="edit"/>
              </v:shape>
            </v:group>
            <v:group id="_x0000_s1812" o:spid="_x0000_s1812" o:spt="203" style="position:absolute;left:104;top:76;height:2;width:8096;" coordorigin="104,76" coordsize="8096,2">
              <o:lock v:ext="edit"/>
              <v:shape id="_x0000_s1813" o:spid="_x0000_s1813" style="position:absolute;left:104;top:76;height:2;width:8096;" filled="f" stroked="t" coordorigin="104,76" coordsize="8096,0" path="m104,76l8200,76e">
                <v:path arrowok="t"/>
                <v:fill on="f" focussize="0,0"/>
                <v:stroke weight="0.1pt" color="#E7F1DE"/>
                <v:imagedata o:title=""/>
                <o:lock v:ext="edit"/>
              </v:shape>
            </v:group>
            <v:group id="_x0000_s1814" o:spid="_x0000_s1814" o:spt="203" style="position:absolute;left:107;top:74;height:2;width:8091;" coordorigin="107,74" coordsize="8091,2">
              <o:lock v:ext="edit"/>
              <v:shape id="_x0000_s1815" o:spid="_x0000_s1815" style="position:absolute;left:107;top:74;height:2;width:8091;" filled="f" stroked="t" coordorigin="107,74" coordsize="8091,0" path="m107,74l8198,74e">
                <v:path arrowok="t"/>
                <v:fill on="f" focussize="0,0"/>
                <v:stroke weight="0.0850393700787402pt" color="#E7F1DE"/>
                <v:imagedata o:title=""/>
                <o:lock v:ext="edit"/>
              </v:shape>
            </v:group>
            <v:group id="_x0000_s1816" o:spid="_x0000_s1816" o:spt="203" style="position:absolute;left:107;top:72;height:2;width:8091;" coordorigin="107,72" coordsize="8091,2">
              <o:lock v:ext="edit"/>
              <v:shape id="_x0000_s1817" o:spid="_x0000_s1817" style="position:absolute;left:107;top:72;height:2;width:8091;" filled="f" stroked="t" coordorigin="107,72" coordsize="8091,0" path="m107,72l8198,72e">
                <v:path arrowok="t"/>
                <v:fill on="f" focussize="0,0"/>
                <v:stroke weight="0.11503937007874pt" color="#E8F1DE"/>
                <v:imagedata o:title=""/>
                <o:lock v:ext="edit"/>
              </v:shape>
            </v:group>
            <v:group id="_x0000_s1818" o:spid="_x0000_s1818" o:spt="203" style="position:absolute;left:109;top:70;height:2;width:8087;" coordorigin="109,70" coordsize="8087,2">
              <o:lock v:ext="edit"/>
              <v:shape id="_x0000_s1819" o:spid="_x0000_s1819" style="position:absolute;left:109;top:70;height:2;width:8087;" filled="f" stroked="t" coordorigin="109,70" coordsize="8087,0" path="m109,70l8195,70e">
                <v:path arrowok="t"/>
                <v:fill on="f" focussize="0,0"/>
                <v:stroke weight="0.1pt" color="#E8F1DE"/>
                <v:imagedata o:title=""/>
                <o:lock v:ext="edit"/>
              </v:shape>
            </v:group>
            <v:group id="_x0000_s1820" o:spid="_x0000_s1820" o:spt="203" style="position:absolute;left:112;top:69;height:2;width:8079;" coordorigin="112,69" coordsize="8079,2">
              <o:lock v:ext="edit"/>
              <v:shape id="_x0000_s1821" o:spid="_x0000_s1821" style="position:absolute;left:112;top:69;height:2;width:8079;" filled="f" stroked="t" coordorigin="112,69" coordsize="8079,0" path="m112,69l8190,69e">
                <v:path arrowok="t"/>
                <v:fill on="f" focussize="0,0"/>
                <v:stroke weight="0.0240157480314961pt" color="#E8F1DE"/>
                <v:imagedata o:title=""/>
                <o:lock v:ext="edit"/>
              </v:shape>
            </v:group>
            <v:group id="_x0000_s1822" o:spid="_x0000_s1822" o:spt="203" style="position:absolute;left:112;top:68;height:2;width:8079;" coordorigin="112,68" coordsize="8079,2">
              <o:lock v:ext="edit"/>
              <v:shape id="_x0000_s1823" o:spid="_x0000_s1823" style="position:absolute;left:112;top:68;height:2;width:8079;" filled="f" stroked="t" coordorigin="112,68" coordsize="8079,0" path="m112,68l8190,68e">
                <v:path arrowok="t"/>
                <v:fill on="f" focussize="0,0"/>
                <v:stroke weight="0.0759842519685039pt" color="#E8F1DF"/>
                <v:imagedata o:title=""/>
                <o:lock v:ext="edit"/>
              </v:shape>
            </v:group>
            <v:group id="_x0000_s1824" o:spid="_x0000_s1824" o:spt="203" style="position:absolute;left:116;top:66;height:2;width:8072;" coordorigin="116,66" coordsize="8072,2">
              <o:lock v:ext="edit"/>
              <v:shape id="_x0000_s1825" o:spid="_x0000_s1825" style="position:absolute;left:116;top:66;height:2;width:8072;" filled="f" stroked="t" coordorigin="116,66" coordsize="8072,0" path="m116,66l8188,66e">
                <v:path arrowok="t"/>
                <v:fill on="f" focussize="0,0"/>
                <v:stroke weight="0.1pt" color="#E8F1DF"/>
                <v:imagedata o:title=""/>
                <o:lock v:ext="edit"/>
              </v:shape>
            </v:group>
            <v:group id="_x0000_s1826" o:spid="_x0000_s1826" o:spt="203" style="position:absolute;left:119;top:64;height:2;width:8067;" coordorigin="119,64" coordsize="8067,2">
              <o:lock v:ext="edit"/>
              <v:shape id="_x0000_s1827" o:spid="_x0000_s1827" style="position:absolute;left:119;top:64;height:2;width:8067;" filled="f" stroked="t" coordorigin="119,64" coordsize="8067,0" path="m119,64l8186,64e">
                <v:path arrowok="t"/>
                <v:fill on="f" focussize="0,0"/>
                <v:stroke weight="0.1pt" color="#E8F1DF"/>
                <v:imagedata o:title=""/>
                <o:lock v:ext="edit"/>
              </v:shape>
            </v:group>
            <v:group id="_x0000_s1828" o:spid="_x0000_s1828" o:spt="203" style="position:absolute;left:121;top:62;height:2;width:8063;" coordorigin="121,62" coordsize="8063,2">
              <o:lock v:ext="edit"/>
              <v:shape id="_x0000_s1829" o:spid="_x0000_s1829" style="position:absolute;left:121;top:62;height:2;width:8063;" filled="f" stroked="t" coordorigin="121,62" coordsize="8063,0" path="m121,62l8183,62e">
                <v:path arrowok="t"/>
                <v:fill on="f" focussize="0,0"/>
                <v:stroke weight="0.0840157480314961pt" color="#E8F1DF"/>
                <v:imagedata o:title=""/>
                <o:lock v:ext="edit"/>
              </v:shape>
            </v:group>
            <v:group id="_x0000_s1830" o:spid="_x0000_s1830" o:spt="203" style="position:absolute;left:121;top:60;height:2;width:8063;" coordorigin="121,60" coordsize="8063,2">
              <o:lock v:ext="edit"/>
              <v:shape id="_x0000_s1831" o:spid="_x0000_s1831" style="position:absolute;left:121;top:60;height:2;width:8063;" filled="f" stroked="t" coordorigin="121,60" coordsize="8063,0" path="m121,60l8183,60e">
                <v:path arrowok="t"/>
                <v:fill on="f" focussize="0,0"/>
                <v:stroke weight="0.115984251968504pt" color="#E9F1DF"/>
                <v:imagedata o:title=""/>
                <o:lock v:ext="edit"/>
              </v:shape>
            </v:group>
            <v:group id="_x0000_s1832" o:spid="_x0000_s1832" o:spt="203" style="position:absolute;left:124;top:58;height:2;width:8055;" coordorigin="124,58" coordsize="8055,2">
              <o:lock v:ext="edit"/>
              <v:shape id="_x0000_s1833" o:spid="_x0000_s1833" style="position:absolute;left:124;top:58;height:2;width:8055;" filled="f" stroked="t" coordorigin="124,58" coordsize="8055,0" path="m124,58l8178,58e">
                <v:path arrowok="t"/>
                <v:fill on="f" focussize="0,0"/>
                <v:stroke weight="0.1pt" color="#E9F1DF"/>
                <v:imagedata o:title=""/>
                <o:lock v:ext="edit"/>
              </v:shape>
            </v:group>
            <v:group id="_x0000_s1834" o:spid="_x0000_s1834" o:spt="203" style="position:absolute;left:128;top:57;height:2;width:8046;" coordorigin="128,57" coordsize="8046,2">
              <o:lock v:ext="edit"/>
              <v:shape id="_x0000_s1835" o:spid="_x0000_s1835" style="position:absolute;left:128;top:57;height:2;width:8046;" filled="f" stroked="t" coordorigin="128,57" coordsize="8046,0" path="m128,57l8174,57e">
                <v:path arrowok="t"/>
                <v:fill on="f" focussize="0,0"/>
                <v:stroke weight="0.0240157480314961pt" color="#E9F1DF"/>
                <v:imagedata o:title=""/>
                <o:lock v:ext="edit"/>
              </v:shape>
            </v:group>
            <v:group id="_x0000_s1836" o:spid="_x0000_s1836" o:spt="203" style="position:absolute;left:128;top:56;height:2;width:8046;" coordorigin="128,56" coordsize="8046,2">
              <o:lock v:ext="edit"/>
              <v:shape id="_x0000_s1837" o:spid="_x0000_s1837" style="position:absolute;left:128;top:56;height:2;width:8046;" filled="f" stroked="t" coordorigin="128,56" coordsize="8046,0" path="m128,56l8174,56e">
                <v:path arrowok="t"/>
                <v:fill on="f" focussize="0,0"/>
                <v:stroke weight="0.0759842519685039pt" color="#E9F2E1"/>
                <v:imagedata o:title=""/>
                <o:lock v:ext="edit"/>
              </v:shape>
            </v:group>
            <v:group id="_x0000_s1838" o:spid="_x0000_s1838" o:spt="203" style="position:absolute;left:133;top:54;height:2;width:8036;" coordorigin="133,54" coordsize="8036,2">
              <o:lock v:ext="edit"/>
              <v:shape id="_x0000_s1839" o:spid="_x0000_s1839" style="position:absolute;left:133;top:54;height:2;width:8036;" filled="f" stroked="t" coordorigin="133,54" coordsize="8036,0" path="m133,54l8169,54e">
                <v:path arrowok="t"/>
                <v:fill on="f" focussize="0,0"/>
                <v:stroke weight="0.1pt" color="#E9F2E1"/>
                <v:imagedata o:title=""/>
                <o:lock v:ext="edit"/>
              </v:shape>
            </v:group>
            <v:group id="_x0000_s1840" o:spid="_x0000_s1840" o:spt="203" style="position:absolute;left:138;top:52;height:2;width:8027;" coordorigin="138,52" coordsize="8027,2">
              <o:lock v:ext="edit"/>
              <v:shape id="_x0000_s1841" o:spid="_x0000_s1841" style="position:absolute;left:138;top:52;height:2;width:8027;" filled="f" stroked="t" coordorigin="138,52" coordsize="8027,0" path="m138,52l8164,52e">
                <v:path arrowok="t"/>
                <v:fill on="f" focussize="0,0"/>
                <v:stroke weight="0.062992125984252pt" color="#E9F2E1"/>
                <v:imagedata o:title=""/>
                <o:lock v:ext="edit"/>
              </v:shape>
            </v:group>
            <v:group id="_x0000_s1842" o:spid="_x0000_s1842" o:spt="203" style="position:absolute;left:138;top:51;height:2;width:8027;" coordorigin="138,51" coordsize="8027,2">
              <o:lock v:ext="edit"/>
              <v:shape id="_x0000_s1843" o:spid="_x0000_s1843" style="position:absolute;left:138;top:51;height:2;width:8027;" filled="f" stroked="t" coordorigin="138,51" coordsize="8027,0" path="m138,51l8164,51e">
                <v:path arrowok="t"/>
                <v:fill on="f" focussize="0,0"/>
                <v:stroke weight="0.037007874015748pt" color="#EBF2E2"/>
                <v:imagedata o:title=""/>
                <o:lock v:ext="edit"/>
              </v:shape>
            </v:group>
            <v:group id="_x0000_s1844" o:spid="_x0000_s1844" o:spt="203" style="position:absolute;left:143;top:49;height:2;width:8019;" coordorigin="143,49" coordsize="8019,2">
              <o:lock v:ext="edit"/>
              <v:shape id="_x0000_s1845" o:spid="_x0000_s1845" style="position:absolute;left:143;top:49;height:2;width:8019;" filled="f" stroked="t" coordorigin="143,49" coordsize="8019,0" path="m143,49l8162,49e">
                <v:path arrowok="t"/>
                <v:fill on="f" focussize="0,0"/>
                <v:stroke weight="0.2pt" color="#EBF2E2"/>
                <v:imagedata o:title=""/>
                <o:lock v:ext="edit"/>
              </v:shape>
            </v:group>
            <v:group id="_x0000_s1846" o:spid="_x0000_s1846" o:spt="203" style="position:absolute;left:145;top:46;height:2;width:8015;" coordorigin="145,46" coordsize="8015,2">
              <o:lock v:ext="edit"/>
              <v:shape id="_x0000_s1847" o:spid="_x0000_s1847" style="position:absolute;left:145;top:46;height:2;width:8015;" filled="f" stroked="t" coordorigin="145,46" coordsize="8015,0" path="m145,46l8159,46e">
                <v:path arrowok="t"/>
                <v:fill on="f" focussize="0,0"/>
                <v:stroke weight="0.1pt" color="#EBF2E2"/>
                <v:imagedata o:title=""/>
                <o:lock v:ext="edit"/>
              </v:shape>
            </v:group>
            <v:group id="_x0000_s1848" o:spid="_x0000_s1848" o:spt="203" style="position:absolute;left:148;top:45;height:2;width:8010;" coordorigin="148,45" coordsize="8010,2">
              <o:lock v:ext="edit"/>
              <v:shape id="_x0000_s1849" o:spid="_x0000_s1849" style="position:absolute;left:148;top:45;height:2;width:8010;" filled="f" stroked="t" coordorigin="148,45" coordsize="8010,0" path="m148,45l8157,45e">
                <v:path arrowok="t"/>
                <v:fill on="f" focussize="0,0"/>
                <v:stroke weight="0.022992125984252pt" color="#EBF2E2"/>
                <v:imagedata o:title=""/>
                <o:lock v:ext="edit"/>
              </v:shape>
            </v:group>
            <v:group id="_x0000_s1850" o:spid="_x0000_s1850" o:spt="203" style="position:absolute;left:148;top:44;height:2;width:8010;" coordorigin="148,44" coordsize="8010,2">
              <o:lock v:ext="edit"/>
              <v:shape id="_x0000_s1851" o:spid="_x0000_s1851" style="position:absolute;left:148;top:44;height:2;width:8010;" filled="f" stroked="t" coordorigin="148,44" coordsize="8010,0" path="m148,44l8157,44e">
                <v:path arrowok="t"/>
                <v:fill on="f" focussize="0,0"/>
                <v:stroke weight="0.077007874015748pt" color="#EBF2E2"/>
                <v:imagedata o:title=""/>
                <o:lock v:ext="edit"/>
              </v:shape>
            </v:group>
            <v:group id="_x0000_s1852" o:spid="_x0000_s1852" o:spt="203" style="position:absolute;left:150;top:42;height:2;width:8003;" coordorigin="150,42" coordsize="8003,2">
              <o:lock v:ext="edit"/>
              <v:shape id="_x0000_s1853" o:spid="_x0000_s1853" style="position:absolute;left:150;top:42;height:2;width:8003;" filled="f" stroked="t" coordorigin="150,42" coordsize="8003,0" path="m150,42l8152,42e">
                <v:path arrowok="t"/>
                <v:fill on="f" focussize="0,0"/>
                <v:stroke weight="0.1pt" color="#EBF2E2"/>
                <v:imagedata o:title=""/>
                <o:lock v:ext="edit"/>
              </v:shape>
            </v:group>
            <v:group id="_x0000_s1854" o:spid="_x0000_s1854" o:spt="203" style="position:absolute;left:155;top:40;height:2;width:7993;" coordorigin="155,40" coordsize="7993,2">
              <o:lock v:ext="edit"/>
              <v:shape id="_x0000_s1855" o:spid="_x0000_s1855" style="position:absolute;left:155;top:40;height:2;width:7993;" filled="f" stroked="t" coordorigin="155,40" coordsize="7993,0" path="m155,40l8147,40e">
                <v:path arrowok="t"/>
                <v:fill on="f" focussize="0,0"/>
                <v:stroke weight="0.062992125984252pt" color="#EBF2E2"/>
                <v:imagedata o:title=""/>
                <o:lock v:ext="edit"/>
              </v:shape>
            </v:group>
            <v:group id="_x0000_s1856" o:spid="_x0000_s1856" o:spt="203" style="position:absolute;left:155;top:39;height:2;width:7993;" coordorigin="155,39" coordsize="7993,2">
              <o:lock v:ext="edit"/>
              <v:shape id="_x0000_s1857" o:spid="_x0000_s1857" style="position:absolute;left:155;top:39;height:2;width:7993;" filled="f" stroked="t" coordorigin="155,39" coordsize="7993,0" path="m155,39l8147,39e">
                <v:path arrowok="t"/>
                <v:fill on="f" focussize="0,0"/>
                <v:stroke weight="0.037007874015748pt" color="#ECF4E3"/>
                <v:imagedata o:title=""/>
                <o:lock v:ext="edit"/>
              </v:shape>
            </v:group>
            <v:group id="_x0000_s1858" o:spid="_x0000_s1858" o:spt="203" style="position:absolute;left:160;top:37;height:2;width:7983;" coordorigin="160,37" coordsize="7983,2">
              <o:lock v:ext="edit"/>
              <v:shape id="_x0000_s1859" o:spid="_x0000_s1859" style="position:absolute;left:160;top:37;height:2;width:7983;" filled="f" stroked="t" coordorigin="160,37" coordsize="7983,0" path="m160,37l8142,37e">
                <v:path arrowok="t"/>
                <v:fill on="f" focussize="0,0"/>
                <v:stroke weight="0.2pt" color="#ECF4E3"/>
                <v:imagedata o:title=""/>
                <o:lock v:ext="edit"/>
              </v:shape>
            </v:group>
            <v:group id="_x0000_s1860" o:spid="_x0000_s1860" o:spt="203" style="position:absolute;left:164;top:34;height:2;width:7974;" coordorigin="164,34" coordsize="7974,2">
              <o:lock v:ext="edit"/>
              <v:shape id="_x0000_s1861" o:spid="_x0000_s1861" style="position:absolute;left:164;top:34;height:2;width:7974;" filled="f" stroked="t" coordorigin="164,34" coordsize="7974,0" path="m164,34l8138,34e">
                <v:path arrowok="t"/>
                <v:fill on="f" focussize="0,0"/>
                <v:stroke weight="0.1pt" color="#ECF4E3"/>
                <v:imagedata o:title=""/>
                <o:lock v:ext="edit"/>
              </v:shape>
            </v:group>
            <v:group id="_x0000_s1862" o:spid="_x0000_s1862" o:spt="203" style="position:absolute;left:172;top:33;height:2;width:7962;" coordorigin="172,33" coordsize="7962,2">
              <o:lock v:ext="edit"/>
              <v:shape id="_x0000_s1863" o:spid="_x0000_s1863" style="position:absolute;left:172;top:33;height:2;width:7962;" filled="f" stroked="t" coordorigin="172,33" coordsize="7962,0" path="m172,33l8133,33e">
                <v:path arrowok="t"/>
                <v:fill on="f" focussize="0,0"/>
                <v:stroke weight="0.0219685039370079pt" color="#ECF4E3"/>
                <v:imagedata o:title=""/>
                <o:lock v:ext="edit"/>
              </v:shape>
            </v:group>
            <v:group id="_x0000_s1864" o:spid="_x0000_s1864" o:spt="203" style="position:absolute;left:172;top:32;height:2;width:7962;" coordorigin="172,32" coordsize="7962,2">
              <o:lock v:ext="edit"/>
              <v:shape id="_x0000_s1865" o:spid="_x0000_s1865" style="position:absolute;left:172;top:32;height:2;width:7962;" filled="f" stroked="t" coordorigin="172,32" coordsize="7962,0" path="m172,32l8133,32e">
                <v:path arrowok="t"/>
                <v:fill on="f" focussize="0,0"/>
                <v:stroke weight="0.0780314960629921pt" color="#ECF4E3"/>
                <v:imagedata o:title=""/>
                <o:lock v:ext="edit"/>
              </v:shape>
            </v:group>
            <v:group id="_x0000_s1866" o:spid="_x0000_s1866" o:spt="203" style="position:absolute;left:176;top:30;height:2;width:7950;" coordorigin="176,30" coordsize="7950,2">
              <o:lock v:ext="edit"/>
              <v:shape id="_x0000_s1867" o:spid="_x0000_s1867" style="position:absolute;left:176;top:30;height:2;width:7950;" filled="f" stroked="t" coordorigin="176,30" coordsize="7950,0" path="m176,30l8126,30e">
                <v:path arrowok="t"/>
                <v:fill on="f" focussize="0,0"/>
                <v:stroke weight="0.1pt" color="#ECF4E3"/>
                <v:imagedata o:title=""/>
                <o:lock v:ext="edit"/>
              </v:shape>
            </v:group>
            <v:group id="_x0000_s1868" o:spid="_x0000_s1868" o:spt="203" style="position:absolute;left:181;top:28;height:2;width:7940;" coordorigin="181,28" coordsize="7940,2">
              <o:lock v:ext="edit"/>
              <v:shape id="_x0000_s1869" o:spid="_x0000_s1869" style="position:absolute;left:181;top:28;height:2;width:7940;" filled="f" stroked="t" coordorigin="181,28" coordsize="7940,0" path="m181,28l8121,28e">
                <v:path arrowok="t"/>
                <v:fill on="f" focussize="0,0"/>
                <v:stroke weight="0.0619685039370079pt" color="#ECF4E3"/>
                <v:imagedata o:title=""/>
                <o:lock v:ext="edit"/>
              </v:shape>
            </v:group>
            <v:group id="_x0000_s1870" o:spid="_x0000_s1870" o:spt="203" style="position:absolute;left:181;top:27;height:2;width:7940;" coordorigin="181,27" coordsize="7940,2">
              <o:lock v:ext="edit"/>
              <v:shape id="_x0000_s1871" o:spid="_x0000_s1871" style="position:absolute;left:181;top:27;height:2;width:7940;" filled="f" stroked="t" coordorigin="181,27" coordsize="7940,0" path="m181,27l8121,27e">
                <v:path arrowok="t"/>
                <v:fill on="f" focussize="0,0"/>
                <v:stroke weight="0.0380314960629921pt" color="#ECF5E4"/>
                <v:imagedata o:title=""/>
                <o:lock v:ext="edit"/>
              </v:shape>
            </v:group>
            <v:group id="_x0000_s1872" o:spid="_x0000_s1872" o:spt="203" style="position:absolute;left:186;top:25;height:2;width:7931;" coordorigin="186,25" coordsize="7931,2">
              <o:lock v:ext="edit"/>
              <v:shape id="_x0000_s1873" o:spid="_x0000_s1873" style="position:absolute;left:186;top:25;height:2;width:7931;" filled="f" stroked="t" coordorigin="186,25" coordsize="7931,0" path="m186,25l8116,25e">
                <v:path arrowok="t"/>
                <v:fill on="f" focussize="0,0"/>
                <v:stroke weight="0.2pt" color="#ECF5E4"/>
                <v:imagedata o:title=""/>
                <o:lock v:ext="edit"/>
              </v:shape>
            </v:group>
            <v:group id="_x0000_s1874" o:spid="_x0000_s1874" o:spt="203" style="position:absolute;left:191;top:22;height:2;width:7921;" coordorigin="191,22" coordsize="7921,2">
              <o:lock v:ext="edit"/>
              <v:shape id="_x0000_s1875" o:spid="_x0000_s1875" style="position:absolute;left:191;top:22;height:2;width:7921;" filled="f" stroked="t" coordorigin="191,22" coordsize="7921,0" path="m191,22l8111,22e">
                <v:path arrowok="t"/>
                <v:fill on="f" focussize="0,0"/>
                <v:stroke weight="0.0980314960629921pt" color="#EDF5E4"/>
                <v:imagedata o:title=""/>
                <o:lock v:ext="edit"/>
              </v:shape>
            </v:group>
            <v:group id="_x0000_s1876" o:spid="_x0000_s1876" o:spt="203" style="position:absolute;left:198;top:20;height:2;width:7907;" coordorigin="198,20" coordsize="7907,2">
              <o:lock v:ext="edit"/>
              <v:shape id="_x0000_s1877" o:spid="_x0000_s1877" style="position:absolute;left:198;top:20;height:2;width:7907;" filled="f" stroked="t" coordorigin="198,20" coordsize="7907,0" path="m198,20l8104,20e">
                <v:path arrowok="t"/>
                <v:fill on="f" focussize="0,0"/>
                <v:stroke weight="0.1pt" color="#EDF5E4"/>
                <v:imagedata o:title=""/>
                <o:lock v:ext="edit"/>
              </v:shape>
            </v:group>
            <v:group id="_x0000_s1878" o:spid="_x0000_s1878" o:spt="203" style="position:absolute;left:205;top:18;height:2;width:7892;" coordorigin="205,18" coordsize="7892,2">
              <o:lock v:ext="edit"/>
              <v:shape id="_x0000_s1879" o:spid="_x0000_s1879" style="position:absolute;left:205;top:18;height:2;width:7892;" filled="f" stroked="t" coordorigin="205,18" coordsize="7892,0" path="m205,18l8097,18e">
                <v:path arrowok="t"/>
                <v:fill on="f" focussize="0,0"/>
                <v:stroke weight="0.1pt" color="#EDF5E4"/>
                <v:imagedata o:title=""/>
                <o:lock v:ext="edit"/>
              </v:shape>
            </v:group>
            <v:group id="_x0000_s1880" o:spid="_x0000_s1880" o:spt="203" style="position:absolute;left:212;top:16;height:2;width:7878;" coordorigin="212,16" coordsize="7878,2">
              <o:lock v:ext="edit"/>
              <v:shape id="_x0000_s1881" o:spid="_x0000_s1881" style="position:absolute;left:212;top:16;height:2;width:7878;" filled="f" stroked="t" coordorigin="212,16" coordsize="7878,0" path="m212,16l8090,16e">
                <v:path arrowok="t"/>
                <v:fill on="f" focussize="0,0"/>
                <v:stroke weight="0.0610236220472441pt" color="#EDF5E4"/>
                <v:imagedata o:title=""/>
                <o:lock v:ext="edit"/>
              </v:shape>
            </v:group>
            <v:group id="_x0000_s1882" o:spid="_x0000_s1882" o:spt="203" style="position:absolute;left:212;top:15;height:2;width:7878;" coordorigin="212,15" coordsize="7878,2">
              <o:lock v:ext="edit"/>
              <v:shape id="_x0000_s1883" o:spid="_x0000_s1883" style="position:absolute;left:212;top:15;height:2;width:7878;" filled="f" stroked="t" coordorigin="212,15" coordsize="7878,0" path="m212,15l8090,15e">
                <v:path arrowok="t"/>
                <v:fill on="f" focussize="0,0"/>
                <v:stroke weight="0.0389763779527559pt" color="#EDF5E6"/>
                <v:imagedata o:title=""/>
                <o:lock v:ext="edit"/>
              </v:shape>
            </v:group>
            <v:group id="_x0000_s1884" o:spid="_x0000_s1884" o:spt="203" style="position:absolute;left:220;top:13;height:2;width:7863;" coordorigin="220,13" coordsize="7863,2">
              <o:lock v:ext="edit"/>
              <v:shape id="_x0000_s1885" o:spid="_x0000_s1885" style="position:absolute;left:220;top:13;height:2;width:7863;" filled="f" stroked="t" coordorigin="220,13" coordsize="7863,0" path="m220,13l8082,13e">
                <v:path arrowok="t"/>
                <v:fill on="f" focussize="0,0"/>
                <v:stroke weight="0.2pt" color="#EDF5E6"/>
                <v:imagedata o:title=""/>
                <o:lock v:ext="edit"/>
              </v:shape>
            </v:group>
            <v:group id="_x0000_s1886" o:spid="_x0000_s1886" o:spt="203" style="position:absolute;left:236;top:10;height:2;width:7830;" coordorigin="236,10" coordsize="7830,2">
              <o:lock v:ext="edit"/>
              <v:shape id="_x0000_s1887" o:spid="_x0000_s1887" style="position:absolute;left:236;top:10;height:2;width:7830;" filled="f" stroked="t" coordorigin="236,10" coordsize="7830,0" path="m236,10l8066,10e">
                <v:path arrowok="t"/>
                <v:fill on="f" focussize="0,0"/>
                <v:stroke weight="0.0989763779527559pt" color="#EFF5E7"/>
                <v:imagedata o:title=""/>
                <o:lock v:ext="edit"/>
              </v:shape>
            </v:group>
            <v:group id="_x0000_s1888" o:spid="_x0000_s1888" o:spt="203" style="position:absolute;left:251;top:8;height:2;width:7801;" coordorigin="251,8" coordsize="7801,2">
              <o:lock v:ext="edit"/>
              <v:shape id="_x0000_s1889" o:spid="_x0000_s1889" style="position:absolute;left:251;top:8;height:2;width:7801;" filled="f" stroked="t" coordorigin="251,8" coordsize="7801,0" path="m251,8l8051,8e">
                <v:path arrowok="t"/>
                <v:fill on="f" focussize="0,0"/>
                <v:stroke weight="0.1pt" color="#EFF5E7"/>
                <v:imagedata o:title=""/>
                <o:lock v:ext="edit"/>
              </v:shape>
            </v:group>
            <v:group id="_x0000_s1890" o:spid="_x0000_s1890" o:spt="203" style="position:absolute;left:265;top:6;height:2;width:7772;" coordorigin="265,6" coordsize="7772,2">
              <o:lock v:ext="edit"/>
              <v:shape id="_x0000_s1891" o:spid="_x0000_s1891" style="position:absolute;left:265;top:6;height:2;width:7772;" filled="f" stroked="t" coordorigin="265,6" coordsize="7772,0" path="m265,6l8037,6e">
                <v:path arrowok="t"/>
                <v:fill on="f" focussize="0,0"/>
                <v:stroke weight="0.1pt" color="#EFF5E7"/>
                <v:imagedata o:title=""/>
                <o:lock v:ext="edit"/>
              </v:shape>
            </v:group>
            <v:group id="_x0000_s1892" o:spid="_x0000_s1892" o:spt="203" style="position:absolute;left:282;top:4;height:2;width:7739;" coordorigin="282,4" coordsize="7739,2">
              <o:lock v:ext="edit"/>
              <v:shape id="_x0000_s1893" o:spid="_x0000_s1893" style="position:absolute;left:282;top:4;height:2;width:7739;" filled="f" stroked="t" coordorigin="282,4" coordsize="7739,0" path="m282,4l8020,4e">
                <v:path arrowok="t"/>
                <v:fill on="f" focussize="0,0"/>
                <v:stroke weight="0.0610236220472441pt" color="#EFF5E7"/>
                <v:imagedata o:title=""/>
                <o:lock v:ext="edit"/>
              </v:shape>
            </v:group>
            <v:group id="_x0000_s1894" o:spid="_x0000_s1894" o:spt="203" style="position:absolute;left:282;top:3;height:2;width:7739;" coordorigin="282,3" coordsize="7739,2">
              <o:lock v:ext="edit"/>
              <v:shape id="_x0000_s1895" o:spid="_x0000_s1895" style="position:absolute;left:282;top:3;height:2;width:7739;" filled="f" stroked="t" coordorigin="282,3" coordsize="7739,0" path="m282,3l8020,3e">
                <v:path arrowok="t"/>
                <v:fill on="f" focussize="0,0"/>
                <v:stroke weight="0.0389763779527559pt" color="#EFF5E7"/>
                <v:imagedata o:title=""/>
                <o:lock v:ext="edit"/>
              </v:shape>
            </v:group>
            <v:group id="_x0000_s1896" o:spid="_x0000_s1896" o:spt="203" style="position:absolute;left:6;top:4;height:1453;width:8290;" coordorigin="6,4" coordsize="8290,1453">
              <o:lock v:ext="edit"/>
              <v:shape id="_x0000_s1897" o:spid="_x0000_s1897" style="position:absolute;left:6;top:4;height:1453;width:8290;" filled="f" stroked="t" coordorigin="6,4" coordsize="8290,1453" path="m296,1456l282,1456,265,1454,251,1454,236,1449,222,1447,208,1442,152,1418,138,1408,126,1401,114,1392,102,1382,90,1373,80,1361,71,1349,61,1337,54,1325,44,1313,37,1298,30,1284,25,1269,20,1255,16,1241,13,1226,8,1212,8,1198,6,1181,6,1166,6,294,6,279,8,263,8,248,13,234,16,219,20,205,25,191,30,176,37,162,44,150,54,135,61,123,71,111,80,100,90,88,102,78,114,68,126,59,138,52,152,42,164,35,222,13,236,11,251,6,265,6,282,4,296,4,8006,4,8020,4,8037,6,8051,6,8066,11,8080,13,8094,18,8109,23,8123,28,8138,35,8152,42,8164,52,8176,59,8188,68,8200,78,8212,88,8222,100,8231,111,8241,123,8248,135,8258,150,8265,162,8272,176,8277,191,8282,205,8286,219,8289,234,8294,248,8294,263,8296,279,8296,294,8296,1166,8296,1181,8294,1198,8294,1212,8289,1226,8286,1241,8282,1255,8277,1269,8272,1284,8265,1298,8258,1313,8248,1325,8241,1337,8231,1349,8222,1361,8212,1373,8200,1382,8188,1392,8176,1401,8164,1408,8152,1418,8138,1425,8123,1432,8109,1437,8094,1442,8080,1447,8066,1449,8051,1454,8037,1454,8020,1456,8006,1456,296,1456xe">
                <v:path arrowok="t"/>
                <v:fill on="f" focussize="0,0"/>
                <v:stroke weight="0.36pt" color="#D5D5D5"/>
                <v:imagedata o:title=""/>
                <o:lock v:ext="edit"/>
              </v:shape>
              <v:shape id="_x0000_s1898" o:spid="_x0000_s1898" o:spt="202" type="#_x0000_t202" style="position:absolute;left:4;top:3;height:1454;width:8295;" filled="f" stroked="f" coordsize="21600,21600">
                <v:path/>
                <v:fill on="f" focussize="0,0"/>
                <v:stroke on="f"/>
                <v:imagedata o:title=""/>
                <o:lock v:ext="edit"/>
                <v:textbox inset="0mm,0mm,0mm,0mm">
                  <w:txbxContent>
                    <w:p>
                      <w:pPr>
                        <w:spacing w:before="175"/>
                        <w:ind w:left="1165" w:right="0" w:firstLine="0"/>
                        <w:jc w:val="left"/>
                        <w:rPr>
                          <w:rFonts w:hint="default" w:ascii="Malgun Gothic" w:hAnsi="Malgun Gothic" w:eastAsia="Malgun Gothic" w:cs="Malgun Gothic"/>
                          <w:sz w:val="48"/>
                          <w:szCs w:val="48"/>
                        </w:rPr>
                      </w:pPr>
                      <w:bookmarkStart w:id="0" w:name="_bookmark0"/>
                      <w:bookmarkEnd w:id="0"/>
                      <w:r>
                        <w:rPr>
                          <w:rFonts w:hint="default" w:ascii="Malgun Gothic" w:hAnsi="Malgun Gothic" w:eastAsia="Malgun Gothic" w:cs="Malgun Gothic"/>
                          <w:b/>
                          <w:bCs/>
                          <w:spacing w:val="-10"/>
                          <w:sz w:val="48"/>
                          <w:szCs w:val="48"/>
                        </w:rPr>
                        <w:t xml:space="preserve">COBEES </w:t>
                      </w:r>
                      <w:r>
                        <w:rPr>
                          <w:rFonts w:hint="default" w:ascii="Malgun Gothic" w:hAnsi="Malgun Gothic" w:eastAsia="Malgun Gothic" w:cs="Malgun Gothic"/>
                          <w:b/>
                          <w:bCs/>
                          <w:sz w:val="48"/>
                          <w:szCs w:val="48"/>
                        </w:rPr>
                        <w:t xml:space="preserve">Ⅲ </w:t>
                      </w:r>
                      <w:r>
                        <w:rPr>
                          <w:rFonts w:hint="default" w:ascii="Malgun Gothic" w:hAnsi="Malgun Gothic" w:eastAsia="Malgun Gothic" w:cs="Malgun Gothic"/>
                          <w:b/>
                          <w:bCs/>
                          <w:spacing w:val="-11"/>
                          <w:sz w:val="48"/>
                          <w:szCs w:val="48"/>
                        </w:rPr>
                        <w:t xml:space="preserve">USER </w:t>
                      </w:r>
                      <w:r>
                        <w:rPr>
                          <w:rFonts w:hint="default" w:ascii="Malgun Gothic" w:hAnsi="Malgun Gothic" w:eastAsia="Malgun Gothic" w:cs="Malgun Gothic"/>
                          <w:b/>
                          <w:bCs/>
                          <w:spacing w:val="23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hint="default" w:ascii="Malgun Gothic" w:hAnsi="Malgun Gothic" w:eastAsia="Malgun Gothic" w:cs="Malgun Gothic"/>
                          <w:b/>
                          <w:bCs/>
                          <w:spacing w:val="-14"/>
                          <w:sz w:val="48"/>
                          <w:szCs w:val="48"/>
                        </w:rPr>
                        <w:t>MENUAL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spacing w:after="0" w:line="1576" w:lineRule="exact"/>
        <w:rPr>
          <w:rFonts w:hint="default" w:ascii="Times New Roman" w:hAnsi="Times New Roman" w:eastAsia="Times New Roman" w:cs="Times New Roman"/>
          <w:sz w:val="20"/>
          <w:szCs w:val="20"/>
        </w:rPr>
        <w:sectPr>
          <w:headerReference r:id="rId3" w:type="default"/>
          <w:footerReference r:id="rId4" w:type="default"/>
          <w:type w:val="continuous"/>
          <w:pgSz w:w="11900" w:h="16820"/>
          <w:pgMar w:top="1300" w:right="1600" w:bottom="1300" w:left="1580" w:header="1110" w:footer="1111" w:gutter="0"/>
          <w:pgNumType w:start="1"/>
        </w:sectPr>
      </w:pP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4533265</wp:posOffset>
            </wp:positionH>
            <wp:positionV relativeFrom="paragraph">
              <wp:posOffset>1216660</wp:posOffset>
            </wp:positionV>
            <wp:extent cx="922020" cy="254635"/>
            <wp:effectExtent l="0" t="0" r="11430" b="12065"/>
            <wp:wrapThrough wrapText="bothSides">
              <wp:wrapPolygon>
                <wp:start x="11157" y="0"/>
                <wp:lineTo x="893" y="3340"/>
                <wp:lineTo x="0" y="5009"/>
                <wp:lineTo x="0" y="20038"/>
                <wp:lineTo x="20975" y="20038"/>
                <wp:lineTo x="20975" y="8349"/>
                <wp:lineTo x="12942" y="0"/>
                <wp:lineTo x="11157" y="0"/>
              </wp:wrapPolygon>
            </wp:wrapThrough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5" w:line="240" w:lineRule="auto"/>
        <w:rPr>
          <w:rFonts w:hint="default" w:ascii="Times New Roman" w:hAnsi="Times New Roman" w:eastAsia="Times New Roman" w:cs="Times New Roman"/>
          <w:sz w:val="29"/>
          <w:szCs w:val="29"/>
        </w:rPr>
      </w:pPr>
    </w:p>
    <w:p>
      <w:pPr>
        <w:spacing w:before="0" w:line="699" w:lineRule="exact"/>
        <w:ind w:left="298" w:right="298" w:firstLine="0"/>
        <w:jc w:val="center"/>
        <w:rPr>
          <w:rFonts w:hint="default" w:ascii="Gulim" w:hAnsi="Gulim" w:eastAsia="Gulim" w:cs="Gulim"/>
          <w:sz w:val="60"/>
          <w:szCs w:val="60"/>
        </w:rPr>
      </w:pPr>
      <w:r>
        <w:rPr>
          <w:rFonts w:ascii="Gulim"/>
          <w:b/>
          <w:sz w:val="60"/>
        </w:rPr>
        <w:t>Contents</w:t>
      </w:r>
    </w:p>
    <w:p>
      <w:pPr>
        <w:spacing w:before="0" w:line="240" w:lineRule="auto"/>
        <w:rPr>
          <w:rFonts w:hint="default" w:ascii="Gulim" w:hAnsi="Gulim" w:eastAsia="Gulim" w:cs="Gulim"/>
          <w:b/>
          <w:bCs/>
          <w:sz w:val="20"/>
          <w:szCs w:val="20"/>
        </w:rPr>
      </w:pPr>
    </w:p>
    <w:p>
      <w:pPr>
        <w:spacing w:before="0" w:line="240" w:lineRule="auto"/>
        <w:rPr>
          <w:rFonts w:hint="default" w:ascii="Gulim" w:hAnsi="Gulim" w:eastAsia="Gulim" w:cs="Gulim"/>
          <w:b/>
          <w:bCs/>
          <w:sz w:val="20"/>
          <w:szCs w:val="20"/>
        </w:rPr>
      </w:pPr>
    </w:p>
    <w:p>
      <w:pPr>
        <w:spacing w:before="0" w:line="240" w:lineRule="auto"/>
        <w:rPr>
          <w:rFonts w:hint="default" w:ascii="Gulim" w:hAnsi="Gulim" w:eastAsia="Gulim" w:cs="Gulim"/>
          <w:b/>
          <w:bCs/>
          <w:sz w:val="20"/>
          <w:szCs w:val="20"/>
        </w:rPr>
      </w:pPr>
    </w:p>
    <w:p>
      <w:pPr>
        <w:spacing w:before="0" w:line="240" w:lineRule="auto"/>
        <w:rPr>
          <w:rFonts w:hint="default" w:ascii="Gulim" w:hAnsi="Gulim" w:eastAsia="Gulim" w:cs="Gulim"/>
          <w:b/>
          <w:bCs/>
          <w:sz w:val="19"/>
          <w:szCs w:val="19"/>
        </w:rPr>
      </w:pPr>
    </w:p>
    <w:p>
      <w:pPr>
        <w:pStyle w:val="11"/>
        <w:numPr>
          <w:ilvl w:val="0"/>
          <w:numId w:val="1"/>
        </w:numPr>
        <w:tabs>
          <w:tab w:val="left" w:pos="653"/>
        </w:tabs>
        <w:spacing w:before="14" w:after="0" w:line="240" w:lineRule="auto"/>
        <w:ind w:left="652" w:right="0" w:hanging="393"/>
        <w:jc w:val="left"/>
        <w:rPr>
          <w:rFonts w:hint="default" w:ascii="Gulim" w:hAnsi="Gulim" w:eastAsia="Gulim" w:cs="Gulim"/>
          <w:sz w:val="28"/>
          <w:szCs w:val="28"/>
        </w:rPr>
      </w:pPr>
      <w:r>
        <w:rPr>
          <w:rFonts w:ascii="Gulim"/>
          <w:b/>
          <w:sz w:val="28"/>
        </w:rPr>
        <w:t>Introduce</w:t>
      </w:r>
    </w:p>
    <w:p>
      <w:pPr>
        <w:spacing w:before="12" w:line="240" w:lineRule="auto"/>
        <w:rPr>
          <w:rFonts w:hint="default" w:ascii="Gulim" w:hAnsi="Gulim" w:eastAsia="Gulim" w:cs="Gulim"/>
          <w:b/>
          <w:bCs/>
          <w:sz w:val="29"/>
          <w:szCs w:val="29"/>
        </w:rPr>
      </w:pPr>
    </w:p>
    <w:p>
      <w:pPr>
        <w:pStyle w:val="11"/>
        <w:numPr>
          <w:ilvl w:val="0"/>
          <w:numId w:val="1"/>
        </w:numPr>
        <w:tabs>
          <w:tab w:val="left" w:pos="653"/>
        </w:tabs>
        <w:spacing w:before="0" w:after="0" w:line="240" w:lineRule="auto"/>
        <w:ind w:left="652" w:right="0" w:hanging="393"/>
        <w:jc w:val="left"/>
        <w:rPr>
          <w:rFonts w:hint="default" w:ascii="Gulim" w:hAnsi="Gulim" w:eastAsia="Gulim" w:cs="Gulim"/>
          <w:sz w:val="28"/>
          <w:szCs w:val="28"/>
        </w:rPr>
      </w:pPr>
      <w:r>
        <w:rPr>
          <w:rFonts w:ascii="Gulim"/>
          <w:b/>
          <w:sz w:val="28"/>
        </w:rPr>
        <w:t>Safety</w:t>
      </w:r>
      <w:r>
        <w:rPr>
          <w:rFonts w:ascii="Gulim"/>
          <w:b/>
          <w:spacing w:val="83"/>
          <w:sz w:val="28"/>
        </w:rPr>
        <w:t xml:space="preserve"> </w:t>
      </w:r>
      <w:r>
        <w:rPr>
          <w:rFonts w:ascii="Gulim"/>
          <w:b/>
          <w:sz w:val="28"/>
        </w:rPr>
        <w:t>Precautions</w:t>
      </w:r>
    </w:p>
    <w:p>
      <w:pPr>
        <w:spacing w:before="9" w:line="240" w:lineRule="auto"/>
        <w:rPr>
          <w:rFonts w:hint="default" w:ascii="Gulim" w:hAnsi="Gulim" w:eastAsia="Gulim" w:cs="Gulim"/>
          <w:b/>
          <w:bCs/>
          <w:sz w:val="29"/>
          <w:szCs w:val="29"/>
        </w:rPr>
      </w:pPr>
    </w:p>
    <w:p>
      <w:pPr>
        <w:pStyle w:val="11"/>
        <w:numPr>
          <w:ilvl w:val="0"/>
          <w:numId w:val="1"/>
        </w:numPr>
        <w:tabs>
          <w:tab w:val="left" w:pos="653"/>
        </w:tabs>
        <w:spacing w:before="0" w:after="0" w:line="240" w:lineRule="auto"/>
        <w:ind w:left="652" w:right="0" w:hanging="393"/>
        <w:jc w:val="left"/>
        <w:rPr>
          <w:rFonts w:hint="default" w:ascii="Gulim" w:hAnsi="Gulim" w:eastAsia="Gulim" w:cs="Gulim"/>
          <w:sz w:val="28"/>
          <w:szCs w:val="28"/>
        </w:rPr>
      </w:pPr>
      <w:r>
        <w:rPr>
          <w:rFonts w:ascii="Gulim"/>
          <w:b/>
          <w:sz w:val="28"/>
        </w:rPr>
        <w:t>Precautions  for</w:t>
      </w:r>
      <w:r>
        <w:rPr>
          <w:rFonts w:ascii="Gulim"/>
          <w:b/>
          <w:spacing w:val="42"/>
          <w:sz w:val="28"/>
        </w:rPr>
        <w:t xml:space="preserve"> </w:t>
      </w:r>
      <w:r>
        <w:rPr>
          <w:rFonts w:ascii="Gulim"/>
          <w:b/>
          <w:sz w:val="28"/>
        </w:rPr>
        <w:t>Use</w:t>
      </w:r>
    </w:p>
    <w:p>
      <w:pPr>
        <w:spacing w:before="9" w:line="240" w:lineRule="auto"/>
        <w:rPr>
          <w:rFonts w:hint="default" w:ascii="Gulim" w:hAnsi="Gulim" w:eastAsia="Gulim" w:cs="Gulim"/>
          <w:b/>
          <w:bCs/>
          <w:sz w:val="29"/>
          <w:szCs w:val="29"/>
        </w:rPr>
      </w:pPr>
    </w:p>
    <w:p>
      <w:pPr>
        <w:pStyle w:val="11"/>
        <w:numPr>
          <w:ilvl w:val="0"/>
          <w:numId w:val="1"/>
        </w:numPr>
        <w:tabs>
          <w:tab w:val="left" w:pos="653"/>
        </w:tabs>
        <w:spacing w:before="0" w:after="0" w:line="240" w:lineRule="auto"/>
        <w:ind w:left="652" w:right="0" w:hanging="393"/>
        <w:jc w:val="left"/>
        <w:rPr>
          <w:rFonts w:hint="default" w:ascii="Gulim" w:hAnsi="Gulim" w:eastAsia="Gulim" w:cs="Gulim"/>
          <w:sz w:val="28"/>
          <w:szCs w:val="28"/>
        </w:rPr>
      </w:pPr>
      <w:r>
        <w:rPr>
          <w:rFonts w:ascii="Gulim"/>
          <w:b/>
          <w:sz w:val="28"/>
        </w:rPr>
        <w:t>Name  of  each</w:t>
      </w:r>
      <w:r>
        <w:rPr>
          <w:rFonts w:ascii="Gulim"/>
          <w:b/>
          <w:spacing w:val="11"/>
          <w:sz w:val="28"/>
        </w:rPr>
        <w:t xml:space="preserve"> </w:t>
      </w:r>
      <w:r>
        <w:rPr>
          <w:rFonts w:ascii="Gulim"/>
          <w:b/>
          <w:sz w:val="28"/>
        </w:rPr>
        <w:t>component</w:t>
      </w:r>
    </w:p>
    <w:p>
      <w:pPr>
        <w:spacing w:before="12" w:line="240" w:lineRule="auto"/>
        <w:rPr>
          <w:rFonts w:hint="default" w:ascii="Gulim" w:hAnsi="Gulim" w:eastAsia="Gulim" w:cs="Gulim"/>
          <w:b/>
          <w:bCs/>
          <w:sz w:val="29"/>
          <w:szCs w:val="29"/>
        </w:rPr>
      </w:pPr>
    </w:p>
    <w:p>
      <w:pPr>
        <w:pStyle w:val="11"/>
        <w:numPr>
          <w:ilvl w:val="0"/>
          <w:numId w:val="1"/>
        </w:numPr>
        <w:tabs>
          <w:tab w:val="left" w:pos="653"/>
        </w:tabs>
        <w:spacing w:before="0" w:after="0" w:line="240" w:lineRule="auto"/>
        <w:ind w:left="652" w:right="0" w:hanging="393"/>
        <w:jc w:val="left"/>
        <w:rPr>
          <w:rFonts w:hint="default" w:ascii="Gulim" w:hAnsi="Gulim" w:eastAsia="Gulim" w:cs="Gulim"/>
          <w:sz w:val="28"/>
          <w:szCs w:val="28"/>
        </w:rPr>
      </w:pPr>
      <w:r>
        <w:rPr>
          <w:rFonts w:ascii="Gulim"/>
          <w:b/>
          <w:sz w:val="28"/>
        </w:rPr>
        <w:t>Preparing your device for  installation and</w:t>
      </w:r>
      <w:r>
        <w:rPr>
          <w:rFonts w:ascii="Gulim"/>
          <w:b/>
          <w:spacing w:val="9"/>
          <w:sz w:val="28"/>
        </w:rPr>
        <w:t xml:space="preserve"> </w:t>
      </w:r>
      <w:r>
        <w:rPr>
          <w:rFonts w:ascii="Gulim"/>
          <w:b/>
          <w:sz w:val="28"/>
        </w:rPr>
        <w:t>printing</w:t>
      </w:r>
    </w:p>
    <w:p>
      <w:pPr>
        <w:spacing w:before="9" w:line="240" w:lineRule="auto"/>
        <w:rPr>
          <w:rFonts w:hint="default" w:ascii="Gulim" w:hAnsi="Gulim" w:eastAsia="Gulim" w:cs="Gulim"/>
          <w:b/>
          <w:bCs/>
          <w:sz w:val="29"/>
          <w:szCs w:val="29"/>
        </w:rPr>
      </w:pPr>
    </w:p>
    <w:p>
      <w:pPr>
        <w:pStyle w:val="11"/>
        <w:numPr>
          <w:ilvl w:val="0"/>
          <w:numId w:val="1"/>
        </w:numPr>
        <w:tabs>
          <w:tab w:val="left" w:pos="653"/>
        </w:tabs>
        <w:spacing w:before="0" w:after="0" w:line="240" w:lineRule="auto"/>
        <w:ind w:left="652" w:right="0" w:hanging="393"/>
        <w:jc w:val="left"/>
        <w:rPr>
          <w:rFonts w:hint="default" w:ascii="Gulim" w:hAnsi="Gulim" w:eastAsia="Gulim" w:cs="Gulim"/>
          <w:color w:val="FF0000"/>
          <w:sz w:val="28"/>
          <w:szCs w:val="28"/>
        </w:rPr>
      </w:pPr>
      <w:r>
        <w:rPr>
          <w:rFonts w:ascii="Gulim"/>
          <w:b/>
          <w:color w:val="FF0000"/>
          <w:sz w:val="28"/>
        </w:rPr>
        <w:t>Using  the</w:t>
      </w:r>
      <w:r>
        <w:rPr>
          <w:rFonts w:ascii="Gulim"/>
          <w:b/>
          <w:color w:val="FF0000"/>
          <w:spacing w:val="34"/>
          <w:sz w:val="28"/>
        </w:rPr>
        <w:t xml:space="preserve"> </w:t>
      </w:r>
      <w:r>
        <w:rPr>
          <w:rFonts w:ascii="Gulim"/>
          <w:b/>
          <w:color w:val="FF0000"/>
          <w:sz w:val="28"/>
        </w:rPr>
        <w:t>printer</w:t>
      </w:r>
    </w:p>
    <w:p>
      <w:pPr>
        <w:spacing w:before="12" w:line="240" w:lineRule="auto"/>
        <w:rPr>
          <w:rFonts w:hint="default" w:ascii="Gulim" w:hAnsi="Gulim" w:eastAsia="Gulim" w:cs="Gulim"/>
          <w:b/>
          <w:bCs/>
          <w:color w:val="FF0000"/>
          <w:sz w:val="29"/>
          <w:szCs w:val="29"/>
        </w:rPr>
      </w:pPr>
    </w:p>
    <w:p>
      <w:pPr>
        <w:pStyle w:val="11"/>
        <w:numPr>
          <w:ilvl w:val="0"/>
          <w:numId w:val="1"/>
        </w:numPr>
        <w:tabs>
          <w:tab w:val="left" w:pos="653"/>
        </w:tabs>
        <w:spacing w:before="0" w:after="0" w:line="240" w:lineRule="auto"/>
        <w:ind w:left="652" w:right="0" w:hanging="393"/>
        <w:jc w:val="left"/>
        <w:rPr>
          <w:rFonts w:hint="default" w:ascii="Gulim" w:hAnsi="Gulim" w:eastAsia="Gulim" w:cs="Gulim"/>
          <w:color w:val="FF0000"/>
          <w:sz w:val="28"/>
          <w:szCs w:val="28"/>
        </w:rPr>
      </w:pPr>
      <w:r>
        <w:rPr>
          <w:rFonts w:ascii="Gulim"/>
          <w:b/>
          <w:color w:val="FF0000"/>
          <w:sz w:val="28"/>
        </w:rPr>
        <w:t>How</w:t>
      </w:r>
      <w:r>
        <w:rPr>
          <w:rFonts w:ascii="Gulim"/>
          <w:b/>
          <w:color w:val="FF0000"/>
          <w:spacing w:val="54"/>
          <w:sz w:val="28"/>
        </w:rPr>
        <w:t xml:space="preserve"> </w:t>
      </w:r>
      <w:r>
        <w:rPr>
          <w:rFonts w:ascii="Gulim"/>
          <w:b/>
          <w:color w:val="FF0000"/>
          <w:sz w:val="28"/>
        </w:rPr>
        <w:t>to</w:t>
      </w:r>
      <w:r>
        <w:rPr>
          <w:rFonts w:ascii="Gulim"/>
          <w:b/>
          <w:color w:val="FF0000"/>
          <w:spacing w:val="57"/>
          <w:sz w:val="28"/>
        </w:rPr>
        <w:t xml:space="preserve"> </w:t>
      </w:r>
      <w:r>
        <w:rPr>
          <w:rFonts w:ascii="Gulim"/>
          <w:b/>
          <w:color w:val="FF0000"/>
          <w:sz w:val="28"/>
        </w:rPr>
        <w:t>use</w:t>
      </w:r>
      <w:r>
        <w:rPr>
          <w:rFonts w:ascii="Gulim"/>
          <w:b/>
          <w:color w:val="FF0000"/>
          <w:spacing w:val="58"/>
          <w:sz w:val="28"/>
        </w:rPr>
        <w:t xml:space="preserve"> </w:t>
      </w:r>
      <w:r>
        <w:rPr>
          <w:rFonts w:ascii="Gulim"/>
          <w:b/>
          <w:color w:val="FF0000"/>
          <w:sz w:val="28"/>
        </w:rPr>
        <w:t>the</w:t>
      </w:r>
      <w:r>
        <w:rPr>
          <w:rFonts w:ascii="Gulim"/>
          <w:b/>
          <w:color w:val="FF0000"/>
          <w:spacing w:val="58"/>
          <w:sz w:val="28"/>
        </w:rPr>
        <w:t xml:space="preserve"> </w:t>
      </w:r>
      <w:r>
        <w:rPr>
          <w:rFonts w:ascii="Gulim"/>
          <w:b/>
          <w:color w:val="FF0000"/>
          <w:sz w:val="28"/>
        </w:rPr>
        <w:t>printer</w:t>
      </w:r>
      <w:r>
        <w:rPr>
          <w:rFonts w:ascii="Gulim"/>
          <w:b/>
          <w:color w:val="FF0000"/>
          <w:spacing w:val="57"/>
          <w:sz w:val="28"/>
        </w:rPr>
        <w:t xml:space="preserve"> </w:t>
      </w:r>
      <w:r>
        <w:rPr>
          <w:rFonts w:ascii="Gulim"/>
          <w:b/>
          <w:color w:val="FF0000"/>
          <w:sz w:val="28"/>
        </w:rPr>
        <w:t>-</w:t>
      </w:r>
      <w:r>
        <w:rPr>
          <w:rFonts w:ascii="Gulim"/>
          <w:b/>
          <w:color w:val="FF0000"/>
          <w:spacing w:val="59"/>
          <w:sz w:val="28"/>
        </w:rPr>
        <w:t xml:space="preserve"> </w:t>
      </w:r>
      <w:r>
        <w:rPr>
          <w:rFonts w:ascii="Gulim"/>
          <w:b/>
          <w:color w:val="FF0000"/>
          <w:sz w:val="28"/>
        </w:rPr>
        <w:t>Mounting</w:t>
      </w:r>
      <w:r>
        <w:rPr>
          <w:rFonts w:ascii="Gulim"/>
          <w:b/>
          <w:color w:val="FF0000"/>
          <w:spacing w:val="59"/>
          <w:sz w:val="28"/>
        </w:rPr>
        <w:t xml:space="preserve"> </w:t>
      </w:r>
      <w:r>
        <w:rPr>
          <w:rFonts w:ascii="Gulim"/>
          <w:b/>
          <w:color w:val="FF0000"/>
          <w:sz w:val="28"/>
        </w:rPr>
        <w:t>the</w:t>
      </w:r>
      <w:r>
        <w:rPr>
          <w:rFonts w:ascii="Gulim"/>
          <w:b/>
          <w:color w:val="FF0000"/>
          <w:spacing w:val="58"/>
          <w:sz w:val="28"/>
        </w:rPr>
        <w:t xml:space="preserve"> </w:t>
      </w:r>
      <w:r>
        <w:rPr>
          <w:rFonts w:ascii="Gulim"/>
          <w:b/>
          <w:color w:val="FF0000"/>
          <w:sz w:val="28"/>
        </w:rPr>
        <w:t>filament</w:t>
      </w:r>
    </w:p>
    <w:p>
      <w:pPr>
        <w:spacing w:before="9" w:line="240" w:lineRule="auto"/>
        <w:rPr>
          <w:rFonts w:hint="default" w:ascii="Gulim" w:hAnsi="Gulim" w:eastAsia="Gulim" w:cs="Gulim"/>
          <w:b/>
          <w:bCs/>
          <w:color w:val="FF0000"/>
          <w:sz w:val="29"/>
          <w:szCs w:val="29"/>
        </w:rPr>
      </w:pPr>
    </w:p>
    <w:p>
      <w:pPr>
        <w:pStyle w:val="11"/>
        <w:numPr>
          <w:ilvl w:val="0"/>
          <w:numId w:val="1"/>
        </w:numPr>
        <w:tabs>
          <w:tab w:val="left" w:pos="653"/>
        </w:tabs>
        <w:spacing w:before="0" w:after="0" w:line="240" w:lineRule="auto"/>
        <w:ind w:left="652" w:right="0" w:hanging="393"/>
        <w:jc w:val="left"/>
        <w:rPr>
          <w:rFonts w:hint="default" w:ascii="Gulim" w:hAnsi="Gulim" w:eastAsia="Gulim" w:cs="Gulim"/>
          <w:color w:val="FF0000"/>
          <w:sz w:val="28"/>
          <w:szCs w:val="28"/>
        </w:rPr>
      </w:pPr>
      <w:r>
        <w:rPr>
          <w:rFonts w:ascii="Gulim"/>
          <w:b/>
          <w:color w:val="FF0000"/>
          <w:sz w:val="28"/>
        </w:rPr>
        <w:t>Printing  a  Test</w:t>
      </w:r>
      <w:r>
        <w:rPr>
          <w:rFonts w:ascii="Gulim"/>
          <w:b/>
          <w:color w:val="FF0000"/>
          <w:spacing w:val="-4"/>
          <w:sz w:val="28"/>
        </w:rPr>
        <w:t xml:space="preserve"> </w:t>
      </w:r>
      <w:r>
        <w:rPr>
          <w:rFonts w:ascii="Gulim"/>
          <w:b/>
          <w:color w:val="FF0000"/>
          <w:sz w:val="28"/>
        </w:rPr>
        <w:t>Model</w:t>
      </w:r>
    </w:p>
    <w:p>
      <w:pPr>
        <w:spacing w:before="1" w:line="240" w:lineRule="auto"/>
        <w:rPr>
          <w:rFonts w:hint="default" w:ascii="Gulim" w:hAnsi="Gulim" w:eastAsia="Gulim" w:cs="Gulim"/>
          <w:b/>
          <w:bCs/>
          <w:sz w:val="30"/>
          <w:szCs w:val="30"/>
        </w:rPr>
      </w:pPr>
    </w:p>
    <w:p>
      <w:pPr>
        <w:pStyle w:val="11"/>
        <w:numPr>
          <w:ilvl w:val="0"/>
          <w:numId w:val="1"/>
        </w:numPr>
        <w:tabs>
          <w:tab w:val="left" w:pos="653"/>
        </w:tabs>
        <w:spacing w:before="0" w:after="0" w:line="240" w:lineRule="auto"/>
        <w:ind w:left="652" w:right="0" w:hanging="393"/>
        <w:jc w:val="left"/>
        <w:rPr>
          <w:rFonts w:hint="default" w:ascii="Gulim" w:hAnsi="Gulim" w:eastAsia="Gulim" w:cs="Gulim"/>
          <w:sz w:val="28"/>
          <w:szCs w:val="28"/>
        </w:rPr>
      </w:pPr>
      <w:r>
        <w:rPr>
          <w:rFonts w:ascii="Gulim"/>
          <w:b/>
          <w:sz w:val="28"/>
        </w:rPr>
        <w:t>Maintaining  the</w:t>
      </w:r>
      <w:r>
        <w:rPr>
          <w:rFonts w:ascii="Gulim"/>
          <w:b/>
          <w:spacing w:val="43"/>
          <w:sz w:val="28"/>
        </w:rPr>
        <w:t xml:space="preserve"> </w:t>
      </w:r>
      <w:r>
        <w:rPr>
          <w:rFonts w:ascii="Gulim"/>
          <w:b/>
          <w:sz w:val="28"/>
        </w:rPr>
        <w:t>printer</w:t>
      </w:r>
    </w:p>
    <w:p>
      <w:pPr>
        <w:spacing w:before="9" w:line="240" w:lineRule="auto"/>
        <w:rPr>
          <w:rFonts w:hint="default" w:ascii="Gulim" w:hAnsi="Gulim" w:eastAsia="Gulim" w:cs="Gulim"/>
          <w:b/>
          <w:bCs/>
          <w:sz w:val="29"/>
          <w:szCs w:val="29"/>
        </w:rPr>
      </w:pPr>
    </w:p>
    <w:p>
      <w:pPr>
        <w:pStyle w:val="11"/>
        <w:numPr>
          <w:ilvl w:val="0"/>
          <w:numId w:val="1"/>
        </w:numPr>
        <w:tabs>
          <w:tab w:val="left" w:pos="814"/>
        </w:tabs>
        <w:spacing w:before="0" w:after="0" w:line="240" w:lineRule="auto"/>
        <w:ind w:left="813" w:right="0" w:hanging="554"/>
        <w:jc w:val="left"/>
        <w:rPr>
          <w:rFonts w:hint="default" w:ascii="Gulim" w:hAnsi="Gulim" w:eastAsia="Gulim" w:cs="Gulim"/>
          <w:sz w:val="28"/>
          <w:szCs w:val="28"/>
        </w:rPr>
      </w:pPr>
      <w:r>
        <w:rPr>
          <w:rFonts w:ascii="Gulim"/>
          <w:b/>
          <w:sz w:val="28"/>
        </w:rPr>
        <w:t xml:space="preserve">Mechanical </w:t>
      </w:r>
      <w:r>
        <w:rPr>
          <w:rFonts w:ascii="Gulim"/>
          <w:b/>
          <w:spacing w:val="5"/>
          <w:sz w:val="28"/>
        </w:rPr>
        <w:t xml:space="preserve"> </w:t>
      </w:r>
      <w:r>
        <w:rPr>
          <w:rFonts w:ascii="Gulim"/>
          <w:b/>
          <w:sz w:val="28"/>
        </w:rPr>
        <w:t>troubleshooting</w:t>
      </w:r>
    </w:p>
    <w:p>
      <w:pPr>
        <w:spacing w:before="12" w:line="240" w:lineRule="auto"/>
        <w:rPr>
          <w:rFonts w:hint="default" w:ascii="Gulim" w:hAnsi="Gulim" w:eastAsia="Gulim" w:cs="Gulim"/>
          <w:b/>
          <w:bCs/>
          <w:sz w:val="29"/>
          <w:szCs w:val="29"/>
        </w:rPr>
      </w:pPr>
    </w:p>
    <w:p>
      <w:pPr>
        <w:pStyle w:val="11"/>
        <w:numPr>
          <w:ilvl w:val="0"/>
          <w:numId w:val="1"/>
        </w:numPr>
        <w:tabs>
          <w:tab w:val="left" w:pos="814"/>
        </w:tabs>
        <w:spacing w:before="0" w:after="0" w:line="240" w:lineRule="auto"/>
        <w:ind w:left="813" w:right="0" w:hanging="554"/>
        <w:jc w:val="left"/>
        <w:rPr>
          <w:rFonts w:hint="default" w:ascii="Gulim" w:hAnsi="Gulim" w:eastAsia="Gulim" w:cs="Gulim"/>
          <w:sz w:val="28"/>
          <w:szCs w:val="28"/>
        </w:rPr>
      </w:pPr>
      <w:r>
        <w:rPr>
          <w:rFonts w:ascii="Gulim"/>
          <w:b/>
          <w:sz w:val="28"/>
        </w:rPr>
        <w:t>Specifications</w:t>
      </w:r>
    </w:p>
    <w:p>
      <w:pPr>
        <w:spacing w:before="0" w:line="240" w:lineRule="auto"/>
        <w:rPr>
          <w:rFonts w:hint="default" w:ascii="Gulim" w:hAnsi="Gulim" w:eastAsia="Gulim" w:cs="Gulim"/>
          <w:b/>
          <w:bCs/>
          <w:sz w:val="20"/>
          <w:szCs w:val="20"/>
        </w:rPr>
      </w:pPr>
    </w:p>
    <w:p>
      <w:pPr>
        <w:spacing w:before="0" w:line="240" w:lineRule="auto"/>
        <w:rPr>
          <w:rFonts w:hint="default" w:ascii="Gulim" w:hAnsi="Gulim" w:eastAsia="Gulim" w:cs="Gulim"/>
          <w:b/>
          <w:bCs/>
          <w:sz w:val="20"/>
          <w:szCs w:val="20"/>
        </w:rPr>
      </w:pPr>
    </w:p>
    <w:p>
      <w:pPr>
        <w:spacing w:before="0" w:line="240" w:lineRule="auto"/>
        <w:rPr>
          <w:rFonts w:hint="default" w:ascii="Gulim" w:hAnsi="Gulim" w:eastAsia="Gulim" w:cs="Gulim"/>
          <w:b/>
          <w:bCs/>
          <w:sz w:val="20"/>
          <w:szCs w:val="20"/>
        </w:rPr>
      </w:pPr>
    </w:p>
    <w:p>
      <w:pPr>
        <w:spacing w:before="0" w:line="240" w:lineRule="auto"/>
        <w:rPr>
          <w:rFonts w:hint="default" w:ascii="Gulim" w:hAnsi="Gulim" w:eastAsia="Gulim" w:cs="Gulim"/>
          <w:b/>
          <w:bCs/>
          <w:sz w:val="20"/>
          <w:szCs w:val="20"/>
        </w:rPr>
      </w:pPr>
    </w:p>
    <w:p>
      <w:pPr>
        <w:spacing w:before="11" w:line="240" w:lineRule="auto"/>
        <w:rPr>
          <w:rFonts w:hint="default" w:ascii="Gulim" w:hAnsi="Gulim" w:eastAsia="Gulim" w:cs="Gulim"/>
          <w:b/>
          <w:bCs/>
          <w:sz w:val="16"/>
          <w:szCs w:val="16"/>
        </w:rPr>
      </w:pPr>
    </w:p>
    <w:p>
      <w:pPr>
        <w:spacing w:before="0" w:line="312" w:lineRule="exact"/>
        <w:ind w:left="258" w:right="147" w:firstLine="0"/>
        <w:jc w:val="left"/>
        <w:rPr>
          <w:rFonts w:hint="default" w:ascii="Gulim" w:hAnsi="Gulim" w:eastAsia="Gulim" w:cs="Gulim"/>
          <w:sz w:val="18"/>
          <w:szCs w:val="18"/>
        </w:rPr>
      </w:pPr>
      <w:r>
        <w:rPr>
          <w:rFonts w:hint="default" w:ascii="Meiryo" w:hAnsi="Meiryo" w:eastAsia="Meiryo" w:cs="Meiryo"/>
          <w:b/>
          <w:bCs/>
          <w:color w:val="FF0000"/>
          <w:sz w:val="20"/>
          <w:szCs w:val="20"/>
        </w:rPr>
        <w:t>✔</w:t>
      </w:r>
      <w:r>
        <w:rPr>
          <w:rFonts w:hint="default" w:ascii="Gulim" w:hAnsi="Gulim" w:eastAsia="Gulim" w:cs="Gulim"/>
          <w:b/>
          <w:bCs/>
          <w:color w:val="FF0000"/>
          <w:sz w:val="18"/>
          <w:szCs w:val="18"/>
        </w:rPr>
        <w:t xml:space="preserve">Be  sure  to read the  safety precautions  before </w:t>
      </w:r>
      <w:r>
        <w:rPr>
          <w:rFonts w:hint="default" w:ascii="Gulim" w:hAnsi="Gulim" w:eastAsia="Gulim" w:cs="Gulim"/>
          <w:b/>
          <w:bCs/>
          <w:color w:val="FF0000"/>
          <w:spacing w:val="44"/>
          <w:sz w:val="18"/>
          <w:szCs w:val="18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18"/>
          <w:szCs w:val="18"/>
        </w:rPr>
        <w:t>use.</w:t>
      </w:r>
    </w:p>
    <w:p>
      <w:pPr>
        <w:spacing w:before="0" w:line="346" w:lineRule="exact"/>
        <w:ind w:left="258" w:right="147" w:firstLine="0"/>
        <w:jc w:val="left"/>
        <w:rPr>
          <w:rFonts w:hint="default" w:ascii="Gulim" w:hAnsi="Gulim" w:eastAsia="Gulim" w:cs="Gulim"/>
          <w:sz w:val="18"/>
          <w:szCs w:val="18"/>
        </w:rPr>
      </w:pPr>
      <w:r>
        <w:rPr>
          <w:rFonts w:hint="default" w:ascii="Meiryo" w:hAnsi="Meiryo" w:eastAsia="Meiryo" w:cs="Meiryo"/>
          <w:b/>
          <w:bCs/>
          <w:color w:val="FF0000"/>
          <w:sz w:val="20"/>
          <w:szCs w:val="20"/>
        </w:rPr>
        <w:t>✔</w:t>
      </w:r>
      <w:r>
        <w:rPr>
          <w:rFonts w:hint="default" w:ascii="Gulim" w:hAnsi="Gulim" w:eastAsia="Gulim" w:cs="Gulim"/>
          <w:b/>
          <w:bCs/>
          <w:color w:val="FF0000"/>
          <w:sz w:val="18"/>
          <w:szCs w:val="18"/>
        </w:rPr>
        <w:t>This  document  is a  general  user's guide.  The  product  is subject  to  change  without notice</w:t>
      </w:r>
    </w:p>
    <w:p>
      <w:pPr>
        <w:spacing w:before="1" w:line="220" w:lineRule="exact"/>
        <w:ind w:left="438" w:right="147" w:firstLine="0"/>
        <w:jc w:val="left"/>
        <w:rPr>
          <w:rFonts w:hint="default" w:ascii="Gulim" w:hAnsi="Gulim" w:eastAsia="Gulim" w:cs="Gulim"/>
          <w:sz w:val="18"/>
          <w:szCs w:val="18"/>
        </w:rPr>
      </w:pPr>
      <w:r>
        <w:rPr>
          <w:rFonts w:ascii="Gulim"/>
          <w:b/>
          <w:color w:val="FF0000"/>
          <w:sz w:val="18"/>
        </w:rPr>
        <w:t>for</w:t>
      </w:r>
      <w:r>
        <w:rPr>
          <w:rFonts w:ascii="Gulim"/>
          <w:b/>
          <w:color w:val="FF0000"/>
          <w:spacing w:val="49"/>
          <w:sz w:val="18"/>
        </w:rPr>
        <w:t xml:space="preserve"> </w:t>
      </w:r>
      <w:r>
        <w:rPr>
          <w:rFonts w:ascii="Gulim"/>
          <w:b/>
          <w:color w:val="FF0000"/>
          <w:sz w:val="18"/>
        </w:rPr>
        <w:t>improvement.</w:t>
      </w:r>
    </w:p>
    <w:p>
      <w:pPr>
        <w:spacing w:before="36" w:line="316" w:lineRule="exact"/>
        <w:ind w:left="438" w:right="147" w:hanging="180"/>
        <w:jc w:val="left"/>
        <w:rPr>
          <w:rFonts w:hint="default" w:ascii="Gulim" w:hAnsi="Gulim" w:eastAsia="Gulim" w:cs="Gulim"/>
          <w:sz w:val="18"/>
          <w:szCs w:val="18"/>
        </w:rPr>
      </w:pPr>
      <w:r>
        <w:rPr>
          <w:rFonts w:hint="default" w:ascii="Meiryo" w:hAnsi="Meiryo" w:eastAsia="Meiryo" w:cs="Meiryo"/>
          <w:b/>
          <w:bCs/>
          <w:color w:val="FF0000"/>
          <w:sz w:val="20"/>
          <w:szCs w:val="20"/>
        </w:rPr>
        <w:t>✔</w:t>
      </w:r>
      <w:r>
        <w:rPr>
          <w:rFonts w:hint="eastAsia" w:ascii="Meiryo" w:hAnsi="Meiryo" w:eastAsia="宋体" w:cs="Meiryo"/>
          <w:b/>
          <w:bCs/>
          <w:color w:val="FF0000"/>
          <w:sz w:val="20"/>
          <w:szCs w:val="20"/>
          <w:lang w:val="en-US" w:eastAsia="zh-CN"/>
        </w:rPr>
        <w:t>we</w:t>
      </w:r>
      <w:r>
        <w:rPr>
          <w:rFonts w:hint="default" w:ascii="Gulim" w:hAnsi="Gulim" w:eastAsia="Gulim" w:cs="Gulim"/>
          <w:b/>
          <w:bCs/>
          <w:color w:val="FF0000"/>
          <w:spacing w:val="53"/>
          <w:sz w:val="18"/>
          <w:szCs w:val="18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18"/>
          <w:szCs w:val="18"/>
        </w:rPr>
        <w:t>shall</w:t>
      </w:r>
      <w:r>
        <w:rPr>
          <w:rFonts w:hint="default" w:ascii="Gulim" w:hAnsi="Gulim" w:eastAsia="Gulim" w:cs="Gulim"/>
          <w:b/>
          <w:bCs/>
          <w:color w:val="FF0000"/>
          <w:spacing w:val="57"/>
          <w:sz w:val="18"/>
          <w:szCs w:val="18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18"/>
          <w:szCs w:val="18"/>
        </w:rPr>
        <w:t>not</w:t>
      </w:r>
      <w:r>
        <w:rPr>
          <w:rFonts w:hint="default" w:ascii="Gulim" w:hAnsi="Gulim" w:eastAsia="Gulim" w:cs="Gulim"/>
          <w:b/>
          <w:bCs/>
          <w:color w:val="FF0000"/>
          <w:spacing w:val="57"/>
          <w:sz w:val="18"/>
          <w:szCs w:val="18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18"/>
          <w:szCs w:val="18"/>
        </w:rPr>
        <w:t>be</w:t>
      </w:r>
      <w:r>
        <w:rPr>
          <w:rFonts w:hint="default" w:ascii="Gulim" w:hAnsi="Gulim" w:eastAsia="Gulim" w:cs="Gulim"/>
          <w:b/>
          <w:bCs/>
          <w:color w:val="FF0000"/>
          <w:spacing w:val="55"/>
          <w:sz w:val="18"/>
          <w:szCs w:val="18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18"/>
          <w:szCs w:val="18"/>
        </w:rPr>
        <w:t>liable</w:t>
      </w:r>
      <w:r>
        <w:rPr>
          <w:rFonts w:hint="default" w:ascii="Gulim" w:hAnsi="Gulim" w:eastAsia="Gulim" w:cs="Gulim"/>
          <w:b/>
          <w:bCs/>
          <w:color w:val="FF0000"/>
          <w:spacing w:val="55"/>
          <w:sz w:val="18"/>
          <w:szCs w:val="18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18"/>
          <w:szCs w:val="18"/>
        </w:rPr>
        <w:t>for</w:t>
      </w:r>
      <w:r>
        <w:rPr>
          <w:rFonts w:hint="default" w:ascii="Gulim" w:hAnsi="Gulim" w:eastAsia="Gulim" w:cs="Gulim"/>
          <w:b/>
          <w:bCs/>
          <w:color w:val="FF0000"/>
          <w:spacing w:val="54"/>
          <w:sz w:val="18"/>
          <w:szCs w:val="18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18"/>
          <w:szCs w:val="18"/>
        </w:rPr>
        <w:t>errors</w:t>
      </w:r>
      <w:r>
        <w:rPr>
          <w:rFonts w:hint="default" w:ascii="Gulim" w:hAnsi="Gulim" w:eastAsia="Gulim" w:cs="Gulim"/>
          <w:b/>
          <w:bCs/>
          <w:color w:val="FF0000"/>
          <w:spacing w:val="57"/>
          <w:sz w:val="18"/>
          <w:szCs w:val="18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18"/>
          <w:szCs w:val="18"/>
        </w:rPr>
        <w:t>contained</w:t>
      </w:r>
      <w:r>
        <w:rPr>
          <w:rFonts w:hint="default" w:ascii="Gulim" w:hAnsi="Gulim" w:eastAsia="Gulim" w:cs="Gulim"/>
          <w:b/>
          <w:bCs/>
          <w:color w:val="FF0000"/>
          <w:spacing w:val="53"/>
          <w:sz w:val="18"/>
          <w:szCs w:val="18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18"/>
          <w:szCs w:val="18"/>
        </w:rPr>
        <w:t>herein</w:t>
      </w:r>
      <w:r>
        <w:rPr>
          <w:rFonts w:hint="default" w:ascii="Gulim" w:hAnsi="Gulim" w:eastAsia="Gulim" w:cs="Gulim"/>
          <w:b/>
          <w:bCs/>
          <w:color w:val="FF0000"/>
          <w:spacing w:val="57"/>
          <w:sz w:val="18"/>
          <w:szCs w:val="18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18"/>
          <w:szCs w:val="18"/>
        </w:rPr>
        <w:t>or</w:t>
      </w:r>
      <w:r>
        <w:rPr>
          <w:rFonts w:hint="default" w:ascii="Gulim" w:hAnsi="Gulim" w:eastAsia="Gulim" w:cs="Gulim"/>
          <w:b/>
          <w:bCs/>
          <w:color w:val="FF0000"/>
          <w:spacing w:val="54"/>
          <w:sz w:val="18"/>
          <w:szCs w:val="18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18"/>
          <w:szCs w:val="18"/>
        </w:rPr>
        <w:t>for</w:t>
      </w:r>
      <w:r>
        <w:rPr>
          <w:rFonts w:hint="default" w:ascii="Gulim" w:hAnsi="Gulim" w:eastAsia="Gulim" w:cs="Gulim"/>
          <w:b/>
          <w:bCs/>
          <w:color w:val="FF0000"/>
          <w:spacing w:val="54"/>
          <w:sz w:val="18"/>
          <w:szCs w:val="18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18"/>
          <w:szCs w:val="18"/>
        </w:rPr>
        <w:t>any</w:t>
      </w:r>
      <w:r>
        <w:rPr>
          <w:rFonts w:hint="default" w:ascii="Gulim" w:hAnsi="Gulim" w:eastAsia="Gulim" w:cs="Gulim"/>
          <w:b/>
          <w:bCs/>
          <w:color w:val="FF0000"/>
          <w:spacing w:val="57"/>
          <w:sz w:val="18"/>
          <w:szCs w:val="18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18"/>
          <w:szCs w:val="18"/>
        </w:rPr>
        <w:t>damages</w:t>
      </w:r>
      <w:r>
        <w:rPr>
          <w:rFonts w:hint="default" w:ascii="Gulim" w:hAnsi="Gulim" w:eastAsia="Gulim" w:cs="Gulim"/>
          <w:b/>
          <w:bCs/>
          <w:color w:val="FF0000"/>
          <w:spacing w:val="53"/>
          <w:sz w:val="18"/>
          <w:szCs w:val="18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18"/>
          <w:szCs w:val="18"/>
        </w:rPr>
        <w:t>arising</w:t>
      </w:r>
      <w:r>
        <w:rPr>
          <w:rFonts w:hint="default" w:ascii="Gulim" w:hAnsi="Gulim" w:eastAsia="Gulim" w:cs="Gulim"/>
          <w:b/>
          <w:bCs/>
          <w:color w:val="FF0000"/>
          <w:spacing w:val="53"/>
          <w:sz w:val="18"/>
          <w:szCs w:val="18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18"/>
          <w:szCs w:val="18"/>
        </w:rPr>
        <w:t>out</w:t>
      </w:r>
      <w:r>
        <w:rPr>
          <w:rFonts w:hint="default" w:ascii="Gulim" w:hAnsi="Gulim" w:eastAsia="Gulim" w:cs="Gulim"/>
          <w:b/>
          <w:bCs/>
          <w:color w:val="FF0000"/>
          <w:spacing w:val="57"/>
          <w:sz w:val="18"/>
          <w:szCs w:val="18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18"/>
          <w:szCs w:val="18"/>
        </w:rPr>
        <w:t>of</w:t>
      </w:r>
      <w:r>
        <w:rPr>
          <w:rFonts w:hint="default" w:ascii="Gulim" w:hAnsi="Gulim" w:eastAsia="Gulim" w:cs="Gulim"/>
          <w:b/>
          <w:bCs/>
          <w:color w:val="FF0000"/>
          <w:spacing w:val="-57"/>
          <w:sz w:val="18"/>
          <w:szCs w:val="18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18"/>
          <w:szCs w:val="18"/>
        </w:rPr>
        <w:t>or</w:t>
      </w:r>
      <w:r>
        <w:rPr>
          <w:rFonts w:hint="default" w:ascii="Gulim" w:hAnsi="Gulim" w:eastAsia="Gulim" w:cs="Gulim"/>
          <w:b/>
          <w:bCs/>
          <w:color w:val="FF0000"/>
          <w:spacing w:val="37"/>
          <w:sz w:val="18"/>
          <w:szCs w:val="18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18"/>
          <w:szCs w:val="18"/>
        </w:rPr>
        <w:t>in</w:t>
      </w:r>
      <w:r>
        <w:rPr>
          <w:rFonts w:hint="default" w:ascii="Gulim" w:hAnsi="Gulim" w:eastAsia="Gulim" w:cs="Gulim"/>
          <w:b/>
          <w:bCs/>
          <w:color w:val="FF0000"/>
          <w:spacing w:val="35"/>
          <w:sz w:val="18"/>
          <w:szCs w:val="18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18"/>
          <w:szCs w:val="18"/>
        </w:rPr>
        <w:t>connection</w:t>
      </w:r>
      <w:r>
        <w:rPr>
          <w:rFonts w:hint="default" w:ascii="Gulim" w:hAnsi="Gulim" w:eastAsia="Gulim" w:cs="Gulim"/>
          <w:b/>
          <w:bCs/>
          <w:color w:val="FF0000"/>
          <w:spacing w:val="38"/>
          <w:sz w:val="18"/>
          <w:szCs w:val="18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18"/>
          <w:szCs w:val="18"/>
        </w:rPr>
        <w:t>with</w:t>
      </w:r>
      <w:r>
        <w:rPr>
          <w:rFonts w:hint="default" w:ascii="Gulim" w:hAnsi="Gulim" w:eastAsia="Gulim" w:cs="Gulim"/>
          <w:b/>
          <w:bCs/>
          <w:color w:val="FF0000"/>
          <w:spacing w:val="37"/>
          <w:sz w:val="18"/>
          <w:szCs w:val="18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18"/>
          <w:szCs w:val="18"/>
        </w:rPr>
        <w:t>the</w:t>
      </w:r>
      <w:r>
        <w:rPr>
          <w:rFonts w:hint="default" w:ascii="Gulim" w:hAnsi="Gulim" w:eastAsia="Gulim" w:cs="Gulim"/>
          <w:b/>
          <w:bCs/>
          <w:color w:val="FF0000"/>
          <w:spacing w:val="38"/>
          <w:sz w:val="18"/>
          <w:szCs w:val="18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18"/>
          <w:szCs w:val="18"/>
        </w:rPr>
        <w:t>furnishing</w:t>
      </w:r>
      <w:r>
        <w:rPr>
          <w:rFonts w:hint="default" w:ascii="Gulim" w:hAnsi="Gulim" w:eastAsia="Gulim" w:cs="Gulim"/>
          <w:b/>
          <w:bCs/>
          <w:color w:val="FF0000"/>
          <w:spacing w:val="36"/>
          <w:sz w:val="18"/>
          <w:szCs w:val="18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18"/>
          <w:szCs w:val="18"/>
        </w:rPr>
        <w:t>or</w:t>
      </w:r>
      <w:r>
        <w:rPr>
          <w:rFonts w:hint="default" w:ascii="Gulim" w:hAnsi="Gulim" w:eastAsia="Gulim" w:cs="Gulim"/>
          <w:b/>
          <w:bCs/>
          <w:color w:val="FF0000"/>
          <w:spacing w:val="37"/>
          <w:sz w:val="18"/>
          <w:szCs w:val="18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18"/>
          <w:szCs w:val="18"/>
        </w:rPr>
        <w:t>use</w:t>
      </w:r>
      <w:r>
        <w:rPr>
          <w:rFonts w:hint="default" w:ascii="Gulim" w:hAnsi="Gulim" w:eastAsia="Gulim" w:cs="Gulim"/>
          <w:b/>
          <w:bCs/>
          <w:color w:val="FF0000"/>
          <w:spacing w:val="38"/>
          <w:sz w:val="18"/>
          <w:szCs w:val="18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18"/>
          <w:szCs w:val="18"/>
        </w:rPr>
        <w:t>of</w:t>
      </w:r>
      <w:r>
        <w:rPr>
          <w:rFonts w:hint="default" w:ascii="Gulim" w:hAnsi="Gulim" w:eastAsia="Gulim" w:cs="Gulim"/>
          <w:b/>
          <w:bCs/>
          <w:color w:val="FF0000"/>
          <w:spacing w:val="35"/>
          <w:sz w:val="18"/>
          <w:szCs w:val="18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18"/>
          <w:szCs w:val="18"/>
        </w:rPr>
        <w:t>this</w:t>
      </w:r>
      <w:r>
        <w:rPr>
          <w:rFonts w:hint="default" w:ascii="Gulim" w:hAnsi="Gulim" w:eastAsia="Gulim" w:cs="Gulim"/>
          <w:b/>
          <w:bCs/>
          <w:color w:val="FF0000"/>
          <w:spacing w:val="38"/>
          <w:sz w:val="18"/>
          <w:szCs w:val="18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18"/>
          <w:szCs w:val="18"/>
        </w:rPr>
        <w:t>document.</w:t>
      </w:r>
    </w:p>
    <w:p>
      <w:pPr>
        <w:spacing w:after="0" w:line="316" w:lineRule="exact"/>
        <w:jc w:val="left"/>
        <w:rPr>
          <w:rFonts w:hint="default" w:ascii="Gulim" w:hAnsi="Gulim" w:eastAsia="Gulim" w:cs="Gulim"/>
          <w:sz w:val="18"/>
          <w:szCs w:val="18"/>
        </w:rPr>
        <w:sectPr>
          <w:pgSz w:w="11900" w:h="16820"/>
          <w:pgMar w:top="1300" w:right="1600" w:bottom="1300" w:left="1600" w:header="1110" w:footer="1111" w:gutter="0"/>
        </w:sectPr>
      </w:pPr>
    </w:p>
    <w:p>
      <w:pPr>
        <w:spacing w:before="0" w:line="240" w:lineRule="auto"/>
        <w:rPr>
          <w:rFonts w:hint="default" w:ascii="Gulim" w:hAnsi="Gulim" w:eastAsia="Gulim" w:cs="Gulim"/>
          <w:b/>
          <w:bCs/>
          <w:sz w:val="20"/>
          <w:szCs w:val="20"/>
        </w:rPr>
      </w:pPr>
    </w:p>
    <w:p>
      <w:pPr>
        <w:spacing w:before="6" w:line="240" w:lineRule="auto"/>
        <w:rPr>
          <w:rFonts w:hint="default" w:ascii="Gulim" w:hAnsi="Gulim" w:eastAsia="Gulim" w:cs="Gulim"/>
          <w:b/>
          <w:bCs/>
          <w:sz w:val="23"/>
          <w:szCs w:val="23"/>
        </w:rPr>
      </w:pPr>
    </w:p>
    <w:p>
      <w:pPr>
        <w:pStyle w:val="11"/>
        <w:numPr>
          <w:ilvl w:val="0"/>
          <w:numId w:val="0"/>
        </w:numPr>
        <w:tabs>
          <w:tab w:val="left" w:pos="406"/>
        </w:tabs>
        <w:spacing w:before="0" w:after="0" w:line="350" w:lineRule="exact"/>
        <w:ind w:left="100" w:leftChars="0" w:right="0" w:rightChars="0"/>
        <w:jc w:val="left"/>
        <w:rPr>
          <w:rFonts w:hint="default" w:ascii="Malgun Gothic"/>
          <w:b/>
          <w:spacing w:val="-6"/>
          <w:sz w:val="24"/>
        </w:rPr>
      </w:pPr>
      <w:r>
        <w:rPr>
          <w:rFonts w:hint="eastAsia" w:ascii="Malgun Gothic" w:eastAsia="宋体"/>
          <w:b/>
          <w:spacing w:val="-6"/>
          <w:sz w:val="24"/>
          <w:lang w:val="en-US" w:eastAsia="zh-CN"/>
        </w:rPr>
        <w:t xml:space="preserve">1. </w:t>
      </w:r>
      <w:r>
        <w:rPr>
          <w:rFonts w:ascii="Malgun Gothic"/>
          <w:b/>
          <w:spacing w:val="-6"/>
          <w:sz w:val="24"/>
        </w:rPr>
        <w:t>Introduce</w:t>
      </w:r>
    </w:p>
    <w:p>
      <w:pPr>
        <w:spacing w:before="8" w:line="240" w:lineRule="auto"/>
        <w:rPr>
          <w:rFonts w:hint="default" w:ascii="Gulim" w:hAnsi="Gulim" w:eastAsia="Gulim" w:cs="Gulim"/>
          <w:b/>
          <w:bCs/>
          <w:sz w:val="35"/>
          <w:szCs w:val="35"/>
        </w:rPr>
      </w:pPr>
    </w:p>
    <w:p>
      <w:pPr>
        <w:pStyle w:val="5"/>
        <w:spacing w:line="240" w:lineRule="auto"/>
        <w:ind w:right="0"/>
        <w:jc w:val="both"/>
        <w:rPr>
          <w:b w:val="0"/>
          <w:bCs w:val="0"/>
        </w:rPr>
      </w:pPr>
      <w:r>
        <w:t xml:space="preserve">Thank you for purchasing COBEES  </w:t>
      </w:r>
      <w:r>
        <w:rPr>
          <w:spacing w:val="21"/>
        </w:rPr>
        <w:t xml:space="preserve"> </w:t>
      </w:r>
      <w:r>
        <w:t>III.</w:t>
      </w:r>
    </w:p>
    <w:p>
      <w:pPr>
        <w:spacing w:before="107" w:line="328" w:lineRule="auto"/>
        <w:ind w:left="100" w:right="117" w:firstLine="0"/>
        <w:jc w:val="both"/>
        <w:rPr>
          <w:rFonts w:hint="default" w:ascii="Gulim" w:hAnsi="Gulim" w:eastAsia="Gulim" w:cs="Gulim"/>
          <w:sz w:val="22"/>
          <w:szCs w:val="22"/>
        </w:rPr>
      </w:pPr>
      <w:r>
        <w:rPr>
          <w:rFonts w:hint="default" w:ascii="Gulim" w:hAnsi="Gulim" w:eastAsia="Gulim" w:cs="Gulim"/>
          <w:b/>
          <w:bCs/>
          <w:sz w:val="22"/>
          <w:szCs w:val="22"/>
        </w:rPr>
        <w:t>Among</w:t>
      </w:r>
      <w:r>
        <w:rPr>
          <w:rFonts w:hint="default" w:ascii="Gulim" w:hAnsi="Gulim" w:eastAsia="Gulim" w:cs="Gulim"/>
          <w:b/>
          <w:bCs/>
          <w:spacing w:val="60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various</w:t>
      </w:r>
      <w:r>
        <w:rPr>
          <w:rFonts w:hint="default" w:ascii="Gulim" w:hAnsi="Gulim" w:eastAsia="Gulim" w:cs="Gulim"/>
          <w:b/>
          <w:bCs/>
          <w:spacing w:val="61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3D</w:t>
      </w:r>
      <w:r>
        <w:rPr>
          <w:rFonts w:hint="default" w:ascii="Gulim" w:hAnsi="Gulim" w:eastAsia="Gulim" w:cs="Gulim"/>
          <w:b/>
          <w:bCs/>
          <w:spacing w:val="61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printers,</w:t>
      </w:r>
      <w:r>
        <w:rPr>
          <w:rFonts w:hint="default" w:ascii="Gulim" w:hAnsi="Gulim" w:eastAsia="Gulim" w:cs="Gulim"/>
          <w:b/>
          <w:bCs/>
          <w:spacing w:val="60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COBEES</w:t>
      </w:r>
      <w:r>
        <w:rPr>
          <w:rFonts w:hint="default" w:ascii="Gulim" w:hAnsi="Gulim" w:eastAsia="Gulim" w:cs="Gulim"/>
          <w:b/>
          <w:bCs/>
          <w:spacing w:val="61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Ⅲ</w:t>
      </w:r>
      <w:r>
        <w:rPr>
          <w:rFonts w:hint="default" w:ascii="Gulim" w:hAnsi="Gulim" w:eastAsia="Gulim" w:cs="Gulim"/>
          <w:b/>
          <w:bCs/>
          <w:spacing w:val="62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is</w:t>
      </w:r>
      <w:r>
        <w:rPr>
          <w:rFonts w:hint="default" w:ascii="Gulim" w:hAnsi="Gulim" w:eastAsia="Gulim" w:cs="Gulim"/>
          <w:b/>
          <w:bCs/>
          <w:spacing w:val="61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a</w:t>
      </w:r>
      <w:r>
        <w:rPr>
          <w:rFonts w:hint="default" w:ascii="Gulim" w:hAnsi="Gulim" w:eastAsia="Gulim" w:cs="Gulim"/>
          <w:b/>
          <w:bCs/>
          <w:spacing w:val="60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F</w:t>
      </w:r>
      <w:r>
        <w:rPr>
          <w:rFonts w:hint="eastAsia" w:ascii="Gulim" w:hAnsi="Gulim" w:eastAsia="宋体" w:cs="Gulim"/>
          <w:b/>
          <w:bCs/>
          <w:sz w:val="22"/>
          <w:szCs w:val="22"/>
          <w:lang w:val="en-US" w:eastAsia="zh-CN"/>
        </w:rPr>
        <w:t>DM</w:t>
      </w:r>
      <w:r>
        <w:rPr>
          <w:rFonts w:hint="default" w:ascii="Gulim" w:hAnsi="Gulim" w:eastAsia="Gulim" w:cs="Gulim"/>
          <w:b/>
          <w:bCs/>
          <w:spacing w:val="60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type</w:t>
      </w:r>
      <w:r>
        <w:rPr>
          <w:rFonts w:hint="default" w:ascii="Gulim" w:hAnsi="Gulim" w:eastAsia="Gulim" w:cs="Gulim"/>
          <w:b/>
          <w:bCs/>
          <w:spacing w:val="61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3D</w:t>
      </w:r>
      <w:r>
        <w:rPr>
          <w:rFonts w:hint="default" w:ascii="Gulim" w:hAnsi="Gulim" w:eastAsia="Gulim" w:cs="Gulim"/>
          <w:b/>
          <w:bCs/>
          <w:spacing w:val="61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printer,</w:t>
      </w:r>
      <w:r>
        <w:rPr>
          <w:rFonts w:hint="default" w:ascii="Gulim" w:hAnsi="Gulim" w:eastAsia="Gulim" w:cs="Gulim"/>
          <w:b/>
          <w:bCs/>
          <w:spacing w:val="63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which</w:t>
      </w:r>
      <w:r>
        <w:rPr>
          <w:rFonts w:hint="default" w:ascii="Gulim" w:hAnsi="Gulim" w:eastAsia="Gulim" w:cs="Gulim"/>
          <w:b/>
          <w:bCs/>
          <w:spacing w:val="60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is</w:t>
      </w:r>
      <w:r>
        <w:rPr>
          <w:rFonts w:hint="default" w:ascii="Gulim" w:hAnsi="Gulim" w:eastAsia="Gulim" w:cs="Gulim"/>
          <w:b/>
          <w:bCs/>
          <w:spacing w:val="61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a</w:t>
      </w:r>
      <w:r>
        <w:rPr>
          <w:rFonts w:hint="default" w:ascii="Gulim" w:hAnsi="Gulim" w:eastAsia="Gulim" w:cs="Gulim"/>
          <w:b/>
          <w:bCs/>
          <w:w w:val="101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low</w:t>
      </w:r>
      <w:r>
        <w:rPr>
          <w:rFonts w:hint="default" w:ascii="Gulim" w:hAnsi="Gulim" w:eastAsia="Gulim" w:cs="Gulim"/>
          <w:b/>
          <w:bCs/>
          <w:spacing w:val="37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cost</w:t>
      </w:r>
      <w:r>
        <w:rPr>
          <w:rFonts w:hint="default" w:ascii="Gulim" w:hAnsi="Gulim" w:eastAsia="Gulim" w:cs="Gulim"/>
          <w:b/>
          <w:bCs/>
          <w:spacing w:val="37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3D</w:t>
      </w:r>
      <w:r>
        <w:rPr>
          <w:rFonts w:hint="default" w:ascii="Gulim" w:hAnsi="Gulim" w:eastAsia="Gulim" w:cs="Gulim"/>
          <w:b/>
          <w:bCs/>
          <w:spacing w:val="38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printer</w:t>
      </w:r>
      <w:r>
        <w:rPr>
          <w:rFonts w:hint="default" w:ascii="Gulim" w:hAnsi="Gulim" w:eastAsia="Gulim" w:cs="Gulim"/>
          <w:b/>
          <w:bCs/>
          <w:spacing w:val="38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which</w:t>
      </w:r>
      <w:r>
        <w:rPr>
          <w:rFonts w:hint="default" w:ascii="Gulim" w:hAnsi="Gulim" w:eastAsia="Gulim" w:cs="Gulim"/>
          <w:b/>
          <w:bCs/>
          <w:spacing w:val="35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is</w:t>
      </w:r>
      <w:r>
        <w:rPr>
          <w:rFonts w:hint="default" w:ascii="Gulim" w:hAnsi="Gulim" w:eastAsia="Gulim" w:cs="Gulim"/>
          <w:b/>
          <w:bCs/>
          <w:spacing w:val="38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easy</w:t>
      </w:r>
      <w:r>
        <w:rPr>
          <w:rFonts w:hint="default" w:ascii="Gulim" w:hAnsi="Gulim" w:eastAsia="Gulim" w:cs="Gulim"/>
          <w:b/>
          <w:bCs/>
          <w:spacing w:val="39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to</w:t>
      </w:r>
      <w:r>
        <w:rPr>
          <w:rFonts w:hint="default" w:ascii="Gulim" w:hAnsi="Gulim" w:eastAsia="Gulim" w:cs="Gulim"/>
          <w:b/>
          <w:bCs/>
          <w:spacing w:val="35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use</w:t>
      </w:r>
      <w:r>
        <w:rPr>
          <w:rFonts w:hint="default" w:ascii="Gulim" w:hAnsi="Gulim" w:eastAsia="Gulim" w:cs="Gulim"/>
          <w:b/>
          <w:bCs/>
          <w:spacing w:val="36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and</w:t>
      </w:r>
      <w:r>
        <w:rPr>
          <w:rFonts w:hint="default" w:ascii="Gulim" w:hAnsi="Gulim" w:eastAsia="Gulim" w:cs="Gulim"/>
          <w:b/>
          <w:bCs/>
          <w:spacing w:val="37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low</w:t>
      </w:r>
      <w:r>
        <w:rPr>
          <w:rFonts w:hint="default" w:ascii="Gulim" w:hAnsi="Gulim" w:eastAsia="Gulim" w:cs="Gulim"/>
          <w:b/>
          <w:bCs/>
          <w:spacing w:val="37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maintenance</w:t>
      </w:r>
      <w:r>
        <w:rPr>
          <w:rFonts w:hint="default" w:ascii="Gulim" w:hAnsi="Gulim" w:eastAsia="Gulim" w:cs="Gulim"/>
          <w:b/>
          <w:bCs/>
          <w:spacing w:val="39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cost</w:t>
      </w:r>
      <w:r>
        <w:rPr>
          <w:rFonts w:hint="default" w:ascii="Gulim" w:hAnsi="Gulim" w:eastAsia="Gulim" w:cs="Gulim"/>
          <w:b/>
          <w:bCs/>
          <w:spacing w:val="40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in</w:t>
      </w:r>
      <w:r>
        <w:rPr>
          <w:rFonts w:hint="default" w:ascii="Gulim" w:hAnsi="Gulim" w:eastAsia="Gulim" w:cs="Gulim"/>
          <w:b/>
          <w:bCs/>
          <w:w w:val="102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comparison with general F</w:t>
      </w:r>
      <w:r>
        <w:rPr>
          <w:rFonts w:hint="eastAsia" w:ascii="Gulim" w:hAnsi="Gulim" w:eastAsia="宋体" w:cs="Gulim"/>
          <w:b/>
          <w:bCs/>
          <w:sz w:val="22"/>
          <w:szCs w:val="22"/>
          <w:lang w:val="en-US" w:eastAsia="zh-CN"/>
        </w:rPr>
        <w:t>DM</w:t>
      </w:r>
      <w:r>
        <w:rPr>
          <w:rFonts w:hint="default" w:ascii="Gulim" w:hAnsi="Gulim" w:eastAsia="Gulim" w:cs="Gulim"/>
          <w:b/>
          <w:bCs/>
          <w:sz w:val="22"/>
          <w:szCs w:val="22"/>
        </w:rPr>
        <w:t xml:space="preserve"> type 3D printers.</w:t>
      </w:r>
    </w:p>
    <w:p>
      <w:pPr>
        <w:spacing w:before="3" w:line="240" w:lineRule="auto"/>
        <w:rPr>
          <w:rFonts w:hint="default" w:ascii="Gulim" w:hAnsi="Gulim" w:eastAsia="Gulim" w:cs="Gulim"/>
          <w:b/>
          <w:bCs/>
          <w:sz w:val="32"/>
          <w:szCs w:val="32"/>
        </w:rPr>
      </w:pPr>
    </w:p>
    <w:p>
      <w:pPr>
        <w:spacing w:before="0"/>
        <w:ind w:left="100" w:right="0" w:firstLine="0"/>
        <w:jc w:val="both"/>
        <w:rPr>
          <w:rFonts w:hint="default" w:ascii="Gulim" w:hAnsi="Gulim" w:eastAsia="Gulim" w:cs="Gulim"/>
          <w:sz w:val="22"/>
          <w:szCs w:val="22"/>
        </w:rPr>
      </w:pPr>
      <w:r>
        <w:rPr>
          <w:rFonts w:ascii="Gulim"/>
          <w:b/>
          <w:sz w:val="22"/>
        </w:rPr>
        <w:t>[Key  Features  of  COBEES</w:t>
      </w:r>
      <w:r>
        <w:rPr>
          <w:rFonts w:ascii="Gulim"/>
          <w:b/>
          <w:spacing w:val="-28"/>
          <w:sz w:val="22"/>
        </w:rPr>
        <w:t xml:space="preserve"> </w:t>
      </w:r>
      <w:r>
        <w:rPr>
          <w:rFonts w:ascii="Gulim"/>
          <w:b/>
          <w:sz w:val="22"/>
        </w:rPr>
        <w:t>III]</w:t>
      </w:r>
    </w:p>
    <w:p>
      <w:pPr>
        <w:spacing w:before="0" w:line="240" w:lineRule="auto"/>
        <w:rPr>
          <w:rFonts w:hint="default" w:ascii="Gulim" w:hAnsi="Gulim" w:eastAsia="Gulim" w:cs="Gulim"/>
          <w:b/>
          <w:bCs/>
          <w:sz w:val="22"/>
          <w:szCs w:val="22"/>
        </w:rPr>
      </w:pPr>
    </w:p>
    <w:p>
      <w:pPr>
        <w:spacing w:before="6" w:line="240" w:lineRule="auto"/>
        <w:rPr>
          <w:rFonts w:hint="default" w:ascii="Gulim" w:hAnsi="Gulim" w:eastAsia="Gulim" w:cs="Gulim"/>
          <w:b/>
          <w:bCs/>
          <w:sz w:val="16"/>
          <w:szCs w:val="16"/>
        </w:rPr>
      </w:pPr>
    </w:p>
    <w:p>
      <w:pPr>
        <w:pStyle w:val="11"/>
        <w:numPr>
          <w:ilvl w:val="0"/>
          <w:numId w:val="2"/>
        </w:numPr>
        <w:tabs>
          <w:tab w:val="left" w:pos="293"/>
        </w:tabs>
        <w:spacing w:before="0" w:after="0" w:line="240" w:lineRule="auto"/>
        <w:ind w:left="100" w:right="0" w:firstLine="0"/>
        <w:jc w:val="both"/>
        <w:rPr>
          <w:rFonts w:hint="default" w:ascii="Gulim" w:hAnsi="Gulim" w:eastAsia="Gulim" w:cs="Gulim"/>
          <w:sz w:val="22"/>
          <w:szCs w:val="22"/>
        </w:rPr>
      </w:pPr>
      <w:r>
        <w:rPr>
          <w:rFonts w:ascii="Gulim"/>
          <w:b/>
          <w:sz w:val="22"/>
        </w:rPr>
        <w:t>Case</w:t>
      </w:r>
      <w:r>
        <w:rPr>
          <w:rFonts w:ascii="Gulim"/>
          <w:b/>
          <w:spacing w:val="46"/>
          <w:sz w:val="22"/>
        </w:rPr>
        <w:t xml:space="preserve"> </w:t>
      </w:r>
      <w:r>
        <w:rPr>
          <w:rFonts w:ascii="Gulim"/>
          <w:b/>
          <w:sz w:val="22"/>
        </w:rPr>
        <w:t>is</w:t>
      </w:r>
      <w:r>
        <w:rPr>
          <w:rFonts w:ascii="Gulim"/>
          <w:b/>
          <w:spacing w:val="45"/>
          <w:sz w:val="22"/>
        </w:rPr>
        <w:t xml:space="preserve"> </w:t>
      </w:r>
      <w:r>
        <w:rPr>
          <w:rFonts w:ascii="Gulim"/>
          <w:b/>
          <w:sz w:val="22"/>
        </w:rPr>
        <w:t>made</w:t>
      </w:r>
      <w:r>
        <w:rPr>
          <w:rFonts w:ascii="Gulim"/>
          <w:b/>
          <w:spacing w:val="46"/>
          <w:sz w:val="22"/>
        </w:rPr>
        <w:t xml:space="preserve"> </w:t>
      </w:r>
      <w:r>
        <w:rPr>
          <w:rFonts w:ascii="Gulim"/>
          <w:b/>
          <w:sz w:val="22"/>
        </w:rPr>
        <w:t>of</w:t>
      </w:r>
      <w:r>
        <w:rPr>
          <w:rFonts w:ascii="Gulim"/>
          <w:b/>
          <w:spacing w:val="45"/>
          <w:sz w:val="22"/>
        </w:rPr>
        <w:t xml:space="preserve"> </w:t>
      </w:r>
      <w:r>
        <w:rPr>
          <w:rFonts w:ascii="Gulim"/>
          <w:b/>
          <w:sz w:val="22"/>
        </w:rPr>
        <w:t>plastic</w:t>
      </w:r>
      <w:r>
        <w:rPr>
          <w:rFonts w:ascii="Gulim"/>
          <w:b/>
          <w:spacing w:val="44"/>
          <w:sz w:val="22"/>
        </w:rPr>
        <w:t xml:space="preserve"> </w:t>
      </w:r>
      <w:r>
        <w:rPr>
          <w:rFonts w:ascii="Gulim"/>
          <w:b/>
          <w:sz w:val="22"/>
        </w:rPr>
        <w:t>material</w:t>
      </w:r>
      <w:r>
        <w:rPr>
          <w:rFonts w:ascii="Gulim"/>
          <w:b/>
          <w:spacing w:val="45"/>
          <w:sz w:val="22"/>
        </w:rPr>
        <w:t xml:space="preserve"> </w:t>
      </w:r>
      <w:r>
        <w:rPr>
          <w:rFonts w:ascii="Gulim"/>
          <w:b/>
          <w:sz w:val="22"/>
        </w:rPr>
        <w:t>and</w:t>
      </w:r>
      <w:r>
        <w:rPr>
          <w:rFonts w:ascii="Gulim"/>
          <w:b/>
          <w:spacing w:val="47"/>
          <w:sz w:val="22"/>
        </w:rPr>
        <w:t xml:space="preserve"> </w:t>
      </w:r>
      <w:r>
        <w:rPr>
          <w:rFonts w:ascii="Gulim"/>
          <w:b/>
          <w:sz w:val="22"/>
        </w:rPr>
        <w:t>has</w:t>
      </w:r>
      <w:r>
        <w:rPr>
          <w:rFonts w:ascii="Gulim"/>
          <w:b/>
          <w:spacing w:val="43"/>
          <w:sz w:val="22"/>
        </w:rPr>
        <w:t xml:space="preserve"> </w:t>
      </w:r>
      <w:r>
        <w:rPr>
          <w:rFonts w:ascii="Gulim"/>
          <w:b/>
          <w:sz w:val="22"/>
        </w:rPr>
        <w:t>excellent</w:t>
      </w:r>
      <w:r>
        <w:rPr>
          <w:rFonts w:ascii="Gulim"/>
          <w:b/>
          <w:spacing w:val="44"/>
          <w:sz w:val="22"/>
        </w:rPr>
        <w:t xml:space="preserve"> </w:t>
      </w:r>
      <w:r>
        <w:rPr>
          <w:rFonts w:ascii="Gulim"/>
          <w:b/>
          <w:sz w:val="22"/>
        </w:rPr>
        <w:t>texture.</w:t>
      </w:r>
    </w:p>
    <w:p>
      <w:pPr>
        <w:pStyle w:val="11"/>
        <w:numPr>
          <w:ilvl w:val="0"/>
          <w:numId w:val="2"/>
        </w:numPr>
        <w:tabs>
          <w:tab w:val="left" w:pos="334"/>
        </w:tabs>
        <w:spacing w:before="107" w:after="0" w:line="328" w:lineRule="auto"/>
        <w:ind w:left="100" w:right="119" w:firstLine="0"/>
        <w:jc w:val="both"/>
        <w:rPr>
          <w:rFonts w:hint="default" w:ascii="Gulim" w:hAnsi="Gulim" w:eastAsia="Gulim" w:cs="Gulim"/>
          <w:sz w:val="22"/>
          <w:szCs w:val="22"/>
        </w:rPr>
      </w:pPr>
      <w:r>
        <w:rPr>
          <w:rFonts w:ascii="Gulim"/>
          <w:b/>
          <w:sz w:val="22"/>
        </w:rPr>
        <w:t>Uses a proprietary mechanical system to reduce noise and improve</w:t>
      </w:r>
      <w:r>
        <w:rPr>
          <w:rFonts w:ascii="Gulim"/>
          <w:b/>
          <w:spacing w:val="16"/>
          <w:sz w:val="22"/>
        </w:rPr>
        <w:t xml:space="preserve"> </w:t>
      </w:r>
      <w:r>
        <w:rPr>
          <w:rFonts w:ascii="Gulim"/>
          <w:b/>
          <w:sz w:val="22"/>
        </w:rPr>
        <w:t>print</w:t>
      </w:r>
      <w:r>
        <w:rPr>
          <w:rFonts w:ascii="Gulim"/>
          <w:b/>
          <w:w w:val="101"/>
          <w:sz w:val="22"/>
        </w:rPr>
        <w:t xml:space="preserve"> </w:t>
      </w:r>
      <w:r>
        <w:rPr>
          <w:rFonts w:ascii="Gulim"/>
          <w:b/>
          <w:sz w:val="22"/>
        </w:rPr>
        <w:t>quality.</w:t>
      </w:r>
    </w:p>
    <w:p>
      <w:pPr>
        <w:pStyle w:val="11"/>
        <w:numPr>
          <w:ilvl w:val="0"/>
          <w:numId w:val="2"/>
        </w:numPr>
        <w:tabs>
          <w:tab w:val="left" w:pos="293"/>
        </w:tabs>
        <w:spacing w:before="26" w:after="0" w:line="240" w:lineRule="auto"/>
        <w:ind w:left="292" w:right="0" w:hanging="192"/>
        <w:jc w:val="both"/>
        <w:rPr>
          <w:rFonts w:hint="default" w:ascii="Gulim" w:hAnsi="Gulim" w:eastAsia="Gulim" w:cs="Gulim"/>
          <w:sz w:val="22"/>
          <w:szCs w:val="22"/>
        </w:rPr>
      </w:pPr>
      <w:r>
        <w:rPr>
          <w:rFonts w:ascii="Gulim"/>
          <w:b/>
          <w:sz w:val="22"/>
        </w:rPr>
        <w:t>It  is  very  easy  to use by  applying  the developed  TOUCH</w:t>
      </w:r>
      <w:r>
        <w:rPr>
          <w:rFonts w:ascii="Gulim"/>
          <w:b/>
          <w:spacing w:val="-14"/>
          <w:sz w:val="22"/>
        </w:rPr>
        <w:t xml:space="preserve"> </w:t>
      </w:r>
      <w:r>
        <w:rPr>
          <w:rFonts w:ascii="Gulim"/>
          <w:b/>
          <w:sz w:val="22"/>
        </w:rPr>
        <w:t>LCD.</w:t>
      </w:r>
    </w:p>
    <w:p>
      <w:pPr>
        <w:pStyle w:val="11"/>
        <w:numPr>
          <w:ilvl w:val="0"/>
          <w:numId w:val="2"/>
        </w:numPr>
        <w:tabs>
          <w:tab w:val="left" w:pos="343"/>
        </w:tabs>
        <w:spacing w:before="107" w:after="0" w:line="328" w:lineRule="auto"/>
        <w:ind w:left="299" w:right="118" w:hanging="199"/>
        <w:jc w:val="left"/>
        <w:rPr>
          <w:rFonts w:hint="default" w:ascii="Gulim" w:hAnsi="Gulim" w:eastAsia="Gulim" w:cs="Gulim"/>
          <w:sz w:val="22"/>
          <w:szCs w:val="22"/>
        </w:rPr>
      </w:pPr>
      <w:r>
        <w:rPr>
          <w:rFonts w:ascii="Gulim"/>
          <w:b/>
          <w:sz w:val="22"/>
        </w:rPr>
        <w:t xml:space="preserve">Eliminated the difficulties  of  using  open  source  programs  using </w:t>
      </w:r>
      <w:r>
        <w:rPr>
          <w:rFonts w:ascii="Gulim"/>
          <w:b/>
          <w:w w:val="101"/>
          <w:sz w:val="22"/>
        </w:rPr>
        <w:t xml:space="preserve"> </w:t>
      </w:r>
      <w:r>
        <w:rPr>
          <w:rFonts w:ascii="Gulim"/>
          <w:b/>
          <w:sz w:val="22"/>
        </w:rPr>
        <w:t>own  slicing</w:t>
      </w:r>
      <w:r>
        <w:rPr>
          <w:rFonts w:ascii="Gulim"/>
          <w:b/>
          <w:spacing w:val="30"/>
          <w:sz w:val="22"/>
        </w:rPr>
        <w:t xml:space="preserve"> </w:t>
      </w:r>
      <w:r>
        <w:rPr>
          <w:rFonts w:ascii="Gulim"/>
          <w:b/>
          <w:sz w:val="22"/>
        </w:rPr>
        <w:t>software.</w:t>
      </w:r>
    </w:p>
    <w:p>
      <w:pPr>
        <w:pStyle w:val="11"/>
        <w:numPr>
          <w:ilvl w:val="0"/>
          <w:numId w:val="2"/>
        </w:numPr>
        <w:tabs>
          <w:tab w:val="left" w:pos="303"/>
        </w:tabs>
        <w:spacing w:before="26" w:after="0" w:line="328" w:lineRule="auto"/>
        <w:ind w:left="299" w:right="118" w:hanging="199"/>
        <w:jc w:val="both"/>
        <w:rPr>
          <w:rFonts w:hint="default" w:ascii="Gulim" w:hAnsi="Gulim" w:eastAsia="Gulim" w:cs="Gulim"/>
          <w:sz w:val="22"/>
          <w:szCs w:val="22"/>
        </w:rPr>
      </w:pPr>
      <w:r>
        <w:rPr>
          <w:rFonts w:ascii="Gulim"/>
          <w:b/>
          <w:sz w:val="22"/>
        </w:rPr>
        <w:t>It</w:t>
      </w:r>
      <w:r>
        <w:rPr>
          <w:rFonts w:ascii="Gulim"/>
          <w:b/>
          <w:spacing w:val="53"/>
          <w:sz w:val="22"/>
        </w:rPr>
        <w:t xml:space="preserve"> </w:t>
      </w:r>
      <w:r>
        <w:rPr>
          <w:rFonts w:ascii="Gulim"/>
          <w:b/>
          <w:sz w:val="22"/>
        </w:rPr>
        <w:t>is</w:t>
      </w:r>
      <w:r>
        <w:rPr>
          <w:rFonts w:ascii="Gulim"/>
          <w:b/>
          <w:spacing w:val="54"/>
          <w:sz w:val="22"/>
        </w:rPr>
        <w:t xml:space="preserve"> </w:t>
      </w:r>
      <w:r>
        <w:rPr>
          <w:rFonts w:ascii="Gulim"/>
          <w:b/>
          <w:sz w:val="22"/>
        </w:rPr>
        <w:t>possible</w:t>
      </w:r>
      <w:r>
        <w:rPr>
          <w:rFonts w:ascii="Gulim"/>
          <w:b/>
          <w:spacing w:val="54"/>
          <w:sz w:val="22"/>
        </w:rPr>
        <w:t xml:space="preserve"> </w:t>
      </w:r>
      <w:r>
        <w:rPr>
          <w:rFonts w:ascii="Gulim"/>
          <w:b/>
          <w:sz w:val="22"/>
        </w:rPr>
        <w:t>to</w:t>
      </w:r>
      <w:r>
        <w:rPr>
          <w:rFonts w:ascii="Gulim"/>
          <w:b/>
          <w:spacing w:val="53"/>
          <w:sz w:val="22"/>
        </w:rPr>
        <w:t xml:space="preserve"> </w:t>
      </w:r>
      <w:r>
        <w:rPr>
          <w:rFonts w:ascii="Gulim"/>
          <w:b/>
          <w:sz w:val="22"/>
        </w:rPr>
        <w:t>print</w:t>
      </w:r>
      <w:r>
        <w:rPr>
          <w:rFonts w:ascii="Gulim"/>
          <w:b/>
          <w:spacing w:val="55"/>
          <w:sz w:val="22"/>
        </w:rPr>
        <w:t xml:space="preserve"> </w:t>
      </w:r>
      <w:r>
        <w:rPr>
          <w:rFonts w:ascii="Gulim"/>
          <w:b/>
          <w:sz w:val="22"/>
        </w:rPr>
        <w:t>without</w:t>
      </w:r>
      <w:r>
        <w:rPr>
          <w:rFonts w:ascii="Gulim"/>
          <w:b/>
          <w:spacing w:val="55"/>
          <w:sz w:val="22"/>
        </w:rPr>
        <w:t xml:space="preserve"> </w:t>
      </w:r>
      <w:r>
        <w:rPr>
          <w:rFonts w:ascii="Gulim"/>
          <w:b/>
          <w:sz w:val="22"/>
        </w:rPr>
        <w:t>special</w:t>
      </w:r>
      <w:r>
        <w:rPr>
          <w:rFonts w:ascii="Gulim"/>
          <w:b/>
          <w:spacing w:val="54"/>
          <w:sz w:val="22"/>
        </w:rPr>
        <w:t xml:space="preserve"> </w:t>
      </w:r>
      <w:r>
        <w:rPr>
          <w:rFonts w:ascii="Gulim"/>
          <w:b/>
          <w:sz w:val="22"/>
        </w:rPr>
        <w:t>adhesive</w:t>
      </w:r>
      <w:r>
        <w:rPr>
          <w:rFonts w:ascii="Gulim"/>
          <w:b/>
          <w:spacing w:val="54"/>
          <w:sz w:val="22"/>
        </w:rPr>
        <w:t xml:space="preserve"> </w:t>
      </w:r>
      <w:r>
        <w:rPr>
          <w:rFonts w:ascii="Gulim"/>
          <w:b/>
          <w:sz w:val="22"/>
        </w:rPr>
        <w:t>or</w:t>
      </w:r>
      <w:r>
        <w:rPr>
          <w:rFonts w:ascii="Gulim"/>
          <w:b/>
          <w:spacing w:val="53"/>
          <w:sz w:val="22"/>
        </w:rPr>
        <w:t xml:space="preserve"> </w:t>
      </w:r>
      <w:r>
        <w:rPr>
          <w:rFonts w:ascii="Gulim"/>
          <w:b/>
          <w:sz w:val="22"/>
        </w:rPr>
        <w:t>taping</w:t>
      </w:r>
      <w:r>
        <w:rPr>
          <w:rFonts w:ascii="Gulim"/>
          <w:b/>
          <w:spacing w:val="53"/>
          <w:sz w:val="22"/>
        </w:rPr>
        <w:t xml:space="preserve"> </w:t>
      </w:r>
      <w:r>
        <w:rPr>
          <w:rFonts w:ascii="Gulim"/>
          <w:b/>
          <w:sz w:val="22"/>
        </w:rPr>
        <w:t>which</w:t>
      </w:r>
      <w:r>
        <w:rPr>
          <w:rFonts w:ascii="Gulim"/>
          <w:b/>
          <w:spacing w:val="56"/>
          <w:sz w:val="22"/>
        </w:rPr>
        <w:t xml:space="preserve"> </w:t>
      </w:r>
      <w:r>
        <w:rPr>
          <w:rFonts w:ascii="Gulim"/>
          <w:b/>
          <w:sz w:val="22"/>
        </w:rPr>
        <w:t>is</w:t>
      </w:r>
      <w:r>
        <w:rPr>
          <w:rFonts w:ascii="Gulim"/>
          <w:b/>
          <w:spacing w:val="54"/>
          <w:sz w:val="22"/>
        </w:rPr>
        <w:t xml:space="preserve"> </w:t>
      </w:r>
      <w:r>
        <w:rPr>
          <w:rFonts w:ascii="Gulim"/>
          <w:b/>
          <w:sz w:val="22"/>
        </w:rPr>
        <w:t>commonly</w:t>
      </w:r>
      <w:r>
        <w:rPr>
          <w:rFonts w:ascii="Gulim"/>
          <w:b/>
          <w:w w:val="102"/>
          <w:sz w:val="22"/>
        </w:rPr>
        <w:t xml:space="preserve"> </w:t>
      </w:r>
      <w:r>
        <w:rPr>
          <w:rFonts w:ascii="Gulim"/>
          <w:b/>
          <w:sz w:val="22"/>
        </w:rPr>
        <w:t>used with special coated coating and it is easy to take out  the  print</w:t>
      </w:r>
      <w:r>
        <w:rPr>
          <w:rFonts w:ascii="Gulim"/>
          <w:b/>
          <w:spacing w:val="-26"/>
          <w:sz w:val="22"/>
        </w:rPr>
        <w:t xml:space="preserve"> </w:t>
      </w:r>
      <w:r>
        <w:rPr>
          <w:rFonts w:ascii="Gulim"/>
          <w:b/>
          <w:sz w:val="22"/>
        </w:rPr>
        <w:t>after</w:t>
      </w:r>
      <w:r>
        <w:rPr>
          <w:rFonts w:ascii="Gulim"/>
          <w:b/>
          <w:w w:val="102"/>
          <w:sz w:val="22"/>
        </w:rPr>
        <w:t xml:space="preserve"> </w:t>
      </w:r>
      <w:r>
        <w:rPr>
          <w:rFonts w:ascii="Gulim"/>
          <w:b/>
          <w:sz w:val="22"/>
        </w:rPr>
        <w:t>printing.</w:t>
      </w:r>
    </w:p>
    <w:p>
      <w:pPr>
        <w:spacing w:before="3" w:line="240" w:lineRule="auto"/>
        <w:rPr>
          <w:rFonts w:hint="default" w:ascii="Gulim" w:hAnsi="Gulim" w:eastAsia="Gulim" w:cs="Gulim"/>
          <w:b/>
          <w:bCs/>
          <w:sz w:val="32"/>
          <w:szCs w:val="32"/>
        </w:rPr>
      </w:pPr>
    </w:p>
    <w:p>
      <w:pPr>
        <w:spacing w:before="0" w:line="328" w:lineRule="auto"/>
        <w:ind w:left="100" w:right="117" w:firstLine="0"/>
        <w:jc w:val="both"/>
        <w:rPr>
          <w:rFonts w:hint="default" w:ascii="Gulim" w:hAnsi="Gulim" w:eastAsia="Gulim" w:cs="Gulim"/>
          <w:sz w:val="22"/>
          <w:szCs w:val="22"/>
        </w:rPr>
      </w:pPr>
      <w:r>
        <w:rPr>
          <w:rFonts w:ascii="Gulim"/>
          <w:b/>
          <w:sz w:val="22"/>
        </w:rPr>
        <w:t xml:space="preserve">This User Manual  explains  the  entire  process  from  installation  to </w:t>
      </w:r>
      <w:r>
        <w:rPr>
          <w:rFonts w:ascii="Gulim"/>
          <w:b/>
          <w:spacing w:val="29"/>
          <w:sz w:val="22"/>
        </w:rPr>
        <w:t xml:space="preserve"> </w:t>
      </w:r>
      <w:r>
        <w:rPr>
          <w:rFonts w:ascii="Gulim"/>
          <w:b/>
          <w:sz w:val="22"/>
        </w:rPr>
        <w:t>sample</w:t>
      </w:r>
      <w:r>
        <w:rPr>
          <w:rFonts w:ascii="Gulim"/>
          <w:b/>
          <w:w w:val="101"/>
          <w:sz w:val="22"/>
        </w:rPr>
        <w:t xml:space="preserve"> </w:t>
      </w:r>
      <w:r>
        <w:rPr>
          <w:rFonts w:ascii="Gulim"/>
          <w:b/>
          <w:sz w:val="22"/>
        </w:rPr>
        <w:t>model print step by  step.  If  you  are  new  to  3D  printing  and  have  used</w:t>
      </w:r>
      <w:r>
        <w:rPr>
          <w:rFonts w:ascii="Gulim"/>
          <w:b/>
          <w:spacing w:val="19"/>
          <w:sz w:val="22"/>
        </w:rPr>
        <w:t xml:space="preserve"> </w:t>
      </w:r>
      <w:r>
        <w:rPr>
          <w:rFonts w:ascii="Gulim"/>
          <w:b/>
          <w:sz w:val="22"/>
        </w:rPr>
        <w:t>the</w:t>
      </w:r>
      <w:r>
        <w:rPr>
          <w:rFonts w:ascii="Gulim"/>
          <w:b/>
          <w:w w:val="102"/>
          <w:sz w:val="22"/>
        </w:rPr>
        <w:t xml:space="preserve"> </w:t>
      </w:r>
      <w:r>
        <w:rPr>
          <w:rFonts w:ascii="Gulim"/>
          <w:b/>
          <w:sz w:val="22"/>
        </w:rPr>
        <w:t>3D</w:t>
      </w:r>
      <w:r>
        <w:rPr>
          <w:rFonts w:ascii="Gulim"/>
          <w:b/>
          <w:spacing w:val="47"/>
          <w:sz w:val="22"/>
        </w:rPr>
        <w:t xml:space="preserve"> </w:t>
      </w:r>
      <w:r>
        <w:rPr>
          <w:rFonts w:ascii="Gulim"/>
          <w:b/>
          <w:sz w:val="22"/>
        </w:rPr>
        <w:t>printer's</w:t>
      </w:r>
      <w:r>
        <w:rPr>
          <w:rFonts w:ascii="Gulim"/>
          <w:b/>
          <w:spacing w:val="47"/>
          <w:sz w:val="22"/>
        </w:rPr>
        <w:t xml:space="preserve"> </w:t>
      </w:r>
      <w:r>
        <w:rPr>
          <w:rFonts w:ascii="Gulim"/>
          <w:b/>
          <w:sz w:val="22"/>
        </w:rPr>
        <w:t>unique</w:t>
      </w:r>
      <w:r>
        <w:rPr>
          <w:rFonts w:ascii="Gulim"/>
          <w:b/>
          <w:spacing w:val="45"/>
          <w:sz w:val="22"/>
        </w:rPr>
        <w:t xml:space="preserve"> </w:t>
      </w:r>
      <w:r>
        <w:rPr>
          <w:rFonts w:ascii="Gulim"/>
          <w:b/>
          <w:sz w:val="22"/>
        </w:rPr>
        <w:t>technology</w:t>
      </w:r>
      <w:r>
        <w:rPr>
          <w:rFonts w:ascii="Gulim"/>
          <w:b/>
          <w:spacing w:val="45"/>
          <w:sz w:val="22"/>
        </w:rPr>
        <w:t xml:space="preserve"> </w:t>
      </w:r>
      <w:r>
        <w:rPr>
          <w:rFonts w:ascii="Gulim"/>
          <w:b/>
          <w:sz w:val="22"/>
        </w:rPr>
        <w:t>and</w:t>
      </w:r>
      <w:r>
        <w:rPr>
          <w:rFonts w:ascii="Gulim"/>
          <w:b/>
          <w:spacing w:val="46"/>
          <w:sz w:val="22"/>
        </w:rPr>
        <w:t xml:space="preserve"> </w:t>
      </w:r>
      <w:r>
        <w:rPr>
          <w:rFonts w:ascii="Gulim"/>
          <w:b/>
          <w:sz w:val="22"/>
        </w:rPr>
        <w:t>have</w:t>
      </w:r>
      <w:r>
        <w:rPr>
          <w:rFonts w:ascii="Gulim"/>
          <w:b/>
          <w:spacing w:val="47"/>
          <w:sz w:val="22"/>
        </w:rPr>
        <w:t xml:space="preserve"> </w:t>
      </w:r>
      <w:r>
        <w:rPr>
          <w:rFonts w:ascii="Gulim"/>
          <w:b/>
          <w:sz w:val="22"/>
        </w:rPr>
        <w:t>used</w:t>
      </w:r>
      <w:r>
        <w:rPr>
          <w:rFonts w:ascii="Gulim"/>
          <w:b/>
          <w:spacing w:val="46"/>
          <w:sz w:val="22"/>
        </w:rPr>
        <w:t xml:space="preserve"> </w:t>
      </w:r>
      <w:r>
        <w:rPr>
          <w:rFonts w:ascii="Gulim"/>
          <w:b/>
          <w:sz w:val="22"/>
        </w:rPr>
        <w:t>a</w:t>
      </w:r>
      <w:r>
        <w:rPr>
          <w:rFonts w:ascii="Gulim"/>
          <w:b/>
          <w:spacing w:val="46"/>
          <w:sz w:val="22"/>
        </w:rPr>
        <w:t xml:space="preserve"> </w:t>
      </w:r>
      <w:r>
        <w:rPr>
          <w:rFonts w:ascii="Gulim"/>
          <w:b/>
          <w:sz w:val="22"/>
        </w:rPr>
        <w:t>lot</w:t>
      </w:r>
      <w:r>
        <w:rPr>
          <w:rFonts w:ascii="Gulim"/>
          <w:b/>
          <w:spacing w:val="45"/>
          <w:sz w:val="22"/>
        </w:rPr>
        <w:t xml:space="preserve"> </w:t>
      </w:r>
      <w:r>
        <w:rPr>
          <w:rFonts w:ascii="Gulim"/>
          <w:b/>
          <w:sz w:val="22"/>
        </w:rPr>
        <w:t>of</w:t>
      </w:r>
      <w:r>
        <w:rPr>
          <w:rFonts w:ascii="Gulim"/>
          <w:b/>
          <w:spacing w:val="46"/>
          <w:sz w:val="22"/>
        </w:rPr>
        <w:t xml:space="preserve"> </w:t>
      </w:r>
      <w:r>
        <w:rPr>
          <w:rFonts w:ascii="Gulim"/>
          <w:b/>
          <w:sz w:val="22"/>
        </w:rPr>
        <w:t>3D</w:t>
      </w:r>
      <w:r>
        <w:rPr>
          <w:rFonts w:ascii="Gulim"/>
          <w:b/>
          <w:spacing w:val="47"/>
          <w:sz w:val="22"/>
        </w:rPr>
        <w:t xml:space="preserve"> </w:t>
      </w:r>
      <w:r>
        <w:rPr>
          <w:rFonts w:ascii="Gulim"/>
          <w:b/>
          <w:sz w:val="22"/>
        </w:rPr>
        <w:t>printers</w:t>
      </w:r>
      <w:r>
        <w:rPr>
          <w:rFonts w:ascii="Gulim"/>
          <w:b/>
          <w:spacing w:val="47"/>
          <w:sz w:val="22"/>
        </w:rPr>
        <w:t xml:space="preserve"> </w:t>
      </w:r>
      <w:r>
        <w:rPr>
          <w:rFonts w:ascii="Gulim"/>
          <w:b/>
          <w:sz w:val="22"/>
        </w:rPr>
        <w:t>to</w:t>
      </w:r>
      <w:r>
        <w:rPr>
          <w:rFonts w:ascii="Gulim"/>
          <w:b/>
          <w:spacing w:val="46"/>
          <w:sz w:val="22"/>
        </w:rPr>
        <w:t xml:space="preserve"> </w:t>
      </w:r>
      <w:r>
        <w:rPr>
          <w:rFonts w:ascii="Gulim"/>
          <w:b/>
          <w:sz w:val="22"/>
        </w:rPr>
        <w:t>adapt</w:t>
      </w:r>
      <w:r>
        <w:rPr>
          <w:rFonts w:ascii="Gulim"/>
          <w:b/>
          <w:spacing w:val="48"/>
          <w:sz w:val="22"/>
        </w:rPr>
        <w:t xml:space="preserve"> </w:t>
      </w:r>
      <w:r>
        <w:rPr>
          <w:rFonts w:ascii="Gulim"/>
          <w:b/>
          <w:sz w:val="22"/>
        </w:rPr>
        <w:t>it,</w:t>
      </w:r>
      <w:r>
        <w:rPr>
          <w:rFonts w:ascii="Gulim"/>
          <w:b/>
          <w:w w:val="101"/>
          <w:sz w:val="22"/>
        </w:rPr>
        <w:t xml:space="preserve"> </w:t>
      </w:r>
      <w:r>
        <w:rPr>
          <w:rFonts w:ascii="Gulim"/>
          <w:b/>
          <w:sz w:val="22"/>
        </w:rPr>
        <w:t>please  read  the  user's</w:t>
      </w:r>
      <w:r>
        <w:rPr>
          <w:rFonts w:ascii="Gulim"/>
          <w:b/>
          <w:spacing w:val="-28"/>
          <w:sz w:val="22"/>
        </w:rPr>
        <w:t xml:space="preserve"> </w:t>
      </w:r>
      <w:r>
        <w:rPr>
          <w:rFonts w:ascii="Gulim"/>
          <w:b/>
          <w:sz w:val="22"/>
        </w:rPr>
        <w:t>manual.</w:t>
      </w:r>
    </w:p>
    <w:p>
      <w:pPr>
        <w:spacing w:before="3" w:line="240" w:lineRule="auto"/>
        <w:rPr>
          <w:rFonts w:hint="default" w:ascii="Gulim" w:hAnsi="Gulim" w:eastAsia="Gulim" w:cs="Gulim"/>
          <w:b/>
          <w:bCs/>
          <w:sz w:val="32"/>
          <w:szCs w:val="32"/>
        </w:rPr>
      </w:pPr>
    </w:p>
    <w:p>
      <w:pPr>
        <w:spacing w:before="0"/>
        <w:ind w:left="100" w:right="0" w:firstLine="0"/>
        <w:jc w:val="both"/>
        <w:rPr>
          <w:rFonts w:hint="default" w:ascii="Gulim" w:hAnsi="Gulim" w:eastAsia="Gulim" w:cs="Gulim"/>
          <w:sz w:val="22"/>
          <w:szCs w:val="22"/>
        </w:rPr>
      </w:pPr>
      <w:r>
        <w:rPr>
          <w:rFonts w:ascii="Gulim"/>
          <w:b/>
          <w:sz w:val="22"/>
        </w:rPr>
        <w:t xml:space="preserve">Experience new 3D printing with </w:t>
      </w:r>
      <w:r>
        <w:rPr>
          <w:rFonts w:ascii="Gulim"/>
          <w:b/>
          <w:spacing w:val="24"/>
          <w:sz w:val="22"/>
        </w:rPr>
        <w:t xml:space="preserve"> </w:t>
      </w:r>
      <w:r>
        <w:rPr>
          <w:rFonts w:ascii="Gulim"/>
          <w:b/>
          <w:sz w:val="22"/>
        </w:rPr>
        <w:t>COBEES.</w:t>
      </w:r>
    </w:p>
    <w:p>
      <w:pPr>
        <w:spacing w:after="0"/>
        <w:jc w:val="both"/>
        <w:rPr>
          <w:rFonts w:hint="default" w:ascii="Gulim" w:hAnsi="Gulim" w:eastAsia="Gulim" w:cs="Gulim"/>
          <w:sz w:val="22"/>
          <w:szCs w:val="22"/>
        </w:rPr>
        <w:sectPr>
          <w:pgSz w:w="11900" w:h="16820"/>
          <w:pgMar w:top="1300" w:right="1580" w:bottom="1300" w:left="1600" w:header="1110" w:footer="1111" w:gutter="0"/>
        </w:sectPr>
      </w:pPr>
    </w:p>
    <w:p>
      <w:pPr>
        <w:spacing w:before="0" w:line="240" w:lineRule="auto"/>
        <w:rPr>
          <w:rFonts w:hint="default" w:ascii="Gulim" w:hAnsi="Gulim" w:eastAsia="Gulim" w:cs="Gulim"/>
          <w:b/>
          <w:bCs/>
          <w:sz w:val="20"/>
          <w:szCs w:val="20"/>
        </w:rPr>
      </w:pPr>
    </w:p>
    <w:p>
      <w:pPr>
        <w:spacing w:before="8" w:line="240" w:lineRule="auto"/>
        <w:rPr>
          <w:rFonts w:hint="default" w:ascii="Gulim" w:hAnsi="Gulim" w:eastAsia="Gulim" w:cs="Gulim"/>
          <w:b/>
          <w:bCs/>
          <w:sz w:val="23"/>
          <w:szCs w:val="23"/>
        </w:rPr>
      </w:pPr>
    </w:p>
    <w:p>
      <w:pPr>
        <w:pStyle w:val="11"/>
        <w:numPr>
          <w:ilvl w:val="0"/>
          <w:numId w:val="0"/>
        </w:numPr>
        <w:tabs>
          <w:tab w:val="left" w:pos="406"/>
        </w:tabs>
        <w:spacing w:before="0" w:after="0" w:line="350" w:lineRule="exact"/>
        <w:ind w:right="0" w:rightChars="0"/>
        <w:jc w:val="left"/>
        <w:rPr>
          <w:rFonts w:hint="default" w:ascii="Malgun Gothic"/>
          <w:b/>
          <w:spacing w:val="-6"/>
          <w:sz w:val="24"/>
        </w:rPr>
      </w:pPr>
      <w:r>
        <w:rPr>
          <w:rFonts w:hint="eastAsia" w:ascii="Malgun Gothic" w:eastAsia="宋体"/>
          <w:b/>
          <w:spacing w:val="-6"/>
          <w:sz w:val="24"/>
          <w:lang w:val="en-US" w:eastAsia="zh-CN"/>
        </w:rPr>
        <w:t xml:space="preserve">2. </w:t>
      </w:r>
      <w:r>
        <w:rPr>
          <w:rFonts w:ascii="Malgun Gothic"/>
          <w:b/>
          <w:spacing w:val="-6"/>
          <w:sz w:val="24"/>
        </w:rPr>
        <w:t>Safety Precautions</w:t>
      </w:r>
    </w:p>
    <w:p>
      <w:pPr>
        <w:spacing w:before="3" w:line="240" w:lineRule="auto"/>
        <w:rPr>
          <w:rFonts w:hint="default" w:ascii="Gulim" w:hAnsi="Gulim" w:eastAsia="Gulim" w:cs="Gulim"/>
          <w:b/>
          <w:bCs/>
          <w:sz w:val="31"/>
          <w:szCs w:val="31"/>
        </w:rPr>
      </w:pPr>
    </w:p>
    <w:p>
      <w:pPr>
        <w:spacing w:before="0" w:line="292" w:lineRule="auto"/>
        <w:ind w:left="100" w:right="0" w:firstLine="0"/>
        <w:jc w:val="left"/>
        <w:rPr>
          <w:rFonts w:hint="default" w:ascii="Gulim" w:hAnsi="Gulim" w:eastAsia="Gulim" w:cs="Gulim"/>
          <w:sz w:val="22"/>
          <w:szCs w:val="22"/>
        </w:rPr>
      </w:pPr>
      <w:r>
        <w:rPr>
          <w:rFonts w:ascii="Gulim"/>
          <w:b/>
          <w:sz w:val="22"/>
        </w:rPr>
        <w:t>Before</w:t>
      </w:r>
      <w:r>
        <w:rPr>
          <w:rFonts w:ascii="Gulim"/>
          <w:b/>
          <w:spacing w:val="62"/>
          <w:sz w:val="22"/>
        </w:rPr>
        <w:t xml:space="preserve"> </w:t>
      </w:r>
      <w:r>
        <w:rPr>
          <w:rFonts w:ascii="Gulim"/>
          <w:b/>
          <w:sz w:val="22"/>
        </w:rPr>
        <w:t>using</w:t>
      </w:r>
      <w:r>
        <w:rPr>
          <w:rFonts w:ascii="Gulim"/>
          <w:b/>
          <w:spacing w:val="61"/>
          <w:sz w:val="22"/>
        </w:rPr>
        <w:t xml:space="preserve"> </w:t>
      </w:r>
      <w:r>
        <w:rPr>
          <w:rFonts w:ascii="Gulim"/>
          <w:b/>
          <w:sz w:val="22"/>
        </w:rPr>
        <w:t>the</w:t>
      </w:r>
      <w:r>
        <w:rPr>
          <w:rFonts w:ascii="Gulim"/>
          <w:b/>
          <w:spacing w:val="62"/>
          <w:sz w:val="22"/>
        </w:rPr>
        <w:t xml:space="preserve"> </w:t>
      </w:r>
      <w:r>
        <w:rPr>
          <w:rFonts w:ascii="Gulim"/>
          <w:b/>
          <w:sz w:val="22"/>
        </w:rPr>
        <w:t>printer,</w:t>
      </w:r>
      <w:r>
        <w:rPr>
          <w:rFonts w:ascii="Gulim"/>
          <w:b/>
          <w:spacing w:val="64"/>
          <w:sz w:val="22"/>
        </w:rPr>
        <w:t xml:space="preserve"> </w:t>
      </w:r>
      <w:r>
        <w:rPr>
          <w:rFonts w:ascii="Gulim"/>
          <w:b/>
          <w:sz w:val="22"/>
        </w:rPr>
        <w:t>be</w:t>
      </w:r>
      <w:r>
        <w:rPr>
          <w:rFonts w:ascii="Gulim"/>
          <w:b/>
          <w:spacing w:val="65"/>
          <w:sz w:val="22"/>
        </w:rPr>
        <w:t xml:space="preserve"> </w:t>
      </w:r>
      <w:r>
        <w:rPr>
          <w:rFonts w:ascii="Gulim"/>
          <w:b/>
          <w:sz w:val="22"/>
        </w:rPr>
        <w:t>sure</w:t>
      </w:r>
      <w:r>
        <w:rPr>
          <w:rFonts w:ascii="Gulim"/>
          <w:b/>
          <w:spacing w:val="62"/>
          <w:sz w:val="22"/>
        </w:rPr>
        <w:t xml:space="preserve"> </w:t>
      </w:r>
      <w:r>
        <w:rPr>
          <w:rFonts w:ascii="Gulim"/>
          <w:b/>
          <w:sz w:val="22"/>
        </w:rPr>
        <w:t>to</w:t>
      </w:r>
      <w:r>
        <w:rPr>
          <w:rFonts w:ascii="Gulim"/>
          <w:b/>
          <w:spacing w:val="61"/>
          <w:sz w:val="22"/>
        </w:rPr>
        <w:t xml:space="preserve"> </w:t>
      </w:r>
      <w:r>
        <w:rPr>
          <w:rFonts w:ascii="Gulim"/>
          <w:b/>
          <w:sz w:val="22"/>
        </w:rPr>
        <w:t>read</w:t>
      </w:r>
      <w:r>
        <w:rPr>
          <w:rFonts w:ascii="Gulim"/>
          <w:b/>
          <w:spacing w:val="61"/>
          <w:sz w:val="22"/>
        </w:rPr>
        <w:t xml:space="preserve"> </w:t>
      </w:r>
      <w:r>
        <w:rPr>
          <w:rFonts w:ascii="Gulim"/>
          <w:b/>
          <w:sz w:val="22"/>
        </w:rPr>
        <w:t>the</w:t>
      </w:r>
      <w:r>
        <w:rPr>
          <w:rFonts w:ascii="Gulim"/>
          <w:b/>
          <w:spacing w:val="60"/>
          <w:sz w:val="22"/>
        </w:rPr>
        <w:t xml:space="preserve"> </w:t>
      </w:r>
      <w:r>
        <w:rPr>
          <w:rFonts w:ascii="Gulim"/>
          <w:b/>
          <w:sz w:val="22"/>
        </w:rPr>
        <w:t>"</w:t>
      </w:r>
      <w:r>
        <w:rPr>
          <w:rFonts w:ascii="Gulim"/>
          <w:b/>
          <w:color w:val="FF0000"/>
          <w:sz w:val="22"/>
        </w:rPr>
        <w:t>Safety</w:t>
      </w:r>
      <w:r>
        <w:rPr>
          <w:rFonts w:ascii="Gulim"/>
          <w:b/>
          <w:color w:val="FF0000"/>
          <w:spacing w:val="65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Precautions</w:t>
      </w:r>
      <w:r>
        <w:rPr>
          <w:rFonts w:ascii="Gulim"/>
          <w:b/>
          <w:sz w:val="22"/>
        </w:rPr>
        <w:t>"</w:t>
      </w:r>
      <w:r>
        <w:rPr>
          <w:rFonts w:ascii="Gulim"/>
          <w:b/>
          <w:spacing w:val="62"/>
          <w:sz w:val="22"/>
        </w:rPr>
        <w:t xml:space="preserve"> </w:t>
      </w:r>
      <w:r>
        <w:rPr>
          <w:rFonts w:ascii="Gulim"/>
          <w:b/>
          <w:sz w:val="22"/>
        </w:rPr>
        <w:t>and</w:t>
      </w:r>
      <w:r>
        <w:rPr>
          <w:rFonts w:ascii="Gulim"/>
          <w:b/>
          <w:spacing w:val="64"/>
          <w:sz w:val="22"/>
        </w:rPr>
        <w:t xml:space="preserve"> </w:t>
      </w:r>
      <w:r>
        <w:rPr>
          <w:rFonts w:ascii="Gulim"/>
          <w:b/>
          <w:sz w:val="22"/>
        </w:rPr>
        <w:t>follow</w:t>
      </w:r>
      <w:r>
        <w:rPr>
          <w:rFonts w:ascii="Gulim"/>
          <w:b/>
          <w:spacing w:val="-70"/>
          <w:sz w:val="22"/>
        </w:rPr>
        <w:t xml:space="preserve"> </w:t>
      </w:r>
      <w:r>
        <w:rPr>
          <w:rFonts w:ascii="Gulim"/>
          <w:b/>
          <w:sz w:val="22"/>
        </w:rPr>
        <w:t>the</w:t>
      </w:r>
      <w:r>
        <w:rPr>
          <w:rFonts w:ascii="Gulim"/>
          <w:b/>
          <w:spacing w:val="56"/>
          <w:sz w:val="22"/>
        </w:rPr>
        <w:t xml:space="preserve"> </w:t>
      </w:r>
      <w:r>
        <w:rPr>
          <w:rFonts w:ascii="Gulim"/>
          <w:b/>
          <w:sz w:val="22"/>
        </w:rPr>
        <w:t>instructions.</w:t>
      </w:r>
    </w:p>
    <w:p>
      <w:pPr>
        <w:spacing w:before="16" w:line="292" w:lineRule="auto"/>
        <w:ind w:left="100" w:right="147" w:firstLine="0"/>
        <w:jc w:val="left"/>
        <w:rPr>
          <w:rFonts w:hint="default" w:ascii="Gulim" w:hAnsi="Gulim" w:eastAsia="Gulim" w:cs="Gulim"/>
          <w:sz w:val="22"/>
          <w:szCs w:val="22"/>
        </w:rPr>
      </w:pPr>
      <w:r>
        <w:rPr>
          <w:rFonts w:ascii="Gulim"/>
          <w:b/>
          <w:sz w:val="22"/>
        </w:rPr>
        <w:t>These</w:t>
      </w:r>
      <w:r>
        <w:rPr>
          <w:rFonts w:ascii="Gulim"/>
          <w:b/>
          <w:spacing w:val="71"/>
          <w:sz w:val="22"/>
        </w:rPr>
        <w:t xml:space="preserve"> </w:t>
      </w:r>
      <w:r>
        <w:rPr>
          <w:rFonts w:ascii="Gulim"/>
          <w:b/>
          <w:sz w:val="22"/>
        </w:rPr>
        <w:t>instructions</w:t>
      </w:r>
      <w:r>
        <w:rPr>
          <w:rFonts w:ascii="Gulim"/>
          <w:b/>
          <w:spacing w:val="1"/>
          <w:sz w:val="22"/>
        </w:rPr>
        <w:t xml:space="preserve"> </w:t>
      </w:r>
      <w:r>
        <w:rPr>
          <w:rFonts w:ascii="Gulim"/>
          <w:b/>
          <w:sz w:val="22"/>
        </w:rPr>
        <w:t>are</w:t>
      </w:r>
      <w:r>
        <w:rPr>
          <w:rFonts w:ascii="Gulim"/>
          <w:b/>
          <w:spacing w:val="1"/>
          <w:sz w:val="22"/>
        </w:rPr>
        <w:t xml:space="preserve"> </w:t>
      </w:r>
      <w:r>
        <w:rPr>
          <w:rFonts w:ascii="Gulim"/>
          <w:b/>
          <w:sz w:val="22"/>
        </w:rPr>
        <w:t>intended to prevent  injury</w:t>
      </w:r>
      <w:r>
        <w:rPr>
          <w:rFonts w:ascii="Gulim"/>
          <w:b/>
          <w:spacing w:val="71"/>
          <w:sz w:val="22"/>
        </w:rPr>
        <w:t xml:space="preserve"> </w:t>
      </w:r>
      <w:r>
        <w:rPr>
          <w:rFonts w:ascii="Gulim"/>
          <w:b/>
          <w:sz w:val="22"/>
        </w:rPr>
        <w:t xml:space="preserve">to  the </w:t>
      </w:r>
      <w:r>
        <w:rPr>
          <w:rFonts w:ascii="Gulim"/>
          <w:b/>
          <w:spacing w:val="1"/>
          <w:sz w:val="22"/>
        </w:rPr>
        <w:t xml:space="preserve"> </w:t>
      </w:r>
      <w:r>
        <w:rPr>
          <w:rFonts w:ascii="Gulim"/>
          <w:b/>
          <w:sz w:val="22"/>
        </w:rPr>
        <w:t>user  or  third  parties</w:t>
      </w:r>
      <w:r>
        <w:rPr>
          <w:rFonts w:ascii="Gulim"/>
          <w:b/>
          <w:spacing w:val="-70"/>
          <w:sz w:val="22"/>
        </w:rPr>
        <w:t xml:space="preserve"> </w:t>
      </w:r>
      <w:r>
        <w:rPr>
          <w:rFonts w:ascii="Gulim"/>
          <w:b/>
          <w:sz w:val="22"/>
        </w:rPr>
        <w:t>and  damage  to  the</w:t>
      </w:r>
      <w:r>
        <w:rPr>
          <w:rFonts w:ascii="Gulim"/>
          <w:b/>
          <w:spacing w:val="-32"/>
          <w:sz w:val="22"/>
        </w:rPr>
        <w:t xml:space="preserve"> </w:t>
      </w:r>
      <w:r>
        <w:rPr>
          <w:rFonts w:ascii="Gulim"/>
          <w:b/>
          <w:sz w:val="22"/>
        </w:rPr>
        <w:t>printer.</w:t>
      </w:r>
    </w:p>
    <w:p>
      <w:pPr>
        <w:spacing w:before="13" w:line="292" w:lineRule="auto"/>
        <w:ind w:left="100" w:right="147" w:firstLine="0"/>
        <w:jc w:val="left"/>
        <w:rPr>
          <w:rFonts w:hint="default" w:ascii="Gulim" w:hAnsi="Gulim" w:eastAsia="Gulim" w:cs="Gulim"/>
          <w:sz w:val="22"/>
          <w:szCs w:val="22"/>
        </w:rPr>
      </w:pPr>
      <w:r>
        <w:rPr>
          <w:rFonts w:ascii="Gulim"/>
          <w:b/>
          <w:sz w:val="22"/>
        </w:rPr>
        <w:t xml:space="preserve">Failure to follow these instructions could result in  serious  injury  or </w:t>
      </w:r>
      <w:r>
        <w:rPr>
          <w:rFonts w:ascii="Gulim"/>
          <w:b/>
          <w:spacing w:val="15"/>
          <w:sz w:val="22"/>
        </w:rPr>
        <w:t xml:space="preserve"> </w:t>
      </w:r>
      <w:r>
        <w:rPr>
          <w:rFonts w:ascii="Gulim"/>
          <w:b/>
          <w:sz w:val="22"/>
        </w:rPr>
        <w:t>printer</w:t>
      </w:r>
      <w:r>
        <w:rPr>
          <w:rFonts w:ascii="Gulim"/>
          <w:b/>
          <w:w w:val="102"/>
          <w:sz w:val="22"/>
        </w:rPr>
        <w:t xml:space="preserve"> </w:t>
      </w:r>
      <w:r>
        <w:rPr>
          <w:rFonts w:ascii="Gulim"/>
          <w:b/>
          <w:sz w:val="22"/>
        </w:rPr>
        <w:t>damage.</w:t>
      </w:r>
    </w:p>
    <w:p>
      <w:pPr>
        <w:spacing w:before="21" w:line="431" w:lineRule="exact"/>
        <w:ind w:left="258" w:right="0" w:firstLine="0"/>
        <w:jc w:val="both"/>
        <w:rPr>
          <w:rFonts w:hint="default" w:ascii="Gulim" w:hAnsi="Gulim" w:eastAsia="Gulim" w:cs="Gulim"/>
          <w:sz w:val="22"/>
          <w:szCs w:val="22"/>
        </w:rPr>
      </w:pPr>
      <w:r>
        <w:rPr>
          <w:rFonts w:hint="default" w:ascii="Meiryo" w:hAnsi="Meiryo" w:eastAsia="Meiryo" w:cs="Meiryo"/>
          <w:b/>
          <w:bCs/>
          <w:color w:val="FF0000"/>
          <w:sz w:val="22"/>
          <w:szCs w:val="22"/>
        </w:rPr>
        <w:t>✔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Because</w:t>
      </w:r>
      <w:r>
        <w:rPr>
          <w:rFonts w:hint="default" w:ascii="Gulim" w:hAnsi="Gulim" w:eastAsia="Gulim" w:cs="Gulim"/>
          <w:b/>
          <w:bCs/>
          <w:color w:val="FF0000"/>
          <w:spacing w:val="62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the</w:t>
      </w:r>
      <w:r>
        <w:rPr>
          <w:rFonts w:hint="default" w:ascii="Gulim" w:hAnsi="Gulim" w:eastAsia="Gulim" w:cs="Gulim"/>
          <w:b/>
          <w:bCs/>
          <w:color w:val="FF0000"/>
          <w:spacing w:val="62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printer</w:t>
      </w:r>
      <w:r>
        <w:rPr>
          <w:rFonts w:hint="default" w:ascii="Gulim" w:hAnsi="Gulim" w:eastAsia="Gulim" w:cs="Gulim"/>
          <w:b/>
          <w:bCs/>
          <w:color w:val="FF0000"/>
          <w:spacing w:val="60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generates</w:t>
      </w:r>
      <w:r>
        <w:rPr>
          <w:rFonts w:hint="default" w:ascii="Gulim" w:hAnsi="Gulim" w:eastAsia="Gulim" w:cs="Gulim"/>
          <w:b/>
          <w:bCs/>
          <w:color w:val="FF0000"/>
          <w:spacing w:val="61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high</w:t>
      </w:r>
      <w:r>
        <w:rPr>
          <w:rFonts w:hint="default" w:ascii="Gulim" w:hAnsi="Gulim" w:eastAsia="Gulim" w:cs="Gulim"/>
          <w:b/>
          <w:bCs/>
          <w:color w:val="FF0000"/>
          <w:spacing w:val="63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heat</w:t>
      </w:r>
      <w:r>
        <w:rPr>
          <w:rFonts w:hint="default" w:ascii="Gulim" w:hAnsi="Gulim" w:eastAsia="Gulim" w:cs="Gulim"/>
          <w:b/>
          <w:bCs/>
          <w:color w:val="FF0000"/>
          <w:spacing w:val="62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during</w:t>
      </w:r>
      <w:r>
        <w:rPr>
          <w:rFonts w:hint="default" w:ascii="Gulim" w:hAnsi="Gulim" w:eastAsia="Gulim" w:cs="Gulim"/>
          <w:b/>
          <w:bCs/>
          <w:color w:val="FF0000"/>
          <w:spacing w:val="60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operation,</w:t>
      </w:r>
      <w:r>
        <w:rPr>
          <w:rFonts w:hint="default" w:ascii="Gulim" w:hAnsi="Gulim" w:eastAsia="Gulim" w:cs="Gulim"/>
          <w:b/>
          <w:bCs/>
          <w:color w:val="FF0000"/>
          <w:spacing w:val="60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there</w:t>
      </w:r>
      <w:r>
        <w:rPr>
          <w:rFonts w:hint="default" w:ascii="Gulim" w:hAnsi="Gulim" w:eastAsia="Gulim" w:cs="Gulim"/>
          <w:b/>
          <w:bCs/>
          <w:color w:val="FF0000"/>
          <w:spacing w:val="62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is</w:t>
      </w:r>
      <w:r>
        <w:rPr>
          <w:rFonts w:hint="default" w:ascii="Gulim" w:hAnsi="Gulim" w:eastAsia="Gulim" w:cs="Gulim"/>
          <w:b/>
          <w:bCs/>
          <w:color w:val="FF0000"/>
          <w:spacing w:val="61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a</w:t>
      </w:r>
      <w:r>
        <w:rPr>
          <w:rFonts w:hint="default" w:ascii="Gulim" w:hAnsi="Gulim" w:eastAsia="Gulim" w:cs="Gulim"/>
          <w:b/>
          <w:bCs/>
          <w:color w:val="FF0000"/>
          <w:spacing w:val="63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risk</w:t>
      </w:r>
    </w:p>
    <w:p>
      <w:pPr>
        <w:spacing w:before="0" w:line="292" w:lineRule="auto"/>
        <w:ind w:left="258" w:right="256" w:firstLine="0"/>
        <w:jc w:val="both"/>
        <w:rPr>
          <w:rFonts w:hint="default" w:ascii="Gulim" w:hAnsi="Gulim" w:eastAsia="Gulim" w:cs="Gulim"/>
          <w:sz w:val="22"/>
          <w:szCs w:val="22"/>
        </w:rPr>
      </w:pPr>
      <w:r>
        <w:rPr>
          <w:rFonts w:ascii="Gulim"/>
          <w:b/>
          <w:color w:val="FF0000"/>
          <w:sz w:val="22"/>
        </w:rPr>
        <w:t>of</w:t>
      </w:r>
      <w:r>
        <w:rPr>
          <w:rFonts w:ascii="Gulim"/>
          <w:b/>
          <w:color w:val="FF0000"/>
          <w:spacing w:val="51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burns</w:t>
      </w:r>
      <w:r>
        <w:rPr>
          <w:rFonts w:ascii="Gulim"/>
          <w:b/>
          <w:color w:val="FF0000"/>
          <w:spacing w:val="51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if</w:t>
      </w:r>
      <w:r>
        <w:rPr>
          <w:rFonts w:ascii="Gulim"/>
          <w:b/>
          <w:color w:val="FF0000"/>
          <w:spacing w:val="51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you</w:t>
      </w:r>
      <w:r>
        <w:rPr>
          <w:rFonts w:ascii="Gulim"/>
          <w:b/>
          <w:color w:val="FF0000"/>
          <w:spacing w:val="51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put</w:t>
      </w:r>
      <w:r>
        <w:rPr>
          <w:rFonts w:ascii="Gulim"/>
          <w:b/>
          <w:color w:val="FF0000"/>
          <w:spacing w:val="53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a</w:t>
      </w:r>
      <w:r>
        <w:rPr>
          <w:rFonts w:ascii="Gulim"/>
          <w:b/>
          <w:color w:val="FF0000"/>
          <w:spacing w:val="53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human</w:t>
      </w:r>
      <w:r>
        <w:rPr>
          <w:rFonts w:ascii="Gulim"/>
          <w:b/>
          <w:color w:val="FF0000"/>
          <w:spacing w:val="51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body</w:t>
      </w:r>
      <w:r>
        <w:rPr>
          <w:rFonts w:ascii="Gulim"/>
          <w:b/>
          <w:color w:val="FF0000"/>
          <w:spacing w:val="52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or</w:t>
      </w:r>
      <w:r>
        <w:rPr>
          <w:rFonts w:ascii="Gulim"/>
          <w:b/>
          <w:color w:val="FF0000"/>
          <w:spacing w:val="51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equipment</w:t>
      </w:r>
      <w:r>
        <w:rPr>
          <w:rFonts w:ascii="Gulim"/>
          <w:b/>
          <w:color w:val="FF0000"/>
          <w:spacing w:val="53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inside</w:t>
      </w:r>
      <w:r>
        <w:rPr>
          <w:rFonts w:ascii="Gulim"/>
          <w:b/>
          <w:color w:val="FF0000"/>
          <w:spacing w:val="52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during</w:t>
      </w:r>
      <w:r>
        <w:rPr>
          <w:rFonts w:ascii="Gulim"/>
          <w:b/>
          <w:color w:val="FF0000"/>
          <w:spacing w:val="51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operation.</w:t>
      </w:r>
      <w:r>
        <w:rPr>
          <w:rFonts w:ascii="Gulim"/>
          <w:b/>
          <w:color w:val="FF0000"/>
          <w:spacing w:val="53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If</w:t>
      </w:r>
      <w:r>
        <w:rPr>
          <w:rFonts w:ascii="Gulim"/>
          <w:b/>
          <w:color w:val="FF0000"/>
          <w:spacing w:val="-70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you put a human body or equipment inside, be sure to cool down</w:t>
      </w:r>
      <w:r>
        <w:rPr>
          <w:rFonts w:ascii="Gulim"/>
          <w:b/>
          <w:color w:val="FF0000"/>
          <w:spacing w:val="34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after</w:t>
      </w:r>
      <w:r>
        <w:rPr>
          <w:rFonts w:ascii="Gulim"/>
          <w:b/>
          <w:color w:val="FF0000"/>
          <w:w w:val="102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operation.</w:t>
      </w:r>
    </w:p>
    <w:p>
      <w:pPr>
        <w:spacing w:before="0" w:line="412" w:lineRule="exact"/>
        <w:ind w:left="258" w:right="0" w:firstLine="0"/>
        <w:jc w:val="both"/>
        <w:rPr>
          <w:rFonts w:hint="default" w:ascii="Gulim" w:hAnsi="Gulim" w:eastAsia="Gulim" w:cs="Gulim"/>
          <w:sz w:val="22"/>
          <w:szCs w:val="22"/>
        </w:rPr>
      </w:pPr>
      <w:r>
        <w:rPr>
          <w:rFonts w:hint="default" w:ascii="Meiryo" w:hAnsi="Meiryo" w:eastAsia="Meiryo" w:cs="Meiryo"/>
          <w:b/>
          <w:bCs/>
          <w:color w:val="FF0000"/>
          <w:sz w:val="22"/>
          <w:szCs w:val="22"/>
        </w:rPr>
        <w:t>✔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 xml:space="preserve">The  printer  uses  moving  parts  such  as  motors,  belts,  and  gears.  If   </w:t>
      </w:r>
      <w:r>
        <w:rPr>
          <w:rFonts w:hint="default" w:ascii="Gulim" w:hAnsi="Gulim" w:eastAsia="Gulim" w:cs="Gulim"/>
          <w:b/>
          <w:bCs/>
          <w:color w:val="FF0000"/>
          <w:spacing w:val="64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a</w:t>
      </w:r>
    </w:p>
    <w:p>
      <w:pPr>
        <w:spacing w:before="0" w:line="292" w:lineRule="auto"/>
        <w:ind w:left="258" w:right="257" w:firstLine="0"/>
        <w:jc w:val="both"/>
        <w:rPr>
          <w:rFonts w:hint="default" w:ascii="Gulim" w:hAnsi="Gulim" w:eastAsia="Gulim" w:cs="Gulim"/>
          <w:sz w:val="22"/>
          <w:szCs w:val="22"/>
        </w:rPr>
      </w:pPr>
      <w:r>
        <w:rPr>
          <w:rFonts w:ascii="Gulim"/>
          <w:b/>
          <w:color w:val="FF0000"/>
          <w:sz w:val="22"/>
        </w:rPr>
        <w:t>human</w:t>
      </w:r>
      <w:r>
        <w:rPr>
          <w:rFonts w:ascii="Gulim"/>
          <w:b/>
          <w:color w:val="FF0000"/>
          <w:spacing w:val="65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body</w:t>
      </w:r>
      <w:r>
        <w:rPr>
          <w:rFonts w:ascii="Gulim"/>
          <w:b/>
          <w:color w:val="FF0000"/>
          <w:spacing w:val="64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or</w:t>
      </w:r>
      <w:r>
        <w:rPr>
          <w:rFonts w:ascii="Gulim"/>
          <w:b/>
          <w:color w:val="FF0000"/>
          <w:spacing w:val="65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other</w:t>
      </w:r>
      <w:r>
        <w:rPr>
          <w:rFonts w:ascii="Gulim"/>
          <w:b/>
          <w:color w:val="FF0000"/>
          <w:spacing w:val="62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equipment</w:t>
      </w:r>
      <w:r>
        <w:rPr>
          <w:rFonts w:ascii="Gulim"/>
          <w:b/>
          <w:color w:val="FF0000"/>
          <w:spacing w:val="64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is</w:t>
      </w:r>
      <w:r>
        <w:rPr>
          <w:rFonts w:ascii="Gulim"/>
          <w:b/>
          <w:color w:val="FF0000"/>
          <w:spacing w:val="65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inserted</w:t>
      </w:r>
      <w:r>
        <w:rPr>
          <w:rFonts w:ascii="Gulim"/>
          <w:b/>
          <w:color w:val="FF0000"/>
          <w:spacing w:val="62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into</w:t>
      </w:r>
      <w:r>
        <w:rPr>
          <w:rFonts w:ascii="Gulim"/>
          <w:b/>
          <w:color w:val="FF0000"/>
          <w:spacing w:val="62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the</w:t>
      </w:r>
      <w:r>
        <w:rPr>
          <w:rFonts w:ascii="Gulim"/>
          <w:b/>
          <w:color w:val="FF0000"/>
          <w:spacing w:val="63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unit</w:t>
      </w:r>
      <w:r>
        <w:rPr>
          <w:rFonts w:ascii="Gulim"/>
          <w:b/>
          <w:color w:val="FF0000"/>
          <w:spacing w:val="64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during</w:t>
      </w:r>
      <w:r>
        <w:rPr>
          <w:rFonts w:ascii="Gulim"/>
          <w:b/>
          <w:color w:val="FF0000"/>
          <w:spacing w:val="65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operation,</w:t>
      </w:r>
      <w:r>
        <w:rPr>
          <w:rFonts w:ascii="Gulim"/>
          <w:b/>
          <w:color w:val="FF0000"/>
          <w:spacing w:val="-70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 xml:space="preserve">there is a risk  of injury from being caught  by  the   </w:t>
      </w:r>
      <w:r>
        <w:rPr>
          <w:rFonts w:ascii="Gulim"/>
          <w:b/>
          <w:color w:val="FF0000"/>
          <w:spacing w:val="39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unit.</w:t>
      </w:r>
    </w:p>
    <w:p>
      <w:pPr>
        <w:spacing w:before="0" w:line="240" w:lineRule="auto"/>
        <w:rPr>
          <w:rFonts w:hint="default" w:ascii="Gulim" w:hAnsi="Gulim" w:eastAsia="Gulim" w:cs="Gulim"/>
          <w:b/>
          <w:bCs/>
          <w:sz w:val="16"/>
          <w:szCs w:val="16"/>
        </w:rPr>
      </w:pPr>
    </w:p>
    <w:p>
      <w:pPr>
        <w:spacing w:before="0" w:line="352" w:lineRule="exact"/>
        <w:ind w:left="258" w:right="259" w:firstLine="0"/>
        <w:jc w:val="both"/>
        <w:rPr>
          <w:rFonts w:hint="default" w:ascii="Gulim" w:hAnsi="Gulim" w:eastAsia="Gulim" w:cs="Gulim"/>
          <w:sz w:val="22"/>
          <w:szCs w:val="22"/>
        </w:rPr>
      </w:pPr>
      <w:r>
        <w:rPr>
          <w:rFonts w:hint="default" w:ascii="Meiryo" w:hAnsi="Meiryo" w:eastAsia="Meiryo" w:cs="Meiryo"/>
          <w:b/>
          <w:bCs/>
          <w:color w:val="FF0000"/>
          <w:sz w:val="22"/>
          <w:szCs w:val="22"/>
        </w:rPr>
        <w:t>✔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Water or  other  liquids,  metal  chips,  or  other  conductive  objects  may</w:t>
      </w:r>
      <w:r>
        <w:rPr>
          <w:rFonts w:hint="default" w:ascii="Gulim" w:hAnsi="Gulim" w:eastAsia="Gulim" w:cs="Gulim"/>
          <w:b/>
          <w:bCs/>
          <w:color w:val="FF0000"/>
          <w:spacing w:val="-69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 xml:space="preserve">enter the printer, causing fire or  shock.  Also,  do  not  operate  with </w:t>
      </w:r>
      <w:r>
        <w:rPr>
          <w:rFonts w:hint="default" w:ascii="Gulim" w:hAnsi="Gulim" w:eastAsia="Gulim" w:cs="Gulim"/>
          <w:b/>
          <w:bCs/>
          <w:color w:val="FF0000"/>
          <w:spacing w:val="62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wet</w:t>
      </w:r>
      <w:r>
        <w:rPr>
          <w:rFonts w:hint="default" w:ascii="Gulim" w:hAnsi="Gulim" w:eastAsia="Gulim" w:cs="Gulim"/>
          <w:b/>
          <w:bCs/>
          <w:color w:val="FF0000"/>
          <w:w w:val="101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hands  as  it may  cause  fire /  electric</w:t>
      </w:r>
      <w:r>
        <w:rPr>
          <w:rFonts w:hint="default" w:ascii="Gulim" w:hAnsi="Gulim" w:eastAsia="Gulim" w:cs="Gulim"/>
          <w:b/>
          <w:bCs/>
          <w:color w:val="FF0000"/>
          <w:spacing w:val="-11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shock.</w:t>
      </w:r>
    </w:p>
    <w:p>
      <w:pPr>
        <w:spacing w:before="98" w:line="352" w:lineRule="exact"/>
        <w:ind w:left="258" w:right="257" w:firstLine="0"/>
        <w:jc w:val="both"/>
        <w:rPr>
          <w:rFonts w:hint="default" w:ascii="Gulim" w:hAnsi="Gulim" w:eastAsia="Gulim" w:cs="Gulim"/>
          <w:sz w:val="22"/>
          <w:szCs w:val="22"/>
        </w:rPr>
      </w:pPr>
      <w:r>
        <w:rPr>
          <w:rFonts w:hint="default" w:ascii="Meiryo" w:hAnsi="Meiryo" w:eastAsia="Meiryo" w:cs="Meiryo"/>
          <w:b/>
          <w:bCs/>
          <w:color w:val="FF0000"/>
          <w:sz w:val="22"/>
          <w:szCs w:val="22"/>
        </w:rPr>
        <w:t>✔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 xml:space="preserve">Do not turn off the  power  while  the  heating  bed  or  the  extruder </w:t>
      </w:r>
      <w:r>
        <w:rPr>
          <w:rFonts w:hint="default" w:ascii="Gulim" w:hAnsi="Gulim" w:eastAsia="Gulim" w:cs="Gulim"/>
          <w:b/>
          <w:bCs/>
          <w:color w:val="FF0000"/>
          <w:spacing w:val="7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is</w:t>
      </w:r>
      <w:r>
        <w:rPr>
          <w:rFonts w:hint="default" w:ascii="Gulim" w:hAnsi="Gulim" w:eastAsia="Gulim" w:cs="Gulim"/>
          <w:b/>
          <w:bCs/>
          <w:color w:val="FF0000"/>
          <w:w w:val="101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 xml:space="preserve">heated. The cooling fan  does  not  turn,  which  could  cause </w:t>
      </w:r>
      <w:r>
        <w:rPr>
          <w:rFonts w:hint="default" w:ascii="Gulim" w:hAnsi="Gulim" w:eastAsia="Gulim" w:cs="Gulim"/>
          <w:b/>
          <w:bCs/>
          <w:color w:val="FF0000"/>
          <w:spacing w:val="61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equipment</w:t>
      </w:r>
      <w:r>
        <w:rPr>
          <w:rFonts w:hint="default" w:ascii="Gulim" w:hAnsi="Gulim" w:eastAsia="Gulim" w:cs="Gulim"/>
          <w:b/>
          <w:bCs/>
          <w:color w:val="FF0000"/>
          <w:w w:val="101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failure  or  fire  due  to high</w:t>
      </w:r>
      <w:r>
        <w:rPr>
          <w:rFonts w:hint="default" w:ascii="Gulim" w:hAnsi="Gulim" w:eastAsia="Gulim" w:cs="Gulim"/>
          <w:b/>
          <w:bCs/>
          <w:color w:val="FF0000"/>
          <w:spacing w:val="-14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temperature.</w:t>
      </w:r>
    </w:p>
    <w:p>
      <w:pPr>
        <w:spacing w:before="23" w:line="292" w:lineRule="auto"/>
        <w:ind w:left="258" w:right="257" w:firstLine="0"/>
        <w:jc w:val="both"/>
        <w:rPr>
          <w:rFonts w:hint="default" w:ascii="Gulim" w:hAnsi="Gulim" w:eastAsia="Gulim" w:cs="Gulim"/>
          <w:sz w:val="22"/>
          <w:szCs w:val="22"/>
        </w:rPr>
      </w:pPr>
      <w:r>
        <w:rPr>
          <w:rFonts w:ascii="Gulim"/>
          <w:b/>
          <w:color w:val="FF0000"/>
          <w:sz w:val="22"/>
        </w:rPr>
        <w:t xml:space="preserve">Install the printer in  a  well-ventilated  place,  because  the  printer  will </w:t>
      </w:r>
      <w:r>
        <w:rPr>
          <w:rFonts w:ascii="Gulim"/>
          <w:b/>
          <w:color w:val="FF0000"/>
          <w:spacing w:val="57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melt</w:t>
      </w:r>
      <w:r>
        <w:rPr>
          <w:rFonts w:ascii="Gulim"/>
          <w:b/>
          <w:color w:val="FF0000"/>
          <w:w w:val="101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 xml:space="preserve">the material and smell  </w:t>
      </w:r>
      <w:r>
        <w:rPr>
          <w:rFonts w:ascii="Gulim"/>
          <w:b/>
          <w:color w:val="FF0000"/>
          <w:spacing w:val="36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it.</w:t>
      </w:r>
    </w:p>
    <w:p>
      <w:pPr>
        <w:spacing w:before="31"/>
        <w:ind w:left="258" w:right="256" w:firstLine="0"/>
        <w:jc w:val="both"/>
        <w:rPr>
          <w:rFonts w:hint="default" w:ascii="Gulim" w:hAnsi="Gulim" w:eastAsia="Gulim" w:cs="Gulim"/>
          <w:sz w:val="22"/>
          <w:szCs w:val="22"/>
        </w:rPr>
      </w:pPr>
      <w:r>
        <w:rPr>
          <w:rFonts w:hint="default" w:ascii="Meiryo" w:hAnsi="Meiryo" w:eastAsia="Meiryo" w:cs="Meiryo"/>
          <w:b/>
          <w:bCs/>
          <w:color w:val="FF0000"/>
          <w:sz w:val="22"/>
          <w:szCs w:val="22"/>
        </w:rPr>
        <w:t>✔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Do</w:t>
      </w:r>
      <w:r>
        <w:rPr>
          <w:rFonts w:hint="default" w:ascii="Gulim" w:hAnsi="Gulim" w:eastAsia="Gulim" w:cs="Gulim"/>
          <w:b/>
          <w:bCs/>
          <w:color w:val="FF0000"/>
          <w:spacing w:val="9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not</w:t>
      </w:r>
      <w:r>
        <w:rPr>
          <w:rFonts w:hint="default" w:ascii="Gulim" w:hAnsi="Gulim" w:eastAsia="Gulim" w:cs="Gulim"/>
          <w:b/>
          <w:bCs/>
          <w:color w:val="FF0000"/>
          <w:spacing w:val="9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disassemble</w:t>
      </w:r>
      <w:r>
        <w:rPr>
          <w:rFonts w:hint="default" w:ascii="Gulim" w:hAnsi="Gulim" w:eastAsia="Gulim" w:cs="Gulim"/>
          <w:b/>
          <w:bCs/>
          <w:color w:val="FF0000"/>
          <w:spacing w:val="10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or</w:t>
      </w:r>
      <w:r>
        <w:rPr>
          <w:rFonts w:hint="default" w:ascii="Gulim" w:hAnsi="Gulim" w:eastAsia="Gulim" w:cs="Gulim"/>
          <w:b/>
          <w:bCs/>
          <w:color w:val="FF0000"/>
          <w:spacing w:val="7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modify</w:t>
      </w:r>
      <w:r>
        <w:rPr>
          <w:rFonts w:hint="default" w:ascii="Gulim" w:hAnsi="Gulim" w:eastAsia="Gulim" w:cs="Gulim"/>
          <w:b/>
          <w:bCs/>
          <w:color w:val="FF0000"/>
          <w:spacing w:val="8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the</w:t>
      </w:r>
      <w:r>
        <w:rPr>
          <w:rFonts w:hint="default" w:ascii="Gulim" w:hAnsi="Gulim" w:eastAsia="Gulim" w:cs="Gulim"/>
          <w:b/>
          <w:bCs/>
          <w:color w:val="FF0000"/>
          <w:spacing w:val="8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printer</w:t>
      </w:r>
      <w:r>
        <w:rPr>
          <w:rFonts w:hint="default" w:ascii="Gulim" w:hAnsi="Gulim" w:eastAsia="Gulim" w:cs="Gulim"/>
          <w:b/>
          <w:bCs/>
          <w:color w:val="FF0000"/>
          <w:spacing w:val="9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in</w:t>
      </w:r>
      <w:r>
        <w:rPr>
          <w:rFonts w:hint="default" w:ascii="Gulim" w:hAnsi="Gulim" w:eastAsia="Gulim" w:cs="Gulim"/>
          <w:b/>
          <w:bCs/>
          <w:color w:val="FF0000"/>
          <w:spacing w:val="7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any</w:t>
      </w:r>
      <w:r>
        <w:rPr>
          <w:rFonts w:hint="default" w:ascii="Gulim" w:hAnsi="Gulim" w:eastAsia="Gulim" w:cs="Gulim"/>
          <w:b/>
          <w:bCs/>
          <w:color w:val="FF0000"/>
          <w:spacing w:val="8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way</w:t>
      </w:r>
      <w:r>
        <w:rPr>
          <w:rFonts w:hint="default" w:ascii="Gulim" w:hAnsi="Gulim" w:eastAsia="Gulim" w:cs="Gulim"/>
          <w:b/>
          <w:bCs/>
          <w:color w:val="FF0000"/>
          <w:spacing w:val="11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other</w:t>
      </w:r>
      <w:r>
        <w:rPr>
          <w:rFonts w:hint="default" w:ascii="Gulim" w:hAnsi="Gulim" w:eastAsia="Gulim" w:cs="Gulim"/>
          <w:b/>
          <w:bCs/>
          <w:color w:val="FF0000"/>
          <w:spacing w:val="9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than</w:t>
      </w:r>
      <w:r>
        <w:rPr>
          <w:rFonts w:hint="default" w:ascii="Gulim" w:hAnsi="Gulim" w:eastAsia="Gulim" w:cs="Gulim"/>
          <w:b/>
          <w:bCs/>
          <w:color w:val="FF0000"/>
          <w:spacing w:val="7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those</w:t>
      </w:r>
      <w:r>
        <w:rPr>
          <w:rFonts w:hint="default" w:ascii="Gulim" w:hAnsi="Gulim" w:eastAsia="Gulim" w:cs="Gulim"/>
          <w:b/>
          <w:bCs/>
          <w:color w:val="FF0000"/>
          <w:spacing w:val="-70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approved  by  the  user's</w:t>
      </w:r>
      <w:r>
        <w:rPr>
          <w:rFonts w:hint="default" w:ascii="Gulim" w:hAnsi="Gulim" w:eastAsia="Gulim" w:cs="Gulim"/>
          <w:b/>
          <w:bCs/>
          <w:color w:val="FF0000"/>
          <w:spacing w:val="-24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color w:val="FF0000"/>
          <w:sz w:val="22"/>
          <w:szCs w:val="22"/>
        </w:rPr>
        <w:t>manual.</w:t>
      </w:r>
    </w:p>
    <w:p>
      <w:pPr>
        <w:spacing w:before="62" w:line="292" w:lineRule="auto"/>
        <w:ind w:left="258" w:right="259" w:firstLine="0"/>
        <w:jc w:val="both"/>
        <w:rPr>
          <w:rFonts w:hint="default" w:ascii="Gulim" w:hAnsi="Gulim" w:eastAsia="Gulim" w:cs="Gulim"/>
          <w:sz w:val="22"/>
          <w:szCs w:val="22"/>
        </w:rPr>
      </w:pPr>
      <w:r>
        <w:rPr>
          <w:rFonts w:ascii="Gulim"/>
          <w:b/>
          <w:color w:val="FF0000"/>
          <w:sz w:val="22"/>
        </w:rPr>
        <w:t xml:space="preserve">Failure to do so may result in injury or damage to the  printer,  and </w:t>
      </w:r>
      <w:r>
        <w:rPr>
          <w:rFonts w:ascii="Gulim"/>
          <w:b/>
          <w:color w:val="FF0000"/>
          <w:spacing w:val="33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any</w:t>
      </w:r>
      <w:r>
        <w:rPr>
          <w:rFonts w:ascii="Gulim"/>
          <w:b/>
          <w:color w:val="FF0000"/>
          <w:w w:val="102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problems</w:t>
      </w:r>
      <w:r>
        <w:rPr>
          <w:rFonts w:ascii="Gulim"/>
          <w:b/>
          <w:color w:val="FF0000"/>
          <w:spacing w:val="46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occurring</w:t>
      </w:r>
      <w:r>
        <w:rPr>
          <w:rFonts w:ascii="Gulim"/>
          <w:b/>
          <w:color w:val="FF0000"/>
          <w:spacing w:val="44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in</w:t>
      </w:r>
      <w:r>
        <w:rPr>
          <w:rFonts w:ascii="Gulim"/>
          <w:b/>
          <w:color w:val="FF0000"/>
          <w:spacing w:val="43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this</w:t>
      </w:r>
      <w:r>
        <w:rPr>
          <w:rFonts w:ascii="Gulim"/>
          <w:b/>
          <w:color w:val="FF0000"/>
          <w:spacing w:val="43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case</w:t>
      </w:r>
      <w:r>
        <w:rPr>
          <w:rFonts w:ascii="Gulim"/>
          <w:b/>
          <w:color w:val="FF0000"/>
          <w:spacing w:val="47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will</w:t>
      </w:r>
      <w:r>
        <w:rPr>
          <w:rFonts w:ascii="Gulim"/>
          <w:b/>
          <w:color w:val="FF0000"/>
          <w:spacing w:val="46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be</w:t>
      </w:r>
      <w:r>
        <w:rPr>
          <w:rFonts w:ascii="Gulim"/>
          <w:b/>
          <w:color w:val="FF0000"/>
          <w:spacing w:val="47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excluded</w:t>
      </w:r>
      <w:r>
        <w:rPr>
          <w:rFonts w:ascii="Gulim"/>
          <w:b/>
          <w:color w:val="FF0000"/>
          <w:spacing w:val="44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from</w:t>
      </w:r>
      <w:r>
        <w:rPr>
          <w:rFonts w:ascii="Gulim"/>
          <w:b/>
          <w:color w:val="FF0000"/>
          <w:spacing w:val="43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the</w:t>
      </w:r>
      <w:r>
        <w:rPr>
          <w:rFonts w:ascii="Gulim"/>
          <w:b/>
          <w:color w:val="FF0000"/>
          <w:spacing w:val="43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gratuitous</w:t>
      </w:r>
      <w:r>
        <w:rPr>
          <w:rFonts w:ascii="Gulim"/>
          <w:b/>
          <w:color w:val="FF0000"/>
          <w:spacing w:val="46"/>
          <w:sz w:val="22"/>
        </w:rPr>
        <w:t xml:space="preserve"> </w:t>
      </w:r>
      <w:r>
        <w:rPr>
          <w:rFonts w:ascii="Gulim"/>
          <w:b/>
          <w:color w:val="FF0000"/>
          <w:sz w:val="22"/>
        </w:rPr>
        <w:t>AS.</w:t>
      </w:r>
    </w:p>
    <w:p>
      <w:pPr>
        <w:spacing w:before="1" w:line="240" w:lineRule="auto"/>
        <w:rPr>
          <w:rFonts w:hint="default" w:ascii="Gulim" w:hAnsi="Gulim" w:eastAsia="Gulim" w:cs="Gulim"/>
          <w:b/>
          <w:bCs/>
          <w:sz w:val="25"/>
          <w:szCs w:val="25"/>
        </w:rPr>
      </w:pPr>
    </w:p>
    <w:p>
      <w:pPr>
        <w:spacing w:line="1327" w:lineRule="exact"/>
        <w:ind w:left="189" w:right="0" w:firstLine="0"/>
        <w:rPr>
          <w:rFonts w:hint="default" w:ascii="Gulim" w:hAnsi="Gulim" w:eastAsia="Gulim" w:cs="Gulim"/>
          <w:sz w:val="20"/>
          <w:szCs w:val="20"/>
        </w:rPr>
      </w:pPr>
      <w:r>
        <w:rPr>
          <w:rFonts w:hint="default" w:ascii="Gulim" w:hAnsi="Gulim" w:eastAsia="Gulim" w:cs="Gulim"/>
          <w:position w:val="-26"/>
          <w:sz w:val="20"/>
          <w:szCs w:val="20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-113030</wp:posOffset>
            </wp:positionV>
            <wp:extent cx="5474970" cy="1177290"/>
            <wp:effectExtent l="0" t="0" r="49530" b="41910"/>
            <wp:wrapThrough wrapText="bothSides">
              <wp:wrapPolygon>
                <wp:start x="0" y="0"/>
                <wp:lineTo x="0" y="21320"/>
                <wp:lineTo x="21495" y="21320"/>
                <wp:lineTo x="21495" y="0"/>
                <wp:lineTo x="0" y="0"/>
              </wp:wrapPolygon>
            </wp:wrapThrough>
            <wp:docPr id="3" name="image3.png" descr="F:\360MoveData\Users\123\Desktop\图片2---副本-(2).png图片2---副本-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 descr="F:\360MoveData\Users\123\Desktop\图片2---副本-(2).png图片2---副本-(2)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1327" w:lineRule="exact"/>
        <w:rPr>
          <w:rFonts w:hint="default" w:ascii="Gulim" w:hAnsi="Gulim" w:eastAsia="Gulim" w:cs="Gulim"/>
          <w:sz w:val="20"/>
          <w:szCs w:val="20"/>
        </w:rPr>
        <w:sectPr>
          <w:pgSz w:w="11900" w:h="16820"/>
          <w:pgMar w:top="1300" w:right="1600" w:bottom="1300" w:left="1600" w:header="1110" w:footer="1111" w:gutter="0"/>
        </w:sectPr>
      </w:pPr>
    </w:p>
    <w:p>
      <w:pPr>
        <w:spacing w:before="0" w:line="240" w:lineRule="auto"/>
        <w:rPr>
          <w:rFonts w:hint="default" w:ascii="Gulim" w:hAnsi="Gulim" w:eastAsia="Gulim" w:cs="Gulim"/>
          <w:b/>
          <w:bCs/>
          <w:sz w:val="20"/>
          <w:szCs w:val="20"/>
        </w:rPr>
      </w:pPr>
    </w:p>
    <w:p>
      <w:pPr>
        <w:spacing w:before="8" w:line="240" w:lineRule="auto"/>
        <w:rPr>
          <w:rFonts w:hint="default" w:ascii="Gulim" w:hAnsi="Gulim" w:eastAsia="Gulim" w:cs="Gulim"/>
          <w:b/>
          <w:bCs/>
          <w:sz w:val="23"/>
          <w:szCs w:val="23"/>
        </w:rPr>
      </w:pPr>
    </w:p>
    <w:p>
      <w:pPr>
        <w:pStyle w:val="11"/>
        <w:numPr>
          <w:ilvl w:val="0"/>
          <w:numId w:val="0"/>
        </w:numPr>
        <w:tabs>
          <w:tab w:val="left" w:pos="406"/>
        </w:tabs>
        <w:spacing w:before="0" w:after="0" w:line="350" w:lineRule="exact"/>
        <w:ind w:right="0" w:rightChars="0"/>
        <w:jc w:val="left"/>
        <w:rPr>
          <w:rFonts w:hint="default" w:ascii="Malgun Gothic"/>
          <w:b/>
          <w:spacing w:val="-6"/>
          <w:sz w:val="24"/>
        </w:rPr>
      </w:pPr>
      <w:r>
        <w:rPr>
          <w:rFonts w:hint="eastAsia" w:ascii="Malgun Gothic" w:eastAsia="宋体"/>
          <w:b/>
          <w:spacing w:val="-6"/>
          <w:sz w:val="24"/>
          <w:lang w:val="en-US" w:eastAsia="zh-CN"/>
        </w:rPr>
        <w:t xml:space="preserve">3. </w:t>
      </w:r>
      <w:r>
        <w:rPr>
          <w:rFonts w:ascii="Malgun Gothic"/>
          <w:b/>
          <w:spacing w:val="-6"/>
          <w:sz w:val="24"/>
        </w:rPr>
        <w:t>Precautions  for Use</w:t>
      </w:r>
    </w:p>
    <w:p>
      <w:pPr>
        <w:spacing w:before="87"/>
        <w:ind w:left="100" w:right="147" w:firstLine="0"/>
        <w:jc w:val="left"/>
        <w:rPr>
          <w:rFonts w:hint="default" w:ascii="Gulim" w:hAnsi="Gulim" w:eastAsia="Gulim" w:cs="Gulim"/>
          <w:sz w:val="22"/>
          <w:szCs w:val="22"/>
        </w:rPr>
      </w:pPr>
      <w:r>
        <w:rPr>
          <w:rFonts w:ascii="Gulim"/>
          <w:sz w:val="22"/>
        </w:rPr>
        <w:t>Be</w:t>
      </w:r>
      <w:r>
        <w:rPr>
          <w:rFonts w:ascii="Gulim"/>
          <w:spacing w:val="34"/>
          <w:sz w:val="22"/>
        </w:rPr>
        <w:t xml:space="preserve"> </w:t>
      </w:r>
      <w:r>
        <w:rPr>
          <w:rFonts w:ascii="Gulim"/>
          <w:sz w:val="22"/>
        </w:rPr>
        <w:t>sure</w:t>
      </w:r>
      <w:r>
        <w:rPr>
          <w:rFonts w:ascii="Gulim"/>
          <w:spacing w:val="32"/>
          <w:sz w:val="22"/>
        </w:rPr>
        <w:t xml:space="preserve"> </w:t>
      </w:r>
      <w:r>
        <w:rPr>
          <w:rFonts w:ascii="Gulim"/>
          <w:sz w:val="22"/>
        </w:rPr>
        <w:t>to</w:t>
      </w:r>
      <w:r>
        <w:rPr>
          <w:rFonts w:ascii="Gulim"/>
          <w:spacing w:val="33"/>
          <w:sz w:val="22"/>
        </w:rPr>
        <w:t xml:space="preserve"> </w:t>
      </w:r>
      <w:r>
        <w:rPr>
          <w:rFonts w:ascii="Gulim"/>
          <w:sz w:val="22"/>
        </w:rPr>
        <w:t>read</w:t>
      </w:r>
      <w:r>
        <w:rPr>
          <w:rFonts w:ascii="Gulim"/>
          <w:spacing w:val="33"/>
          <w:sz w:val="22"/>
        </w:rPr>
        <w:t xml:space="preserve"> </w:t>
      </w:r>
      <w:r>
        <w:rPr>
          <w:rFonts w:ascii="Gulim"/>
          <w:sz w:val="22"/>
        </w:rPr>
        <w:t>and</w:t>
      </w:r>
      <w:r>
        <w:rPr>
          <w:rFonts w:ascii="Gulim"/>
          <w:spacing w:val="33"/>
          <w:sz w:val="22"/>
        </w:rPr>
        <w:t xml:space="preserve"> </w:t>
      </w:r>
      <w:r>
        <w:rPr>
          <w:rFonts w:ascii="Gulim"/>
          <w:sz w:val="22"/>
        </w:rPr>
        <w:t>follow</w:t>
      </w:r>
      <w:r>
        <w:rPr>
          <w:rFonts w:ascii="Gulim"/>
          <w:spacing w:val="34"/>
          <w:sz w:val="22"/>
        </w:rPr>
        <w:t xml:space="preserve"> </w:t>
      </w:r>
      <w:r>
        <w:rPr>
          <w:rFonts w:ascii="Gulim"/>
          <w:sz w:val="22"/>
        </w:rPr>
        <w:t>the</w:t>
      </w:r>
      <w:r>
        <w:rPr>
          <w:rFonts w:ascii="Gulim"/>
          <w:spacing w:val="34"/>
          <w:sz w:val="22"/>
        </w:rPr>
        <w:t xml:space="preserve"> </w:t>
      </w:r>
      <w:r>
        <w:rPr>
          <w:rFonts w:ascii="Gulim"/>
          <w:sz w:val="22"/>
        </w:rPr>
        <w:t>"Precautions</w:t>
      </w:r>
      <w:r>
        <w:rPr>
          <w:rFonts w:ascii="Gulim"/>
          <w:spacing w:val="34"/>
          <w:sz w:val="22"/>
        </w:rPr>
        <w:t xml:space="preserve"> </w:t>
      </w:r>
      <w:r>
        <w:rPr>
          <w:rFonts w:ascii="Gulim"/>
          <w:sz w:val="22"/>
        </w:rPr>
        <w:t>for</w:t>
      </w:r>
      <w:r>
        <w:rPr>
          <w:rFonts w:ascii="Gulim"/>
          <w:spacing w:val="35"/>
          <w:sz w:val="22"/>
        </w:rPr>
        <w:t xml:space="preserve"> </w:t>
      </w:r>
      <w:r>
        <w:rPr>
          <w:rFonts w:ascii="Gulim"/>
          <w:sz w:val="22"/>
        </w:rPr>
        <w:t>Use"</w:t>
      </w:r>
      <w:r>
        <w:rPr>
          <w:rFonts w:ascii="Gulim"/>
          <w:spacing w:val="33"/>
          <w:sz w:val="22"/>
        </w:rPr>
        <w:t xml:space="preserve"> </w:t>
      </w:r>
      <w:r>
        <w:rPr>
          <w:rFonts w:ascii="Gulim"/>
          <w:sz w:val="22"/>
        </w:rPr>
        <w:t>before</w:t>
      </w:r>
      <w:r>
        <w:rPr>
          <w:rFonts w:ascii="Gulim"/>
          <w:spacing w:val="32"/>
          <w:sz w:val="22"/>
        </w:rPr>
        <w:t xml:space="preserve"> </w:t>
      </w:r>
      <w:r>
        <w:rPr>
          <w:rFonts w:ascii="Gulim"/>
          <w:sz w:val="22"/>
        </w:rPr>
        <w:t>using</w:t>
      </w:r>
      <w:r>
        <w:rPr>
          <w:rFonts w:ascii="Gulim"/>
          <w:spacing w:val="33"/>
          <w:sz w:val="22"/>
        </w:rPr>
        <w:t xml:space="preserve"> </w:t>
      </w:r>
      <w:r>
        <w:rPr>
          <w:rFonts w:ascii="Gulim"/>
          <w:sz w:val="22"/>
        </w:rPr>
        <w:t>the</w:t>
      </w:r>
      <w:r>
        <w:rPr>
          <w:rFonts w:ascii="Gulim"/>
          <w:spacing w:val="32"/>
          <w:sz w:val="22"/>
        </w:rPr>
        <w:t xml:space="preserve"> </w:t>
      </w:r>
      <w:r>
        <w:rPr>
          <w:rFonts w:ascii="Gulim"/>
          <w:sz w:val="22"/>
        </w:rPr>
        <w:t>printer.</w:t>
      </w:r>
    </w:p>
    <w:p>
      <w:pPr>
        <w:spacing w:before="5" w:line="240" w:lineRule="auto"/>
        <w:rPr>
          <w:rFonts w:hint="default" w:ascii="Gulim" w:hAnsi="Gulim" w:eastAsia="Gulim" w:cs="Gulim"/>
          <w:sz w:val="14"/>
          <w:szCs w:val="14"/>
        </w:rPr>
      </w:pPr>
    </w:p>
    <w:tbl>
      <w:tblPr>
        <w:tblStyle w:val="7"/>
        <w:tblW w:w="8606" w:type="dxa"/>
        <w:tblInd w:w="15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3"/>
        <w:gridCol w:w="690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7" w:hRule="exact"/>
        </w:trPr>
        <w:tc>
          <w:tcPr>
            <w:tcW w:w="1703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240" w:lineRule="auto"/>
              <w:ind w:right="0"/>
              <w:jc w:val="left"/>
              <w:rPr>
                <w:rFonts w:hint="default" w:ascii="Gulim" w:hAnsi="Gulim" w:eastAsia="Gulim" w:cs="Gulim"/>
                <w:sz w:val="22"/>
                <w:szCs w:val="22"/>
              </w:rPr>
            </w:pPr>
          </w:p>
          <w:p>
            <w:pPr>
              <w:pStyle w:val="12"/>
              <w:spacing w:line="240" w:lineRule="auto"/>
              <w:ind w:right="0"/>
              <w:jc w:val="left"/>
              <w:rPr>
                <w:rFonts w:hint="default" w:ascii="Gulim" w:hAnsi="Gulim" w:eastAsia="Gulim" w:cs="Gulim"/>
                <w:sz w:val="22"/>
                <w:szCs w:val="22"/>
              </w:rPr>
            </w:pPr>
          </w:p>
          <w:p>
            <w:pPr>
              <w:pStyle w:val="12"/>
              <w:spacing w:before="8" w:line="240" w:lineRule="auto"/>
              <w:ind w:right="0"/>
              <w:jc w:val="left"/>
              <w:rPr>
                <w:rFonts w:hint="default" w:ascii="Gulim" w:hAnsi="Gulim" w:eastAsia="Gulim" w:cs="Gulim"/>
                <w:sz w:val="19"/>
                <w:szCs w:val="19"/>
              </w:rPr>
            </w:pPr>
          </w:p>
          <w:p>
            <w:pPr>
              <w:pStyle w:val="12"/>
              <w:spacing w:line="240" w:lineRule="auto"/>
              <w:ind w:left="411" w:right="0"/>
              <w:jc w:val="left"/>
              <w:rPr>
                <w:rFonts w:hint="default" w:ascii="Gulim" w:hAnsi="Gulim" w:eastAsia="Gulim" w:cs="Gulim"/>
                <w:sz w:val="22"/>
                <w:szCs w:val="22"/>
              </w:rPr>
            </w:pPr>
            <w:r>
              <w:rPr>
                <w:rFonts w:ascii="Gulim"/>
                <w:b/>
                <w:sz w:val="22"/>
              </w:rPr>
              <w:t>Filament</w:t>
            </w:r>
          </w:p>
        </w:tc>
        <w:tc>
          <w:tcPr>
            <w:tcW w:w="69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260" w:lineRule="exact"/>
              <w:ind w:left="99" w:right="0"/>
              <w:jc w:val="left"/>
              <w:rPr>
                <w:rFonts w:hint="default" w:ascii="Gulim" w:hAnsi="Gulim" w:eastAsia="Gulim" w:cs="Gulim"/>
                <w:sz w:val="22"/>
                <w:szCs w:val="22"/>
              </w:rPr>
            </w:pPr>
            <w:r>
              <w:rPr>
                <w:rFonts w:ascii="Gulim"/>
                <w:b/>
                <w:sz w:val="22"/>
              </w:rPr>
              <w:t>We  use  genuine  filament</w:t>
            </w:r>
            <w:r>
              <w:rPr>
                <w:rFonts w:ascii="Gulim"/>
                <w:b/>
                <w:spacing w:val="-26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sold.</w:t>
            </w:r>
          </w:p>
          <w:p>
            <w:pPr>
              <w:pStyle w:val="12"/>
              <w:spacing w:before="64" w:line="292" w:lineRule="auto"/>
              <w:ind w:left="99" w:right="94"/>
              <w:jc w:val="left"/>
              <w:rPr>
                <w:rFonts w:hint="default" w:ascii="Gulim" w:hAnsi="Gulim" w:eastAsia="Gulim" w:cs="Gulim"/>
                <w:sz w:val="22"/>
                <w:szCs w:val="22"/>
              </w:rPr>
            </w:pPr>
            <w:r>
              <w:rPr>
                <w:rFonts w:ascii="Gulim"/>
                <w:b/>
                <w:sz w:val="22"/>
              </w:rPr>
              <w:t>*Failure</w:t>
            </w:r>
            <w:r>
              <w:rPr>
                <w:rFonts w:ascii="Gulim"/>
                <w:b/>
                <w:spacing w:val="59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to</w:t>
            </w:r>
            <w:r>
              <w:rPr>
                <w:rFonts w:ascii="Gulim"/>
                <w:b/>
                <w:spacing w:val="60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use</w:t>
            </w:r>
            <w:r>
              <w:rPr>
                <w:rFonts w:ascii="Gulim"/>
                <w:b/>
                <w:spacing w:val="59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non-genuine</w:t>
            </w:r>
            <w:r>
              <w:rPr>
                <w:rFonts w:ascii="Gulim"/>
                <w:b/>
                <w:spacing w:val="61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filament</w:t>
            </w:r>
            <w:r>
              <w:rPr>
                <w:rFonts w:ascii="Gulim"/>
                <w:b/>
                <w:spacing w:val="59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will</w:t>
            </w:r>
            <w:r>
              <w:rPr>
                <w:rFonts w:ascii="Gulim"/>
                <w:b/>
                <w:spacing w:val="58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be</w:t>
            </w:r>
            <w:r>
              <w:rPr>
                <w:rFonts w:ascii="Gulim"/>
                <w:b/>
                <w:spacing w:val="59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excluded</w:t>
            </w:r>
            <w:r>
              <w:rPr>
                <w:rFonts w:ascii="Gulim"/>
                <w:b/>
                <w:spacing w:val="60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from</w:t>
            </w:r>
            <w:r>
              <w:rPr>
                <w:rFonts w:ascii="Gulim"/>
                <w:b/>
                <w:spacing w:val="-70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free</w:t>
            </w:r>
            <w:r>
              <w:rPr>
                <w:rFonts w:ascii="Gulim"/>
                <w:b/>
                <w:spacing w:val="49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AS.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6" w:hRule="exact"/>
        </w:trPr>
        <w:tc>
          <w:tcPr>
            <w:tcW w:w="1703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9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262" w:lineRule="exact"/>
              <w:ind w:left="99" w:right="0"/>
              <w:jc w:val="left"/>
              <w:rPr>
                <w:rFonts w:hint="default" w:ascii="Gulim" w:hAnsi="Gulim" w:eastAsia="Gulim" w:cs="Gulim"/>
                <w:sz w:val="22"/>
                <w:szCs w:val="22"/>
              </w:rPr>
            </w:pPr>
            <w:r>
              <w:rPr>
                <w:rFonts w:ascii="Gulim"/>
                <w:b/>
                <w:sz w:val="22"/>
              </w:rPr>
              <w:t>Opened</w:t>
            </w:r>
            <w:r>
              <w:rPr>
                <w:rFonts w:ascii="Gulim"/>
                <w:b/>
                <w:spacing w:val="47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filament</w:t>
            </w:r>
            <w:r>
              <w:rPr>
                <w:rFonts w:ascii="Gulim"/>
                <w:b/>
                <w:spacing w:val="46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should</w:t>
            </w:r>
            <w:r>
              <w:rPr>
                <w:rFonts w:ascii="Gulim"/>
                <w:b/>
                <w:spacing w:val="44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be</w:t>
            </w:r>
            <w:r>
              <w:rPr>
                <w:rFonts w:ascii="Gulim"/>
                <w:b/>
                <w:spacing w:val="46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used</w:t>
            </w:r>
            <w:r>
              <w:rPr>
                <w:rFonts w:ascii="Gulim"/>
                <w:b/>
                <w:spacing w:val="47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as</w:t>
            </w:r>
            <w:r>
              <w:rPr>
                <w:rFonts w:ascii="Gulim"/>
                <w:b/>
                <w:spacing w:val="45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soon</w:t>
            </w:r>
            <w:r>
              <w:rPr>
                <w:rFonts w:ascii="Gulim"/>
                <w:b/>
                <w:spacing w:val="45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as</w:t>
            </w:r>
            <w:r>
              <w:rPr>
                <w:rFonts w:ascii="Gulim"/>
                <w:b/>
                <w:spacing w:val="45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possible.</w:t>
            </w:r>
          </w:p>
          <w:p>
            <w:pPr>
              <w:pStyle w:val="12"/>
              <w:spacing w:before="62" w:line="292" w:lineRule="auto"/>
              <w:ind w:left="99" w:right="99"/>
              <w:jc w:val="left"/>
              <w:rPr>
                <w:rFonts w:hint="default" w:ascii="Gulim" w:hAnsi="Gulim" w:eastAsia="Gulim" w:cs="Gulim"/>
                <w:sz w:val="22"/>
                <w:szCs w:val="22"/>
              </w:rPr>
            </w:pPr>
            <w:r>
              <w:rPr>
                <w:rFonts w:ascii="Gulim"/>
                <w:b/>
                <w:sz w:val="22"/>
              </w:rPr>
              <w:t xml:space="preserve">Keep the filament firmly fixed  on  the  spool  so  that  it </w:t>
            </w:r>
            <w:r>
              <w:rPr>
                <w:rFonts w:ascii="Gulim"/>
                <w:b/>
                <w:spacing w:val="27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will</w:t>
            </w:r>
            <w:r>
              <w:rPr>
                <w:rFonts w:ascii="Gulim"/>
                <w:b/>
                <w:w w:val="101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not  loosen  when  unavoidably</w:t>
            </w:r>
            <w:r>
              <w:rPr>
                <w:rFonts w:ascii="Gulim"/>
                <w:b/>
                <w:spacing w:val="-16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stored.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0" w:hRule="exact"/>
        </w:trPr>
        <w:tc>
          <w:tcPr>
            <w:tcW w:w="1703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240" w:lineRule="auto"/>
              <w:ind w:right="0"/>
              <w:jc w:val="left"/>
              <w:rPr>
                <w:rFonts w:hint="default" w:ascii="Gulim" w:hAnsi="Gulim" w:eastAsia="Gulim" w:cs="Gulim"/>
                <w:sz w:val="22"/>
                <w:szCs w:val="22"/>
              </w:rPr>
            </w:pPr>
          </w:p>
          <w:p>
            <w:pPr>
              <w:pStyle w:val="12"/>
              <w:spacing w:before="161" w:line="292" w:lineRule="auto"/>
              <w:ind w:left="327" w:right="326" w:firstLine="83"/>
              <w:jc w:val="both"/>
              <w:rPr>
                <w:rFonts w:hint="default" w:ascii="Gulim" w:hAnsi="Gulim" w:eastAsia="Gulim" w:cs="Gulim"/>
                <w:sz w:val="22"/>
                <w:szCs w:val="22"/>
              </w:rPr>
            </w:pPr>
            <w:r>
              <w:rPr>
                <w:rFonts w:ascii="Gulim"/>
                <w:b/>
                <w:sz w:val="22"/>
              </w:rPr>
              <w:t>Filament</w:t>
            </w:r>
            <w:r>
              <w:rPr>
                <w:rFonts w:ascii="Gulim"/>
                <w:b/>
                <w:w w:val="101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Change</w:t>
            </w:r>
            <w:r>
              <w:rPr>
                <w:rFonts w:ascii="Gulim"/>
                <w:b/>
                <w:spacing w:val="-60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Loading</w:t>
            </w:r>
            <w:r>
              <w:rPr>
                <w:rFonts w:ascii="Gulim"/>
                <w:b/>
                <w:spacing w:val="-60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Unloading</w:t>
            </w:r>
          </w:p>
        </w:tc>
        <w:tc>
          <w:tcPr>
            <w:tcW w:w="69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44" w:line="240" w:lineRule="auto"/>
              <w:ind w:left="99" w:right="0"/>
              <w:jc w:val="left"/>
              <w:rPr>
                <w:rFonts w:hint="default" w:ascii="Gulim" w:hAnsi="Gulim" w:eastAsia="Gulim" w:cs="Gulim"/>
                <w:sz w:val="22"/>
                <w:szCs w:val="22"/>
              </w:rPr>
            </w:pPr>
            <w:r>
              <w:rPr>
                <w:rFonts w:ascii="Gulim"/>
                <w:b/>
                <w:sz w:val="22"/>
              </w:rPr>
              <w:t>Note  the  extruder  temperature</w:t>
            </w:r>
            <w:r>
              <w:rPr>
                <w:rFonts w:ascii="Gulim"/>
                <w:b/>
                <w:spacing w:val="-19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setting.</w:t>
            </w:r>
          </w:p>
          <w:p>
            <w:pPr>
              <w:pStyle w:val="12"/>
              <w:spacing w:before="64" w:line="292" w:lineRule="auto"/>
              <w:ind w:left="99" w:right="99"/>
              <w:jc w:val="left"/>
              <w:rPr>
                <w:rFonts w:hint="default" w:ascii="Gulim" w:hAnsi="Gulim" w:eastAsia="Gulim" w:cs="Gulim"/>
                <w:sz w:val="22"/>
                <w:szCs w:val="22"/>
              </w:rPr>
            </w:pPr>
            <w:r>
              <w:rPr>
                <w:rFonts w:ascii="Gulim"/>
                <w:b/>
                <w:sz w:val="22"/>
              </w:rPr>
              <w:t xml:space="preserve">*If the temperature setting is wrong,  extruder  trouble </w:t>
            </w:r>
            <w:r>
              <w:rPr>
                <w:rFonts w:ascii="Gulim"/>
                <w:b/>
                <w:spacing w:val="17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will</w:t>
            </w:r>
            <w:r>
              <w:rPr>
                <w:rFonts w:ascii="Gulim"/>
                <w:b/>
                <w:w w:val="101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 xml:space="preserve">occur  due to nozzle clogging, filament   </w:t>
            </w:r>
            <w:r>
              <w:rPr>
                <w:rFonts w:ascii="Gulim"/>
                <w:b/>
                <w:spacing w:val="3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shattering.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8" w:hRule="exact"/>
        </w:trPr>
        <w:tc>
          <w:tcPr>
            <w:tcW w:w="1703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9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10" w:line="240" w:lineRule="auto"/>
              <w:ind w:right="0"/>
              <w:jc w:val="left"/>
              <w:rPr>
                <w:rFonts w:hint="default" w:ascii="Gulim" w:hAnsi="Gulim" w:eastAsia="Gulim" w:cs="Gulim"/>
                <w:sz w:val="16"/>
                <w:szCs w:val="16"/>
              </w:rPr>
            </w:pPr>
          </w:p>
          <w:p>
            <w:pPr>
              <w:pStyle w:val="12"/>
              <w:spacing w:line="292" w:lineRule="auto"/>
              <w:ind w:left="99" w:right="98"/>
              <w:jc w:val="left"/>
              <w:rPr>
                <w:rFonts w:hint="default" w:ascii="Gulim" w:hAnsi="Gulim" w:eastAsia="Gulim" w:cs="Gulim"/>
                <w:sz w:val="22"/>
                <w:szCs w:val="22"/>
              </w:rPr>
            </w:pPr>
            <w:r>
              <w:rPr>
                <w:rFonts w:ascii="Gulim"/>
                <w:b/>
                <w:sz w:val="22"/>
              </w:rPr>
              <w:t>Set</w:t>
            </w:r>
            <w:r>
              <w:rPr>
                <w:rFonts w:ascii="Gulim"/>
                <w:b/>
                <w:spacing w:val="12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temperature</w:t>
            </w:r>
            <w:r>
              <w:rPr>
                <w:rFonts w:ascii="Gulim"/>
                <w:b/>
                <w:spacing w:val="12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when</w:t>
            </w:r>
            <w:r>
              <w:rPr>
                <w:rFonts w:ascii="Gulim"/>
                <w:b/>
                <w:spacing w:val="11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replacing</w:t>
            </w:r>
            <w:r>
              <w:rPr>
                <w:rFonts w:ascii="Gulim"/>
                <w:b/>
                <w:spacing w:val="10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new</w:t>
            </w:r>
            <w:r>
              <w:rPr>
                <w:rFonts w:ascii="Gulim"/>
                <w:b/>
                <w:spacing w:val="9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filament</w:t>
            </w:r>
            <w:r>
              <w:rPr>
                <w:rFonts w:ascii="Gulim"/>
                <w:b/>
                <w:spacing w:val="10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Caution</w:t>
            </w:r>
            <w:r>
              <w:rPr>
                <w:rFonts w:ascii="Gulim"/>
                <w:b/>
                <w:spacing w:val="11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and</w:t>
            </w:r>
            <w:r>
              <w:rPr>
                <w:rFonts w:ascii="Gulim"/>
                <w:b/>
                <w:spacing w:val="-70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 xml:space="preserve">sufficiently  remove  old filament inside </w:t>
            </w:r>
            <w:r>
              <w:rPr>
                <w:rFonts w:ascii="Gulim"/>
                <w:b/>
                <w:spacing w:val="32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nozzle.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exact"/>
        </w:trPr>
        <w:tc>
          <w:tcPr>
            <w:tcW w:w="1703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240" w:lineRule="auto"/>
              <w:ind w:right="0"/>
              <w:jc w:val="left"/>
              <w:rPr>
                <w:rFonts w:hint="default" w:ascii="Gulim" w:hAnsi="Gulim" w:eastAsia="Gulim" w:cs="Gulim"/>
                <w:sz w:val="22"/>
                <w:szCs w:val="22"/>
              </w:rPr>
            </w:pPr>
          </w:p>
          <w:p>
            <w:pPr>
              <w:pStyle w:val="12"/>
              <w:spacing w:before="144" w:line="292" w:lineRule="auto"/>
              <w:ind w:left="430" w:right="429"/>
              <w:jc w:val="center"/>
              <w:rPr>
                <w:rFonts w:hint="default" w:ascii="Gulim" w:hAnsi="Gulim" w:eastAsia="Gulim" w:cs="Gulim"/>
                <w:sz w:val="22"/>
                <w:szCs w:val="22"/>
              </w:rPr>
            </w:pPr>
            <w:r>
              <w:rPr>
                <w:rFonts w:ascii="Gulim"/>
                <w:b/>
                <w:spacing w:val="-1"/>
                <w:sz w:val="22"/>
              </w:rPr>
              <w:t>extruder</w:t>
            </w:r>
            <w:r>
              <w:rPr>
                <w:rFonts w:ascii="Gulim"/>
                <w:b/>
                <w:spacing w:val="-59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(nozzle)</w:t>
            </w:r>
          </w:p>
          <w:p>
            <w:pPr>
              <w:pStyle w:val="12"/>
              <w:spacing w:before="16" w:line="292" w:lineRule="auto"/>
              <w:ind w:left="202" w:right="200" w:hanging="3"/>
              <w:jc w:val="center"/>
              <w:rPr>
                <w:rFonts w:hint="default" w:ascii="Gulim" w:hAnsi="Gulim" w:eastAsia="Gulim" w:cs="Gulim"/>
                <w:sz w:val="22"/>
                <w:szCs w:val="22"/>
              </w:rPr>
            </w:pPr>
            <w:r>
              <w:rPr>
                <w:rFonts w:ascii="Gulim"/>
                <w:b/>
                <w:sz w:val="22"/>
              </w:rPr>
              <w:t>Of</w:t>
            </w:r>
            <w:r>
              <w:rPr>
                <w:rFonts w:ascii="Gulim"/>
                <w:b/>
                <w:spacing w:val="39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the</w:t>
            </w:r>
            <w:r>
              <w:rPr>
                <w:rFonts w:ascii="Gulim"/>
                <w:b/>
                <w:w w:val="102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heating</w:t>
            </w:r>
            <w:r>
              <w:rPr>
                <w:rFonts w:ascii="Gulim"/>
                <w:b/>
                <w:spacing w:val="50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bed</w:t>
            </w:r>
            <w:r>
              <w:rPr>
                <w:rFonts w:ascii="Gulim"/>
                <w:b/>
                <w:w w:val="102"/>
                <w:sz w:val="22"/>
              </w:rPr>
              <w:t xml:space="preserve"> </w:t>
            </w:r>
            <w:r>
              <w:rPr>
                <w:rFonts w:ascii="Gulim"/>
                <w:b/>
                <w:spacing w:val="-1"/>
                <w:sz w:val="22"/>
              </w:rPr>
              <w:t>Temperature</w:t>
            </w:r>
            <w:r>
              <w:rPr>
                <w:rFonts w:ascii="Gulim"/>
                <w:b/>
                <w:spacing w:val="-56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condition</w:t>
            </w:r>
          </w:p>
        </w:tc>
        <w:tc>
          <w:tcPr>
            <w:tcW w:w="69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56" w:line="292" w:lineRule="auto"/>
              <w:ind w:left="99" w:right="97"/>
              <w:jc w:val="left"/>
              <w:rPr>
                <w:rFonts w:hint="default" w:ascii="Gulim" w:hAnsi="Gulim" w:eastAsia="Gulim" w:cs="Gulim"/>
                <w:sz w:val="22"/>
                <w:szCs w:val="22"/>
              </w:rPr>
            </w:pPr>
            <w:r>
              <w:rPr>
                <w:rFonts w:ascii="Gulim"/>
                <w:b/>
                <w:sz w:val="22"/>
              </w:rPr>
              <w:t>Extruder</w:t>
            </w:r>
            <w:r>
              <w:rPr>
                <w:rFonts w:ascii="Gulim"/>
                <w:b/>
                <w:spacing w:val="2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(Nozzle) /</w:t>
            </w:r>
            <w:r>
              <w:rPr>
                <w:rFonts w:ascii="Gulim"/>
                <w:b/>
                <w:spacing w:val="1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heating bed heated to the</w:t>
            </w:r>
            <w:r>
              <w:rPr>
                <w:rFonts w:ascii="Gulim"/>
                <w:b/>
                <w:spacing w:val="1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temperature</w:t>
            </w:r>
            <w:r>
              <w:rPr>
                <w:rFonts w:ascii="Gulim"/>
                <w:b/>
                <w:spacing w:val="-70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suitable  for the  filament  to be</w:t>
            </w:r>
            <w:r>
              <w:rPr>
                <w:rFonts w:ascii="Gulim"/>
                <w:b/>
                <w:spacing w:val="50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used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1" w:hRule="exact"/>
        </w:trPr>
        <w:tc>
          <w:tcPr>
            <w:tcW w:w="1703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/>
        </w:tc>
        <w:tc>
          <w:tcPr>
            <w:tcW w:w="69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241" w:lineRule="exact"/>
              <w:ind w:left="99" w:right="0"/>
              <w:jc w:val="both"/>
              <w:rPr>
                <w:rFonts w:hint="default" w:ascii="Gulim" w:hAnsi="Gulim" w:eastAsia="Gulim" w:cs="Gulim"/>
                <w:sz w:val="22"/>
                <w:szCs w:val="22"/>
              </w:rPr>
            </w:pPr>
            <w:r>
              <w:rPr>
                <w:rFonts w:ascii="Gulim"/>
                <w:b/>
                <w:sz w:val="22"/>
              </w:rPr>
              <w:t>If  the  temperature  of  the  filament  is  not  within  the</w:t>
            </w:r>
            <w:r>
              <w:rPr>
                <w:rFonts w:ascii="Gulim"/>
                <w:b/>
                <w:spacing w:val="65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proper</w:t>
            </w:r>
          </w:p>
          <w:p>
            <w:pPr>
              <w:pStyle w:val="12"/>
              <w:spacing w:before="64" w:line="292" w:lineRule="auto"/>
              <w:ind w:left="99" w:right="98"/>
              <w:jc w:val="both"/>
              <w:rPr>
                <w:rFonts w:hint="default" w:ascii="Gulim" w:hAnsi="Gulim" w:eastAsia="Gulim" w:cs="Gulim"/>
                <w:sz w:val="22"/>
                <w:szCs w:val="22"/>
              </w:rPr>
            </w:pPr>
            <w:r>
              <w:rPr>
                <w:rFonts w:ascii="Gulim"/>
                <w:b/>
                <w:sz w:val="22"/>
              </w:rPr>
              <w:t>temperature range, poor quality of print such as</w:t>
            </w:r>
            <w:r>
              <w:rPr>
                <w:rFonts w:ascii="Gulim"/>
                <w:b/>
                <w:spacing w:val="11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filament</w:t>
            </w:r>
            <w:r>
              <w:rPr>
                <w:rFonts w:ascii="Gulim"/>
                <w:b/>
                <w:w w:val="101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carbonization,</w:t>
            </w:r>
            <w:r>
              <w:rPr>
                <w:rFonts w:ascii="Gulim"/>
                <w:b/>
                <w:spacing w:val="41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poor</w:t>
            </w:r>
            <w:r>
              <w:rPr>
                <w:rFonts w:ascii="Gulim"/>
                <w:b/>
                <w:spacing w:val="41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discharge,</w:t>
            </w:r>
            <w:r>
              <w:rPr>
                <w:rFonts w:ascii="Gulim"/>
                <w:b/>
                <w:spacing w:val="41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cracking,</w:t>
            </w:r>
            <w:r>
              <w:rPr>
                <w:rFonts w:ascii="Gulim"/>
                <w:b/>
                <w:spacing w:val="41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flooding,</w:t>
            </w:r>
            <w:r>
              <w:rPr>
                <w:rFonts w:ascii="Gulim"/>
                <w:b/>
                <w:spacing w:val="38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and</w:t>
            </w:r>
            <w:r>
              <w:rPr>
                <w:rFonts w:ascii="Gulim"/>
                <w:b/>
                <w:spacing w:val="-70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equipment  failure  may</w:t>
            </w:r>
            <w:r>
              <w:rPr>
                <w:rFonts w:ascii="Gulim"/>
                <w:b/>
                <w:spacing w:val="7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occur.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exact"/>
        </w:trPr>
        <w:tc>
          <w:tcPr>
            <w:tcW w:w="1703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69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53" w:line="292" w:lineRule="auto"/>
              <w:ind w:left="99" w:right="98"/>
              <w:jc w:val="left"/>
              <w:rPr>
                <w:rFonts w:hint="default" w:ascii="Gulim" w:hAnsi="Gulim" w:eastAsia="Gulim" w:cs="Gulim"/>
                <w:sz w:val="22"/>
                <w:szCs w:val="22"/>
              </w:rPr>
            </w:pPr>
            <w:r>
              <w:rPr>
                <w:rFonts w:ascii="Gulim"/>
                <w:b/>
                <w:sz w:val="22"/>
              </w:rPr>
              <w:t xml:space="preserve">After the print is  completed,  the sculpture is  removed </w:t>
            </w:r>
            <w:r>
              <w:rPr>
                <w:rFonts w:ascii="Gulim"/>
                <w:b/>
                <w:spacing w:val="20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after</w:t>
            </w:r>
            <w:r>
              <w:rPr>
                <w:rFonts w:ascii="Gulim"/>
                <w:b/>
                <w:w w:val="102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 xml:space="preserve">the heating bed has cooled   </w:t>
            </w:r>
            <w:r>
              <w:rPr>
                <w:rFonts w:ascii="Gulim"/>
                <w:b/>
                <w:spacing w:val="20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sufficiently.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9" w:hRule="exact"/>
        </w:trPr>
        <w:tc>
          <w:tcPr>
            <w:tcW w:w="1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7" w:line="240" w:lineRule="auto"/>
              <w:ind w:right="0"/>
              <w:jc w:val="left"/>
              <w:rPr>
                <w:rFonts w:hint="default" w:ascii="Gulim" w:hAnsi="Gulim" w:eastAsia="Gulim" w:cs="Gulim"/>
                <w:sz w:val="23"/>
                <w:szCs w:val="23"/>
              </w:rPr>
            </w:pPr>
          </w:p>
          <w:p>
            <w:pPr>
              <w:pStyle w:val="12"/>
              <w:spacing w:line="292" w:lineRule="auto"/>
              <w:ind w:left="519" w:right="181" w:hanging="336"/>
              <w:jc w:val="left"/>
              <w:rPr>
                <w:rFonts w:hint="default" w:ascii="Gulim" w:hAnsi="Gulim" w:eastAsia="Gulim" w:cs="Gulim"/>
                <w:sz w:val="22"/>
                <w:szCs w:val="22"/>
              </w:rPr>
            </w:pPr>
            <w:r>
              <w:rPr>
                <w:rFonts w:ascii="Gulim"/>
                <w:b/>
                <w:sz w:val="22"/>
              </w:rPr>
              <w:t>Cleaning</w:t>
            </w:r>
            <w:r>
              <w:rPr>
                <w:rFonts w:ascii="Gulim"/>
                <w:b/>
                <w:spacing w:val="53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the</w:t>
            </w:r>
            <w:r>
              <w:rPr>
                <w:rFonts w:ascii="Gulim"/>
                <w:b/>
                <w:w w:val="102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nozzle</w:t>
            </w:r>
          </w:p>
        </w:tc>
        <w:tc>
          <w:tcPr>
            <w:tcW w:w="69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243" w:lineRule="exact"/>
              <w:ind w:left="99" w:right="0"/>
              <w:jc w:val="left"/>
              <w:rPr>
                <w:rFonts w:hint="default" w:ascii="Gulim" w:hAnsi="Gulim" w:eastAsia="Gulim" w:cs="Gulim"/>
                <w:sz w:val="22"/>
                <w:szCs w:val="22"/>
              </w:rPr>
            </w:pPr>
            <w:r>
              <w:rPr>
                <w:rFonts w:ascii="Gulim"/>
                <w:b/>
                <w:sz w:val="22"/>
              </w:rPr>
              <w:t xml:space="preserve">Regular  discharge  status  check,  cleaning  and </w:t>
            </w:r>
            <w:r>
              <w:rPr>
                <w:rFonts w:ascii="Gulim"/>
                <w:b/>
                <w:spacing w:val="11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management</w:t>
            </w:r>
          </w:p>
          <w:p>
            <w:pPr>
              <w:pStyle w:val="12"/>
              <w:spacing w:before="64" w:line="240" w:lineRule="auto"/>
              <w:ind w:left="99" w:right="0"/>
              <w:jc w:val="left"/>
              <w:rPr>
                <w:rFonts w:hint="default" w:ascii="Gulim" w:hAnsi="Gulim" w:eastAsia="Gulim" w:cs="Gulim"/>
                <w:sz w:val="22"/>
                <w:szCs w:val="22"/>
              </w:rPr>
            </w:pPr>
            <w:r>
              <w:rPr>
                <w:rFonts w:ascii="Gulim"/>
                <w:b/>
                <w:sz w:val="22"/>
              </w:rPr>
              <w:t>need.</w:t>
            </w:r>
          </w:p>
          <w:p>
            <w:pPr>
              <w:pStyle w:val="12"/>
              <w:spacing w:before="62" w:line="292" w:lineRule="auto"/>
              <w:ind w:left="99" w:right="98"/>
              <w:jc w:val="left"/>
              <w:rPr>
                <w:rFonts w:hint="default" w:ascii="Gulim" w:hAnsi="Gulim" w:eastAsia="Gulim" w:cs="Gulim"/>
                <w:sz w:val="22"/>
                <w:szCs w:val="22"/>
              </w:rPr>
            </w:pPr>
            <w:r>
              <w:rPr>
                <w:rFonts w:ascii="Gulim"/>
                <w:b/>
                <w:sz w:val="22"/>
              </w:rPr>
              <w:t xml:space="preserve">* Replacement of wear nozzle due to normal  use  is </w:t>
            </w:r>
            <w:r>
              <w:rPr>
                <w:rFonts w:ascii="Gulim"/>
                <w:b/>
                <w:spacing w:val="8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not</w:t>
            </w:r>
            <w:r>
              <w:rPr>
                <w:rFonts w:ascii="Gulim"/>
                <w:b/>
                <w:w w:val="101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eligible  for  free</w:t>
            </w:r>
            <w:r>
              <w:rPr>
                <w:rFonts w:ascii="Gulim"/>
                <w:b/>
                <w:spacing w:val="-7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AS.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9" w:hRule="exact"/>
        </w:trPr>
        <w:tc>
          <w:tcPr>
            <w:tcW w:w="1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149" w:line="292" w:lineRule="auto"/>
              <w:ind w:left="423" w:right="422" w:firstLine="148"/>
              <w:jc w:val="left"/>
              <w:rPr>
                <w:rFonts w:hint="default" w:ascii="Gulim" w:hAnsi="Gulim" w:eastAsia="Gulim" w:cs="Gulim"/>
                <w:sz w:val="22"/>
                <w:szCs w:val="22"/>
              </w:rPr>
            </w:pPr>
            <w:r>
              <w:rPr>
                <w:rFonts w:ascii="Gulim"/>
                <w:b/>
                <w:sz w:val="22"/>
              </w:rPr>
              <w:t>Fixed</w:t>
            </w:r>
            <w:r>
              <w:rPr>
                <w:rFonts w:ascii="Gulim"/>
                <w:b/>
                <w:w w:val="102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Extruder</w:t>
            </w:r>
          </w:p>
        </w:tc>
        <w:tc>
          <w:tcPr>
            <w:tcW w:w="69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13" w:line="240" w:lineRule="auto"/>
              <w:ind w:right="0"/>
              <w:jc w:val="left"/>
              <w:rPr>
                <w:rFonts w:hint="default" w:ascii="Gulim" w:hAnsi="Gulim" w:eastAsia="Gulim" w:cs="Gulim"/>
                <w:sz w:val="24"/>
                <w:szCs w:val="24"/>
              </w:rPr>
            </w:pPr>
          </w:p>
          <w:p>
            <w:pPr>
              <w:pStyle w:val="12"/>
              <w:spacing w:line="240" w:lineRule="auto"/>
              <w:ind w:left="99" w:right="0"/>
              <w:jc w:val="left"/>
              <w:rPr>
                <w:rFonts w:hint="default" w:ascii="Gulim" w:hAnsi="Gulim" w:eastAsia="Gulim" w:cs="Gulim"/>
                <w:sz w:val="22"/>
                <w:szCs w:val="22"/>
              </w:rPr>
            </w:pPr>
            <w:r>
              <w:rPr>
                <w:rFonts w:ascii="Gulim"/>
                <w:b/>
                <w:spacing w:val="-6"/>
                <w:sz w:val="22"/>
              </w:rPr>
              <w:t xml:space="preserve">Regular fixation, extruder cleaning </w:t>
            </w:r>
            <w:r>
              <w:rPr>
                <w:rFonts w:ascii="Gulim"/>
                <w:b/>
                <w:spacing w:val="-5"/>
                <w:sz w:val="22"/>
              </w:rPr>
              <w:t xml:space="preserve">and </w:t>
            </w:r>
            <w:r>
              <w:rPr>
                <w:rFonts w:ascii="Gulim"/>
                <w:b/>
                <w:spacing w:val="-6"/>
                <w:sz w:val="22"/>
              </w:rPr>
              <w:t xml:space="preserve">other management   </w:t>
            </w:r>
            <w:r>
              <w:rPr>
                <w:rFonts w:ascii="Gulim"/>
                <w:b/>
                <w:spacing w:val="50"/>
                <w:sz w:val="22"/>
              </w:rPr>
              <w:t xml:space="preserve"> </w:t>
            </w:r>
            <w:r>
              <w:rPr>
                <w:rFonts w:ascii="Gulim"/>
                <w:b/>
                <w:spacing w:val="-5"/>
                <w:sz w:val="22"/>
              </w:rPr>
              <w:t>needs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1" w:hRule="exact"/>
        </w:trPr>
        <w:tc>
          <w:tcPr>
            <w:tcW w:w="1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4" w:line="240" w:lineRule="auto"/>
              <w:ind w:right="0"/>
              <w:jc w:val="left"/>
              <w:rPr>
                <w:rFonts w:hint="default" w:ascii="Gulim" w:hAnsi="Gulim" w:eastAsia="Gulim" w:cs="Gulim"/>
                <w:sz w:val="23"/>
                <w:szCs w:val="23"/>
              </w:rPr>
            </w:pPr>
          </w:p>
          <w:p>
            <w:pPr>
              <w:pStyle w:val="12"/>
              <w:spacing w:line="292" w:lineRule="auto"/>
              <w:ind w:left="217" w:right="218" w:firstLine="21"/>
              <w:jc w:val="left"/>
              <w:rPr>
                <w:rFonts w:hint="default" w:ascii="Gulim" w:hAnsi="Gulim" w:eastAsia="Gulim" w:cs="Gulim"/>
                <w:sz w:val="22"/>
                <w:szCs w:val="22"/>
              </w:rPr>
            </w:pPr>
            <w:r>
              <w:rPr>
                <w:rFonts w:ascii="Gulim"/>
                <w:b/>
                <w:sz w:val="22"/>
              </w:rPr>
              <w:t>Cleaning</w:t>
            </w:r>
            <w:r>
              <w:rPr>
                <w:rFonts w:ascii="Gulim"/>
                <w:b/>
                <w:spacing w:val="49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of</w:t>
            </w:r>
            <w:r>
              <w:rPr>
                <w:rFonts w:ascii="Gulim"/>
                <w:b/>
                <w:w w:val="101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heating</w:t>
            </w:r>
            <w:r>
              <w:rPr>
                <w:rFonts w:ascii="Gulim"/>
                <w:b/>
                <w:spacing w:val="53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bed</w:t>
            </w:r>
          </w:p>
        </w:tc>
        <w:tc>
          <w:tcPr>
            <w:tcW w:w="69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tabs>
                <w:tab w:val="left" w:pos="1027"/>
                <w:tab w:val="left" w:pos="2099"/>
                <w:tab w:val="left" w:pos="3131"/>
                <w:tab w:val="left" w:pos="4222"/>
                <w:tab w:val="left" w:pos="5189"/>
              </w:tabs>
              <w:spacing w:line="241" w:lineRule="exact"/>
              <w:ind w:left="99" w:right="0"/>
              <w:jc w:val="left"/>
              <w:rPr>
                <w:rFonts w:hint="default" w:ascii="Gulim" w:hAnsi="Gulim" w:eastAsia="Gulim" w:cs="Gulim"/>
                <w:sz w:val="22"/>
                <w:szCs w:val="22"/>
              </w:rPr>
            </w:pPr>
            <w:r>
              <w:rPr>
                <w:rFonts w:ascii="Gulim"/>
                <w:b/>
                <w:spacing w:val="-1"/>
                <w:sz w:val="22"/>
              </w:rPr>
              <w:t>Typical</w:t>
            </w:r>
            <w:r>
              <w:rPr>
                <w:rFonts w:ascii="Gulim"/>
                <w:b/>
                <w:spacing w:val="-1"/>
                <w:sz w:val="22"/>
              </w:rPr>
              <w:tab/>
            </w:r>
            <w:r>
              <w:rPr>
                <w:rFonts w:ascii="Gulim"/>
                <w:b/>
                <w:spacing w:val="-1"/>
                <w:sz w:val="22"/>
              </w:rPr>
              <w:t>cleaning</w:t>
            </w:r>
            <w:r>
              <w:rPr>
                <w:rFonts w:ascii="Gulim"/>
                <w:b/>
                <w:spacing w:val="-1"/>
                <w:sz w:val="22"/>
              </w:rPr>
              <w:tab/>
            </w:r>
            <w:r>
              <w:rPr>
                <w:rFonts w:ascii="Gulim"/>
                <w:b/>
                <w:spacing w:val="-1"/>
                <w:sz w:val="22"/>
              </w:rPr>
              <w:t>involves</w:t>
            </w:r>
            <w:r>
              <w:rPr>
                <w:rFonts w:ascii="Gulim"/>
                <w:b/>
                <w:spacing w:val="-1"/>
                <w:sz w:val="22"/>
              </w:rPr>
              <w:tab/>
            </w:r>
            <w:r>
              <w:rPr>
                <w:rFonts w:ascii="Gulim"/>
                <w:b/>
                <w:spacing w:val="-1"/>
                <w:sz w:val="22"/>
              </w:rPr>
              <w:t>scraping</w:t>
            </w:r>
            <w:r>
              <w:rPr>
                <w:rFonts w:ascii="Gulim"/>
                <w:b/>
                <w:spacing w:val="-1"/>
                <w:sz w:val="22"/>
              </w:rPr>
              <w:tab/>
            </w:r>
            <w:r>
              <w:rPr>
                <w:rFonts w:ascii="Gulim"/>
                <w:b/>
                <w:spacing w:val="-1"/>
                <w:sz w:val="22"/>
              </w:rPr>
              <w:t>surface</w:t>
            </w:r>
            <w:r>
              <w:rPr>
                <w:rFonts w:ascii="Gulim"/>
                <w:b/>
                <w:spacing w:val="-1"/>
                <w:sz w:val="22"/>
              </w:rPr>
              <w:tab/>
            </w:r>
            <w:r>
              <w:rPr>
                <w:rFonts w:ascii="Gulim"/>
                <w:b/>
                <w:spacing w:val="-1"/>
                <w:sz w:val="22"/>
              </w:rPr>
              <w:t>contaminants</w:t>
            </w:r>
          </w:p>
          <w:p>
            <w:pPr>
              <w:pStyle w:val="12"/>
              <w:spacing w:before="64" w:line="240" w:lineRule="auto"/>
              <w:ind w:left="99" w:right="0"/>
              <w:jc w:val="left"/>
              <w:rPr>
                <w:rFonts w:hint="default" w:ascii="Gulim" w:hAnsi="Gulim" w:eastAsia="Gulim" w:cs="Gulim"/>
                <w:sz w:val="22"/>
                <w:szCs w:val="22"/>
              </w:rPr>
            </w:pPr>
            <w:r>
              <w:rPr>
                <w:rFonts w:ascii="Gulim"/>
                <w:b/>
                <w:sz w:val="22"/>
              </w:rPr>
              <w:t>with  a dry  cotton</w:t>
            </w:r>
            <w:r>
              <w:rPr>
                <w:rFonts w:ascii="Gulim"/>
                <w:b/>
                <w:spacing w:val="33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cloth.</w:t>
            </w:r>
          </w:p>
          <w:p>
            <w:pPr>
              <w:pStyle w:val="12"/>
              <w:spacing w:before="64" w:line="292" w:lineRule="auto"/>
              <w:ind w:left="99" w:right="97"/>
              <w:jc w:val="left"/>
              <w:rPr>
                <w:rFonts w:hint="default" w:ascii="Gulim" w:hAnsi="Gulim" w:eastAsia="Gulim" w:cs="Gulim"/>
                <w:sz w:val="22"/>
                <w:szCs w:val="22"/>
              </w:rPr>
            </w:pPr>
            <w:r>
              <w:rPr>
                <w:rFonts w:ascii="Gulim"/>
                <w:b/>
                <w:sz w:val="22"/>
              </w:rPr>
              <w:t xml:space="preserve">* Replacement of heating bed with coating damaged </w:t>
            </w:r>
            <w:r>
              <w:rPr>
                <w:rFonts w:ascii="Gulim"/>
                <w:b/>
                <w:spacing w:val="60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by</w:t>
            </w:r>
            <w:r>
              <w:rPr>
                <w:rFonts w:ascii="Gulim"/>
                <w:b/>
                <w:w w:val="102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normal use is not eligible for free AS.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3" w:hRule="exact"/>
        </w:trPr>
        <w:tc>
          <w:tcPr>
            <w:tcW w:w="17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147" w:line="292" w:lineRule="auto"/>
              <w:ind w:left="428" w:right="159" w:hanging="269"/>
              <w:jc w:val="left"/>
              <w:rPr>
                <w:rFonts w:hint="default" w:ascii="Gulim" w:hAnsi="Gulim" w:eastAsia="Gulim" w:cs="Gulim"/>
                <w:sz w:val="22"/>
                <w:szCs w:val="22"/>
              </w:rPr>
            </w:pPr>
            <w:r>
              <w:rPr>
                <w:rFonts w:ascii="Gulim"/>
                <w:b/>
                <w:sz w:val="22"/>
              </w:rPr>
              <w:t>Preparing</w:t>
            </w:r>
            <w:r>
              <w:rPr>
                <w:rFonts w:ascii="Gulim"/>
                <w:b/>
                <w:spacing w:val="53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AS</w:t>
            </w:r>
            <w:r>
              <w:rPr>
                <w:rFonts w:ascii="Gulim"/>
                <w:b/>
                <w:spacing w:val="-70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Request</w:t>
            </w:r>
          </w:p>
        </w:tc>
        <w:tc>
          <w:tcPr>
            <w:tcW w:w="69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147" w:line="292" w:lineRule="auto"/>
              <w:ind w:left="99" w:right="96"/>
              <w:jc w:val="left"/>
              <w:rPr>
                <w:rFonts w:hint="default" w:ascii="Gulim" w:hAnsi="Gulim" w:eastAsia="Gulim" w:cs="Gulim"/>
                <w:sz w:val="22"/>
                <w:szCs w:val="22"/>
              </w:rPr>
            </w:pPr>
            <w:r>
              <w:rPr>
                <w:rFonts w:ascii="Gulim"/>
                <w:b/>
                <w:sz w:val="22"/>
              </w:rPr>
              <w:t>Record</w:t>
            </w:r>
            <w:r>
              <w:rPr>
                <w:rFonts w:ascii="Gulim"/>
                <w:b/>
                <w:spacing w:val="50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files</w:t>
            </w:r>
            <w:r>
              <w:rPr>
                <w:rFonts w:ascii="Gulim"/>
                <w:b/>
                <w:spacing w:val="54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and</w:t>
            </w:r>
            <w:r>
              <w:rPr>
                <w:rFonts w:ascii="Gulim"/>
                <w:b/>
                <w:spacing w:val="50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situations,</w:t>
            </w:r>
            <w:r>
              <w:rPr>
                <w:rFonts w:ascii="Gulim"/>
                <w:b/>
                <w:spacing w:val="50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printer</w:t>
            </w:r>
            <w:r>
              <w:rPr>
                <w:rFonts w:ascii="Gulim"/>
                <w:b/>
                <w:spacing w:val="50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inside,</w:t>
            </w:r>
            <w:r>
              <w:rPr>
                <w:rFonts w:ascii="Gulim"/>
                <w:b/>
                <w:spacing w:val="50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LCD</w:t>
            </w:r>
            <w:r>
              <w:rPr>
                <w:rFonts w:ascii="Gulim"/>
                <w:b/>
                <w:spacing w:val="51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display,</w:t>
            </w:r>
            <w:r>
              <w:rPr>
                <w:rFonts w:ascii="Gulim"/>
                <w:b/>
                <w:spacing w:val="50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etc.</w:t>
            </w:r>
            <w:r>
              <w:rPr>
                <w:rFonts w:ascii="Gulim"/>
                <w:b/>
                <w:spacing w:val="-69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as</w:t>
            </w:r>
            <w:r>
              <w:rPr>
                <w:rFonts w:ascii="Gulim"/>
                <w:b/>
                <w:spacing w:val="44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a</w:t>
            </w:r>
            <w:r>
              <w:rPr>
                <w:rFonts w:ascii="Gulim"/>
                <w:b/>
                <w:spacing w:val="43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picture</w:t>
            </w:r>
            <w:r>
              <w:rPr>
                <w:rFonts w:ascii="Gulim"/>
                <w:b/>
                <w:spacing w:val="45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/</w:t>
            </w:r>
            <w:r>
              <w:rPr>
                <w:rFonts w:ascii="Gulim"/>
                <w:b/>
                <w:spacing w:val="44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movie</w:t>
            </w:r>
            <w:r>
              <w:rPr>
                <w:rFonts w:ascii="Gulim"/>
                <w:b/>
                <w:spacing w:val="45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when</w:t>
            </w:r>
            <w:r>
              <w:rPr>
                <w:rFonts w:ascii="Gulim"/>
                <w:b/>
                <w:spacing w:val="44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an</w:t>
            </w:r>
            <w:r>
              <w:rPr>
                <w:rFonts w:ascii="Gulim"/>
                <w:b/>
                <w:spacing w:val="46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abnormal</w:t>
            </w:r>
            <w:r>
              <w:rPr>
                <w:rFonts w:ascii="Gulim"/>
                <w:b/>
                <w:spacing w:val="44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condition</w:t>
            </w:r>
            <w:r>
              <w:rPr>
                <w:rFonts w:ascii="Gulim"/>
                <w:b/>
                <w:spacing w:val="44"/>
                <w:sz w:val="22"/>
              </w:rPr>
              <w:t xml:space="preserve"> </w:t>
            </w:r>
            <w:r>
              <w:rPr>
                <w:rFonts w:ascii="Gulim"/>
                <w:b/>
                <w:sz w:val="22"/>
              </w:rPr>
              <w:t>occurs</w:t>
            </w:r>
          </w:p>
        </w:tc>
      </w:tr>
    </w:tbl>
    <w:p>
      <w:pPr>
        <w:spacing w:after="0" w:line="292" w:lineRule="auto"/>
        <w:jc w:val="left"/>
        <w:rPr>
          <w:rFonts w:hint="default" w:ascii="Gulim" w:hAnsi="Gulim" w:eastAsia="Gulim" w:cs="Gulim"/>
          <w:sz w:val="22"/>
          <w:szCs w:val="22"/>
        </w:rPr>
        <w:sectPr>
          <w:pgSz w:w="11900" w:h="16820"/>
          <w:pgMar w:top="1300" w:right="1600" w:bottom="1300" w:left="1600" w:header="1110" w:footer="1111" w:gutter="0"/>
        </w:sectPr>
      </w:pPr>
    </w:p>
    <w:p>
      <w:pPr>
        <w:spacing w:before="0" w:line="240" w:lineRule="auto"/>
        <w:rPr>
          <w:rFonts w:hint="default" w:ascii="Gulim" w:hAnsi="Gulim" w:eastAsia="Gulim" w:cs="Gulim"/>
          <w:sz w:val="20"/>
          <w:szCs w:val="20"/>
        </w:rPr>
      </w:pPr>
    </w:p>
    <w:p>
      <w:pPr>
        <w:spacing w:before="8" w:line="240" w:lineRule="auto"/>
        <w:rPr>
          <w:rFonts w:hint="default" w:ascii="Gulim" w:hAnsi="Gulim" w:eastAsia="Gulim" w:cs="Gulim"/>
          <w:sz w:val="23"/>
          <w:szCs w:val="23"/>
        </w:rPr>
      </w:pPr>
    </w:p>
    <w:p>
      <w:pPr>
        <w:pStyle w:val="11"/>
        <w:numPr>
          <w:ilvl w:val="0"/>
          <w:numId w:val="3"/>
        </w:numPr>
        <w:tabs>
          <w:tab w:val="left" w:pos="406"/>
        </w:tabs>
        <w:spacing w:before="0" w:after="0" w:line="350" w:lineRule="exact"/>
        <w:ind w:right="0" w:rightChars="0"/>
        <w:jc w:val="left"/>
        <w:rPr>
          <w:rFonts w:hint="default" w:ascii="Malgun Gothic"/>
          <w:b/>
          <w:spacing w:val="-6"/>
          <w:sz w:val="24"/>
        </w:rPr>
      </w:pPr>
      <w:r>
        <w:rPr>
          <w:rFonts w:ascii="Malgun Gothic"/>
          <w:b/>
          <w:spacing w:val="-6"/>
          <w:sz w:val="24"/>
        </w:rPr>
        <w:t>Name  of  each component</w:t>
      </w:r>
    </w:p>
    <w:p>
      <w:pPr>
        <w:spacing w:before="0" w:line="240" w:lineRule="auto"/>
        <w:rPr>
          <w:rFonts w:hint="default" w:ascii="Gulim" w:hAnsi="Gulim" w:eastAsia="Gulim" w:cs="Gulim"/>
          <w:b/>
          <w:bCs/>
          <w:sz w:val="20"/>
          <w:szCs w:val="20"/>
        </w:rPr>
      </w:pPr>
    </w:p>
    <w:p>
      <w:pPr>
        <w:spacing w:before="0" w:line="240" w:lineRule="auto"/>
        <w:rPr>
          <w:rFonts w:hint="default" w:ascii="Gulim" w:hAnsi="Gulim" w:eastAsia="Gulim" w:cs="Gulim"/>
          <w:b/>
          <w:bCs/>
          <w:sz w:val="20"/>
          <w:szCs w:val="20"/>
        </w:rPr>
      </w:pPr>
    </w:p>
    <w:p>
      <w:pPr>
        <w:spacing w:before="5" w:line="240" w:lineRule="auto"/>
        <w:rPr>
          <w:rFonts w:hint="default" w:ascii="Gulim" w:hAnsi="Gulim" w:eastAsia="Gulim" w:cs="Gulim"/>
          <w:b/>
          <w:bCs/>
          <w:sz w:val="27"/>
          <w:szCs w:val="27"/>
        </w:rPr>
      </w:pPr>
    </w:p>
    <w:p>
      <w:pPr>
        <w:spacing w:line="5525" w:lineRule="exact"/>
        <w:ind w:left="2288" w:right="0" w:firstLine="0"/>
        <w:rPr>
          <w:rFonts w:hint="default" w:ascii="Gulim" w:hAnsi="Gulim" w:eastAsia="Gulim" w:cs="Gulim"/>
          <w:sz w:val="20"/>
          <w:szCs w:val="20"/>
        </w:rPr>
      </w:pPr>
      <w:r>
        <w:rPr>
          <w:rFonts w:hint="default" w:ascii="Gulim" w:hAnsi="Gulim" w:eastAsia="Gulim" w:cs="Gulim"/>
          <w:position w:val="-110"/>
          <w:sz w:val="20"/>
          <w:szCs w:val="20"/>
        </w:rPr>
        <w:pict>
          <v:group id="_x0000_s1899" o:spid="_x0000_s1899" o:spt="203" style="height:276.3pt;width:280.3pt;" coordsize="5606,5526">
            <o:lock v:ext="edit"/>
            <v:shape id="_x0000_s1900" o:spid="_x0000_s1900" o:spt="75" type="#_x0000_t75" style="position:absolute;left:0;top:0;height:5526;width:4181;" filled="f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  <v:shape id="_x0000_s1901" o:spid="_x0000_s1901" o:spt="75" type="#_x0000_t75" style="position:absolute;left:1554;top:3232;height:1853;width:4051;" filled="f" stroked="f" coordsize="21600,21600">
              <v:path/>
              <v:fill on="f" focussize="0,0"/>
              <v:stroke on="f"/>
              <v:imagedata r:id="rId13" o:title=""/>
              <o:lock v:ext="edit" aspectratio="t"/>
            </v:shape>
            <v:shape id="_x0000_s1902" o:spid="_x0000_s1902" o:spt="202" type="#_x0000_t202" style="position:absolute;left:4560;top:3289;height:571;width:71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20" w:lineRule="exact"/>
                      <w:ind w:left="0" w:right="0" w:firstLine="0"/>
                      <w:jc w:val="center"/>
                      <w:rPr>
                        <w:rFonts w:hint="default" w:ascii="Gulim" w:hAnsi="Gulim" w:eastAsia="Gulim" w:cs="Gulim"/>
                        <w:sz w:val="22"/>
                        <w:szCs w:val="22"/>
                      </w:rPr>
                    </w:pPr>
                    <w:r>
                      <w:rPr>
                        <w:rFonts w:ascii="Gulim"/>
                        <w:b/>
                        <w:sz w:val="22"/>
                      </w:rPr>
                      <w:t>LCD</w:t>
                    </w:r>
                  </w:p>
                  <w:p>
                    <w:pPr>
                      <w:spacing w:before="62"/>
                      <w:ind w:left="-1" w:right="0" w:firstLine="0"/>
                      <w:jc w:val="center"/>
                      <w:rPr>
                        <w:rFonts w:hint="default" w:ascii="Gulim" w:hAnsi="Gulim" w:eastAsia="Gulim" w:cs="Gulim"/>
                        <w:sz w:val="22"/>
                        <w:szCs w:val="22"/>
                      </w:rPr>
                    </w:pPr>
                    <w:r>
                      <w:rPr>
                        <w:rFonts w:ascii="Gulim"/>
                        <w:b/>
                        <w:sz w:val="22"/>
                      </w:rPr>
                      <w:t>Screen</w:t>
                    </w:r>
                  </w:p>
                </w:txbxContent>
              </v:textbox>
            </v:shape>
            <v:shape id="_x0000_s1903" o:spid="_x0000_s1903" o:spt="202" type="#_x0000_t202" style="position:absolute;left:4426;top:4442;height:221;width:98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20" w:lineRule="exact"/>
                      <w:ind w:left="0" w:right="0" w:firstLine="0"/>
                      <w:jc w:val="left"/>
                      <w:rPr>
                        <w:rFonts w:hint="default" w:ascii="Gulim" w:hAnsi="Gulim" w:eastAsia="Gulim" w:cs="Gulim"/>
                        <w:sz w:val="22"/>
                        <w:szCs w:val="22"/>
                      </w:rPr>
                    </w:pPr>
                    <w:r>
                      <w:rPr>
                        <w:rFonts w:ascii="Gulim"/>
                        <w:b/>
                        <w:sz w:val="22"/>
                      </w:rPr>
                      <w:t>UCB</w:t>
                    </w:r>
                    <w:r>
                      <w:rPr>
                        <w:rFonts w:ascii="Gulim"/>
                        <w:b/>
                        <w:spacing w:val="50"/>
                        <w:sz w:val="22"/>
                      </w:rPr>
                      <w:t xml:space="preserve"> </w:t>
                    </w:r>
                    <w:r>
                      <w:rPr>
                        <w:rFonts w:ascii="Gulim"/>
                        <w:b/>
                        <w:sz w:val="22"/>
                      </w:rPr>
                      <w:t>port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63"/>
        <w:ind w:left="305" w:right="248" w:firstLine="0"/>
        <w:jc w:val="center"/>
        <w:rPr>
          <w:rFonts w:hint="default" w:ascii="Gulim" w:hAnsi="Gulim" w:eastAsia="Gulim" w:cs="Gulim"/>
          <w:sz w:val="22"/>
          <w:szCs w:val="22"/>
        </w:rPr>
      </w:pPr>
      <w:r>
        <w:rPr>
          <w:rFonts w:ascii="Gulim"/>
          <w:b/>
          <w:sz w:val="22"/>
        </w:rPr>
        <w:t>Front</w:t>
      </w:r>
      <w:r>
        <w:rPr>
          <w:rFonts w:ascii="Gulim"/>
          <w:b/>
          <w:spacing w:val="52"/>
          <w:sz w:val="22"/>
        </w:rPr>
        <w:t xml:space="preserve"> </w:t>
      </w:r>
      <w:r>
        <w:rPr>
          <w:rFonts w:ascii="Gulim"/>
          <w:b/>
          <w:sz w:val="22"/>
        </w:rPr>
        <w:t>side</w:t>
      </w:r>
    </w:p>
    <w:p>
      <w:pPr>
        <w:spacing w:before="10" w:line="240" w:lineRule="auto"/>
        <w:rPr>
          <w:rFonts w:hint="default" w:ascii="Gulim" w:hAnsi="Gulim" w:eastAsia="Gulim" w:cs="Gulim"/>
          <w:b/>
          <w:bCs/>
          <w:sz w:val="8"/>
          <w:szCs w:val="8"/>
        </w:rPr>
      </w:pPr>
    </w:p>
    <w:p>
      <w:pPr>
        <w:spacing w:line="5410" w:lineRule="exact"/>
        <w:ind w:left="875" w:right="0" w:firstLine="0"/>
        <w:rPr>
          <w:rFonts w:hint="default" w:ascii="Gulim" w:hAnsi="Gulim" w:eastAsia="Gulim" w:cs="Gulim"/>
          <w:sz w:val="20"/>
          <w:szCs w:val="20"/>
        </w:rPr>
      </w:pPr>
      <w:r>
        <w:rPr>
          <w:rFonts w:hint="default" w:ascii="Gulim" w:hAnsi="Gulim" w:eastAsia="Gulim" w:cs="Gulim"/>
          <w:position w:val="-107"/>
          <w:sz w:val="20"/>
          <w:szCs w:val="20"/>
        </w:rPr>
        <w:pict>
          <v:group id="_x0000_s1904" o:spid="_x0000_s1904" o:spt="203" style="height:270.55pt;width:273.6pt;" coordsize="5472,5411">
            <o:lock v:ext="edit"/>
            <v:shape id="_x0000_s1905" o:spid="_x0000_s1905" o:spt="75" type="#_x0000_t75" style="position:absolute;left:1535;top:0;height:5411;width:3936;" filled="f" stroked="f" coordsize="21600,21600">
              <v:path/>
              <v:fill on="f" focussize="0,0"/>
              <v:stroke on="f"/>
              <v:imagedata r:id="rId14" o:title=""/>
              <o:lock v:ext="edit" aspectratio="t"/>
            </v:shape>
            <v:shape id="_x0000_s1906" o:spid="_x0000_s1906" o:spt="75" type="#_x0000_t75" style="position:absolute;left:0;top:3651;height:1494;width:2888;" filled="f" stroked="f" coordsize="21600,21600">
              <v:path/>
              <v:fill on="f" focussize="0,0"/>
              <v:stroke on="f"/>
              <v:imagedata r:id="rId15" o:title=""/>
              <o:lock v:ext="edit" aspectratio="t"/>
            </v:shape>
            <v:group id="_x0000_s1907" o:spid="_x0000_s1907" o:spt="203" style="position:absolute;left:0;top:2202;height:622;width:1377;" coordorigin="0,2202" coordsize="1377,622">
              <o:lock v:ext="edit"/>
              <v:shape id="_x0000_s1908" o:spid="_x0000_s1908" style="position:absolute;left:0;top:2202;height:622;width:1377;" fillcolor="#A2D6DD" filled="t" stroked="f" coordorigin="0,2202" coordsize="1377,622" path="m1271,2822l106,2822,107,2824,1270,2824,1271,2822xe">
                <v:path arrowok="t"/>
                <v:fill on="t" focussize="0,0"/>
                <v:stroke on="f"/>
                <v:imagedata o:title=""/>
                <o:lock v:ext="edit"/>
              </v:shape>
              <v:shape id="_x0000_s1909" o:spid="_x0000_s1909" style="position:absolute;left:0;top:2202;height:622;width:1377;" fillcolor="#A2D6DD" filled="t" stroked="f" coordorigin="0,2202" coordsize="1377,622" path="m1287,2818l90,2818,94,2820,95,2822,1282,2822,1283,2820,1287,2818xe">
                <v:path arrowok="t"/>
                <v:fill on="t" focussize="0,0"/>
                <v:stroke on="f"/>
                <v:imagedata o:title=""/>
                <o:lock v:ext="edit"/>
              </v:shape>
              <v:shape id="_x0000_s1910" o:spid="_x0000_s1910" style="position:absolute;left:0;top:2202;height:622;width:1377;" fillcolor="#A2D6DD" filled="t" stroked="f" coordorigin="0,2202" coordsize="1377,622" path="m1299,2816l78,2816,79,2818,1298,2818,1299,2816xe">
                <v:path arrowok="t"/>
                <v:fill on="t" focussize="0,0"/>
                <v:stroke on="f"/>
                <v:imagedata o:title=""/>
                <o:lock v:ext="edit"/>
              </v:shape>
              <v:shape id="_x0000_s1911" o:spid="_x0000_s1911" style="position:absolute;left:0;top:2202;height:622;width:1377;" fillcolor="#A2D6DD" filled="t" stroked="f" coordorigin="0,2202" coordsize="1377,622" path="m1317,2806l60,2806,64,2808,67,2810,68,2812,74,2814,74,2816,1303,2816,1303,2814,1309,2812,1310,2810,1313,2808,1317,2806xe">
                <v:path arrowok="t"/>
                <v:fill on="t" focussize="0,0"/>
                <v:stroke on="f"/>
                <v:imagedata o:title=""/>
                <o:lock v:ext="edit"/>
              </v:shape>
              <v:shape id="_x0000_s1912" o:spid="_x0000_s1912" style="position:absolute;left:0;top:2202;height:622;width:1377;" fillcolor="#A2D6DD" filled="t" stroked="f" coordorigin="0,2202" coordsize="1377,622" path="m1321,2804l56,2804,58,2806,1319,2806,1321,2804xe">
                <v:path arrowok="t"/>
                <v:fill on="t" focussize="0,0"/>
                <v:stroke on="f"/>
                <v:imagedata o:title=""/>
                <o:lock v:ext="edit"/>
              </v:shape>
              <v:shape id="_x0000_s1913" o:spid="_x0000_s1913" style="position:absolute;left:0;top:2202;height:622;width:1377;" fillcolor="#A2D6DD" filled="t" stroked="f" coordorigin="0,2202" coordsize="1377,622" path="m1331,2796l46,2796,48,2798,50,2802,53,2804,1324,2804,1327,2802,1329,2798,1331,2796xe">
                <v:path arrowok="t"/>
                <v:fill on="t" focussize="0,0"/>
                <v:stroke on="f"/>
                <v:imagedata o:title=""/>
                <o:lock v:ext="edit"/>
              </v:shape>
              <v:shape id="_x0000_s1914" o:spid="_x0000_s1914" style="position:absolute;left:0;top:2202;height:622;width:1377;" fillcolor="#A2D6DD" filled="t" stroked="f" coordorigin="0,2202" coordsize="1377,622" path="m1334,2794l43,2794,46,2796,1331,2796,1334,2794xe">
                <v:path arrowok="t"/>
                <v:fill on="t" focussize="0,0"/>
                <v:stroke on="f"/>
                <v:imagedata o:title=""/>
                <o:lock v:ext="edit"/>
              </v:shape>
              <v:shape id="_x0000_s1915" o:spid="_x0000_s1915" style="position:absolute;left:0;top:2202;height:622;width:1377;" fillcolor="#A2D6DD" filled="t" stroked="f" coordorigin="0,2202" coordsize="1377,622" path="m1353,2774l24,2774,28,2778,29,2780,30,2782,31,2784,31,2784,34,2786,38,2792,40,2794,1337,2794,1339,2792,1343,2786,1346,2784,1347,2782,1348,2780,1349,2778,1353,2774xe">
                <v:path arrowok="t"/>
                <v:fill on="t" focussize="0,0"/>
                <v:stroke on="f"/>
                <v:imagedata o:title=""/>
                <o:lock v:ext="edit"/>
              </v:shape>
              <v:shape id="_x0000_s1916" o:spid="_x0000_s1916" style="position:absolute;left:0;top:2202;height:622;width:1377;" fillcolor="#A2D6DD" filled="t" stroked="f" coordorigin="0,2202" coordsize="1377,622" path="m1374,2298l5,2298,5,2302,2,2302,2,2314,0,2314,0,2712,1,2714,2,2714,2,2726,5,2732,5,2732,6,2734,7,2734,7,2746,9,2748,10,2748,10,2750,14,2756,14,2756,14,2758,16,2762,17,2762,19,2766,19,2766,19,2768,23,2774,1354,2774,1358,2768,1362,2758,1363,2756,1367,2750,1370,2746,1370,2738,1374,2726,1374,2720,1377,2712,1377,2314,1376,2312,1374,2312,1374,2300,1374,2298xe">
                <v:path arrowok="t"/>
                <v:fill on="t" focussize="0,0"/>
                <v:stroke on="f"/>
                <v:imagedata o:title=""/>
                <o:lock v:ext="edit"/>
              </v:shape>
              <v:shape id="_x0000_s1917" o:spid="_x0000_s1917" style="position:absolute;left:0;top:2202;height:622;width:1377;" fillcolor="#A2D6DD" filled="t" stroked="f" coordorigin="0,2202" coordsize="1377,622" path="m1369,2278l10,2278,10,2282,7,2282,7,2298,1372,2298,1372,2296,1371,2292,1370,2292,1370,2280,1369,2278xe">
                <v:path arrowok="t"/>
                <v:fill on="t" focussize="0,0"/>
                <v:stroke on="f"/>
                <v:imagedata o:title=""/>
                <o:lock v:ext="edit"/>
              </v:shape>
              <v:shape id="_x0000_s1918" o:spid="_x0000_s1918" style="position:absolute;left:0;top:2202;height:622;width:1377;" fillcolor="#A2D6DD" filled="t" stroked="f" coordorigin="0,2202" coordsize="1377,622" path="m1367,2274l12,2274,12,2278,1367,2278,1367,2276,1367,2274xe">
                <v:path arrowok="t"/>
                <v:fill on="t" focussize="0,0"/>
                <v:stroke on="f"/>
                <v:imagedata o:title=""/>
                <o:lock v:ext="edit"/>
              </v:shape>
              <v:shape id="_x0000_s1919" o:spid="_x0000_s1919" style="position:absolute;left:0;top:2202;height:622;width:1377;" fillcolor="#A2D6DD" filled="t" stroked="f" coordorigin="0,2202" coordsize="1377,622" path="m1362,2268l14,2268,14,2274,1365,2274,1365,2272,1362,2272,1362,2268xe">
                <v:path arrowok="t"/>
                <v:fill on="t" focussize="0,0"/>
                <v:stroke on="f"/>
                <v:imagedata o:title=""/>
                <o:lock v:ext="edit"/>
              </v:shape>
              <v:shape id="_x0000_s1920" o:spid="_x0000_s1920" style="position:absolute;left:0;top:2202;height:622;width:1377;" fillcolor="#A2D6DD" filled="t" stroked="f" coordorigin="0,2202" coordsize="1377,622" path="m1360,2262l19,2262,19,2264,17,2264,17,2268,1360,2268,1360,2264,1360,2262xe">
                <v:path arrowok="t"/>
                <v:fill on="t" focussize="0,0"/>
                <v:stroke on="f"/>
                <v:imagedata o:title=""/>
                <o:lock v:ext="edit"/>
              </v:shape>
              <v:shape id="_x0000_s1921" o:spid="_x0000_s1921" style="position:absolute;left:0;top:2202;height:622;width:1377;" fillcolor="#A2D6DD" filled="t" stroked="f" coordorigin="0,2202" coordsize="1377,622" path="m1356,2258l22,2258,22,2262,1358,2262,1358,2260,1356,2258xe">
                <v:path arrowok="t"/>
                <v:fill on="t" focussize="0,0"/>
                <v:stroke on="f"/>
                <v:imagedata o:title=""/>
                <o:lock v:ext="edit"/>
              </v:shape>
              <v:shape id="_x0000_s1922" o:spid="_x0000_s1922" style="position:absolute;left:0;top:2202;height:622;width:1377;" fillcolor="#A2D6DD" filled="t" stroked="f" coordorigin="0,2202" coordsize="1377,622" path="m1353,2252l24,2252,24,2258,1355,2258,1355,2256,1355,2254,1353,2254,1353,2252xe">
                <v:path arrowok="t"/>
                <v:fill on="t" focussize="0,0"/>
                <v:stroke on="f"/>
                <v:imagedata o:title=""/>
                <o:lock v:ext="edit"/>
              </v:shape>
              <v:shape id="_x0000_s1923" o:spid="_x0000_s1923" style="position:absolute;left:0;top:2202;height:622;width:1377;" fillcolor="#A2D6DD" filled="t" stroked="f" coordorigin="0,2202" coordsize="1377,622" path="m1346,2242l31,2242,31,2248,29,2248,29,2252,1348,2252,1348,2248,1347,2244,1346,2244,1346,2242xe">
                <v:path arrowok="t"/>
                <v:fill on="t" focussize="0,0"/>
                <v:stroke on="f"/>
                <v:imagedata o:title=""/>
                <o:lock v:ext="edit"/>
              </v:shape>
              <v:shape id="_x0000_s1924" o:spid="_x0000_s1924" style="position:absolute;left:0;top:2202;height:622;width:1377;" fillcolor="#A2D6DD" filled="t" stroked="f" coordorigin="0,2202" coordsize="1377,622" path="m1341,2238l36,2238,36,2242,1341,2242,1341,2238xe">
                <v:path arrowok="t"/>
                <v:fill on="t" focussize="0,0"/>
                <v:stroke on="f"/>
                <v:imagedata o:title=""/>
                <o:lock v:ext="edit"/>
              </v:shape>
              <v:shape id="_x0000_s1925" o:spid="_x0000_s1925" style="position:absolute;left:0;top:2202;height:622;width:1377;" fillcolor="#A2D6DD" filled="t" stroked="f" coordorigin="0,2202" coordsize="1377,622" path="m1336,2232l41,2232,41,2238,1336,2238,1336,2232xe">
                <v:path arrowok="t"/>
                <v:fill on="t" focussize="0,0"/>
                <v:stroke on="f"/>
                <v:imagedata o:title=""/>
                <o:lock v:ext="edit"/>
              </v:shape>
              <v:shape id="_x0000_s1926" o:spid="_x0000_s1926" style="position:absolute;left:0;top:2202;height:622;width:1377;" fillcolor="#A2D6DD" filled="t" stroked="f" coordorigin="0,2202" coordsize="1377,622" path="m1329,2228l48,2228,48,2232,1329,2232,1329,2228xe">
                <v:path arrowok="t"/>
                <v:fill on="t" focussize="0,0"/>
                <v:stroke on="f"/>
                <v:imagedata o:title=""/>
                <o:lock v:ext="edit"/>
              </v:shape>
              <v:shape id="_x0000_s1927" o:spid="_x0000_s1927" style="position:absolute;left:0;top:2202;height:622;width:1377;" fillcolor="#A2D6DD" filled="t" stroked="f" coordorigin="0,2202" coordsize="1377,622" path="m1324,2224l55,2224,55,2228,1324,2228,1324,2224xe">
                <v:path arrowok="t"/>
                <v:fill on="t" focussize="0,0"/>
                <v:stroke on="f"/>
                <v:imagedata o:title=""/>
                <o:lock v:ext="edit"/>
              </v:shape>
              <v:shape id="_x0000_s1928" o:spid="_x0000_s1928" style="position:absolute;left:0;top:2202;height:622;width:1377;" fillcolor="#A2D6DD" filled="t" stroked="f" coordorigin="0,2202" coordsize="1377,622" path="m1319,2222l58,2222,58,2224,1319,2224,1319,2222xe">
                <v:path arrowok="t"/>
                <v:fill on="t" focussize="0,0"/>
                <v:stroke on="f"/>
                <v:imagedata o:title=""/>
                <o:lock v:ext="edit"/>
              </v:shape>
              <v:shape id="_x0000_s1929" o:spid="_x0000_s1929" style="position:absolute;left:0;top:2202;height:622;width:1377;" fillcolor="#A2D6DD" filled="t" stroked="f" coordorigin="0,2202" coordsize="1377,622" path="m1315,2218l62,2218,62,2222,1315,2222,1315,2218xe">
                <v:path arrowok="t"/>
                <v:fill on="t" focussize="0,0"/>
                <v:stroke on="f"/>
                <v:imagedata o:title=""/>
                <o:lock v:ext="edit"/>
              </v:shape>
              <v:shape id="_x0000_s1930" o:spid="_x0000_s1930" style="position:absolute;left:0;top:2202;height:622;width:1377;" fillcolor="#A2D6DD" filled="t" stroked="f" coordorigin="0,2202" coordsize="1377,622" path="m1307,2214l72,2214,72,2218,1307,2218,1307,2214xe">
                <v:path arrowok="t"/>
                <v:fill on="t" focussize="0,0"/>
                <v:stroke on="f"/>
                <v:imagedata o:title=""/>
                <o:lock v:ext="edit"/>
              </v:shape>
              <v:shape id="_x0000_s1931" o:spid="_x0000_s1931" style="position:absolute;left:0;top:2202;height:622;width:1377;" fillcolor="#A2D6DD" filled="t" stroked="f" coordorigin="0,2202" coordsize="1377,622" path="m1303,2212l74,2212,74,2214,1303,2214,1303,2212xe">
                <v:path arrowok="t"/>
                <v:fill on="t" focussize="0,0"/>
                <v:stroke on="f"/>
                <v:imagedata o:title=""/>
                <o:lock v:ext="edit"/>
              </v:shape>
              <v:shape id="_x0000_s1932" o:spid="_x0000_s1932" style="position:absolute;left:0;top:2202;height:622;width:1377;" fillcolor="#A2D6DD" filled="t" stroked="f" coordorigin="0,2202" coordsize="1377,622" path="m1298,2208l79,2208,79,2212,1298,2212,1298,2208xe">
                <v:path arrowok="t"/>
                <v:fill on="t" focussize="0,0"/>
                <v:stroke on="f"/>
                <v:imagedata o:title=""/>
                <o:lock v:ext="edit"/>
              </v:shape>
              <v:shape id="_x0000_s1933" o:spid="_x0000_s1933" style="position:absolute;left:0;top:2202;height:622;width:1377;" fillcolor="#A2D6DD" filled="t" stroked="f" coordorigin="0,2202" coordsize="1377,622" path="m1279,2204l98,2204,98,2208,1279,2208,1279,2204xe">
                <v:path arrowok="t"/>
                <v:fill on="t" focussize="0,0"/>
                <v:stroke on="f"/>
                <v:imagedata o:title=""/>
                <o:lock v:ext="edit"/>
              </v:shape>
              <v:shape id="_x0000_s1934" o:spid="_x0000_s1934" style="position:absolute;left:0;top:2202;height:622;width:1377;" fillcolor="#A2D6DD" filled="t" stroked="f" coordorigin="0,2202" coordsize="1377,622" path="m1264,2202l113,2202,113,2204,1264,2204,1264,2202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935" o:spid="_x0000_s1935" o:spt="203" style="position:absolute;left:3123;top:2661;height:485;width:794;" coordorigin="3123,2661" coordsize="794,485">
              <o:lock v:ext="edit"/>
              <v:shape id="_x0000_s1936" o:spid="_x0000_s1936" style="position:absolute;left:3123;top:2661;height:485;width:794;" filled="f" stroked="t" coordorigin="3123,2661" coordsize="794,485" path="m3123,2661l3917,2661,3917,3145,3123,3145,3123,2661xe">
                <v:path arrowok="t"/>
                <v:fill on="f" focussize="0,0"/>
                <v:stroke weight="2.87803149606299pt" color="#0000FF"/>
                <v:imagedata o:title=""/>
                <o:lock v:ext="edit"/>
              </v:shape>
            </v:group>
            <v:group id="_x0000_s1937" o:spid="_x0000_s1937" o:spt="203" style="position:absolute;left:1374;top:2512;height:197;width:874;" coordorigin="1374,2512" coordsize="874,197">
              <o:lock v:ext="edit"/>
              <v:shape id="_x0000_s1938" o:spid="_x0000_s1938" style="position:absolute;left:1374;top:2512;height:197;width:874;" filled="f" stroked="t" coordorigin="1374,2512" coordsize="874,197" path="m1374,2512l1493,2514,1607,2519,1715,2528,1815,2539,1908,2553,1992,2570,2066,2589,2129,2610,2216,2657,2248,2709e">
                <v:path arrowok="t"/>
                <v:fill on="f" focussize="0,0"/>
                <v:stroke weight="1.43897637795276pt" color="#0000FF"/>
                <v:imagedata o:title=""/>
                <o:lock v:ext="edit"/>
              </v:shape>
            </v:group>
            <v:group id="_x0000_s1939" o:spid="_x0000_s1939" o:spt="203" style="position:absolute;left:2234;top:2708;height:252;width:890;" coordorigin="2234,2708" coordsize="890,252">
              <o:lock v:ext="edit"/>
              <v:shape id="_x0000_s1940" o:spid="_x0000_s1940" style="position:absolute;left:2234;top:2708;height:252;width:890;" fillcolor="#0000FF" filled="t" stroked="f" coordorigin="2234,2708" coordsize="890,252" path="m3009,2887l3007,2959,3095,2917,3066,2917,3008,2916,3066,2916,3066,2888,3009,2887xe">
                <v:path arrowok="t"/>
                <v:fill on="t" focussize="0,0"/>
                <v:stroke on="f"/>
                <v:imagedata o:title=""/>
                <o:lock v:ext="edit"/>
              </v:shape>
              <v:shape id="_x0000_s1941" o:spid="_x0000_s1941" style="position:absolute;left:2234;top:2708;height:252;width:890;" fillcolor="#0000FF" filled="t" stroked="f" coordorigin="2234,2708" coordsize="890,252" path="m3066,2916l3008,2916,3066,2917,3066,2916xe">
                <v:path arrowok="t"/>
                <v:fill on="t" focussize="0,0"/>
                <v:stroke on="f"/>
                <v:imagedata o:title=""/>
                <o:lock v:ext="edit"/>
              </v:shape>
              <v:shape id="_x0000_s1942" o:spid="_x0000_s1942" style="position:absolute;left:2234;top:2708;height:252;width:890;" fillcolor="#0000FF" filled="t" stroked="f" coordorigin="2234,2708" coordsize="890,252" path="m3009,2844l3009,2887,3066,2888,3066,2917,3095,2917,3123,2903,3009,2844xe">
                <v:path arrowok="t"/>
                <v:fill on="t" focussize="0,0"/>
                <v:stroke on="f"/>
                <v:imagedata o:title=""/>
                <o:lock v:ext="edit"/>
              </v:shape>
              <v:shape id="_x0000_s1943" o:spid="_x0000_s1943" style="position:absolute;left:2234;top:2708;height:252;width:890;" fillcolor="#0000FF" filled="t" stroked="f" coordorigin="2234,2708" coordsize="890,252" path="m2262,2708l2234,2711,2235,2722,2239,2735,2293,2788,2348,2815,2418,2839,2444,2847,2532,2867,2597,2879,2705,2894,2781,2903,2862,2909,2946,2914,3008,2916,3009,2887,2947,2885,2948,2885,2864,2880,2823,2877,2824,2877,2784,2874,2784,2874,2745,2870,2708,2866,2708,2866,2672,2861,2640,2856,2636,2856,2602,2851,2537,2839,2538,2839,2507,2833,2508,2833,2478,2826,2479,2826,2452,2819,2428,2812,2426,2812,2402,2804,2402,2804,2380,2797,2380,2797,2359,2789,2359,2789,2340,2780,2341,2780,2324,2773,2324,2773,2309,2764,2309,2764,2296,2756,2296,2756,2286,2747,2285,2747,2278,2740,2277,2740,2271,2732,2270,2732,2269,2730,2266,2725,2265,2722,2265,2722,2264,2718,2263,2718,2263,2715,2263,2714,2262,2708xe">
                <v:path arrowok="t"/>
                <v:fill on="t" focussize="0,0"/>
                <v:stroke on="f"/>
                <v:imagedata o:title=""/>
                <o:lock v:ext="edit"/>
              </v:shape>
              <v:shape id="_x0000_s1944" o:spid="_x0000_s1944" style="position:absolute;left:2234;top:2708;height:252;width:890;" fillcolor="#0000FF" filled="t" stroked="f" coordorigin="2234,2708" coordsize="890,252" path="m2636,2856l2636,2856,2640,2856,2636,2856xe">
                <v:path arrowok="t"/>
                <v:fill on="t" focussize="0,0"/>
                <v:stroke on="f"/>
                <v:imagedata o:title=""/>
                <o:lock v:ext="edit"/>
              </v:shape>
              <v:shape id="_x0000_s1945" o:spid="_x0000_s1945" style="position:absolute;left:2234;top:2708;height:252;width:890;" fillcolor="#0000FF" filled="t" stroked="f" coordorigin="2234,2708" coordsize="890,252" path="m2426,2812l2426,2812,2428,2812,2426,2812xe">
                <v:path arrowok="t"/>
                <v:fill on="t" focussize="0,0"/>
                <v:stroke on="f"/>
                <v:imagedata o:title=""/>
                <o:lock v:ext="edit"/>
              </v:shape>
              <v:shape id="_x0000_s1946" o:spid="_x0000_s1946" style="position:absolute;left:2234;top:2708;height:252;width:890;" fillcolor="#0000FF" filled="t" stroked="f" coordorigin="2234,2708" coordsize="890,252" path="m2323,2772l2324,2773,2324,2773,2323,2772xe">
                <v:path arrowok="t"/>
                <v:fill on="t" focussize="0,0"/>
                <v:stroke on="f"/>
                <v:imagedata o:title=""/>
                <o:lock v:ext="edit"/>
              </v:shape>
              <v:shape id="_x0000_s1947" o:spid="_x0000_s1947" style="position:absolute;left:2234;top:2708;height:252;width:890;" fillcolor="#0000FF" filled="t" stroked="f" coordorigin="2234,2708" coordsize="890,252" path="m2308,2764l2309,2764,2309,2764,2308,2764xe">
                <v:path arrowok="t"/>
                <v:fill on="t" focussize="0,0"/>
                <v:stroke on="f"/>
                <v:imagedata o:title=""/>
                <o:lock v:ext="edit"/>
              </v:shape>
              <v:shape id="_x0000_s1948" o:spid="_x0000_s1948" style="position:absolute;left:2234;top:2708;height:252;width:890;" fillcolor="#0000FF" filled="t" stroked="f" coordorigin="2234,2708" coordsize="890,252" path="m2296,2755l2296,2756,2296,2756,2296,2755xe">
                <v:path arrowok="t"/>
                <v:fill on="t" focussize="0,0"/>
                <v:stroke on="f"/>
                <v:imagedata o:title=""/>
                <o:lock v:ext="edit"/>
              </v:shape>
              <v:shape id="_x0000_s1949" o:spid="_x0000_s1949" style="position:absolute;left:2234;top:2708;height:252;width:890;" fillcolor="#0000FF" filled="t" stroked="f" coordorigin="2234,2708" coordsize="890,252" path="m2284,2746l2285,2747,2286,2747,2284,2746xe">
                <v:path arrowok="t"/>
                <v:fill on="t" focussize="0,0"/>
                <v:stroke on="f"/>
                <v:imagedata o:title=""/>
                <o:lock v:ext="edit"/>
              </v:shape>
              <v:shape id="_x0000_s1950" o:spid="_x0000_s1950" style="position:absolute;left:2234;top:2708;height:252;width:890;" fillcolor="#0000FF" filled="t" stroked="f" coordorigin="2234,2708" coordsize="890,252" path="m2276,2738l2277,2740,2278,2740,2276,2738xe">
                <v:path arrowok="t"/>
                <v:fill on="t" focussize="0,0"/>
                <v:stroke on="f"/>
                <v:imagedata o:title=""/>
                <o:lock v:ext="edit"/>
              </v:shape>
              <v:shape id="_x0000_s1951" o:spid="_x0000_s1951" style="position:absolute;left:2234;top:2708;height:252;width:890;" fillcolor="#0000FF" filled="t" stroked="f" coordorigin="2234,2708" coordsize="890,252" path="m2269,2730l2270,2732,2270,2731,2269,2730xe">
                <v:path arrowok="t"/>
                <v:fill on="t" focussize="0,0"/>
                <v:stroke on="f"/>
                <v:imagedata o:title=""/>
                <o:lock v:ext="edit"/>
              </v:shape>
              <v:shape id="_x0000_s1952" o:spid="_x0000_s1952" style="position:absolute;left:2234;top:2708;height:252;width:890;" fillcolor="#0000FF" filled="t" stroked="f" coordorigin="2234,2708" coordsize="890,252" path="m2270,2731l2270,2732,2271,2732,2270,2731xe">
                <v:path arrowok="t"/>
                <v:fill on="t" focussize="0,0"/>
                <v:stroke on="f"/>
                <v:imagedata o:title=""/>
                <o:lock v:ext="edit"/>
              </v:shape>
              <v:shape id="_x0000_s1953" o:spid="_x0000_s1953" style="position:absolute;left:2234;top:2708;height:252;width:890;" fillcolor="#0000FF" filled="t" stroked="f" coordorigin="2234,2708" coordsize="890,252" path="m2269,2730l2270,2731,2269,2730xe">
                <v:path arrowok="t"/>
                <v:fill on="t" focussize="0,0"/>
                <v:stroke on="f"/>
                <v:imagedata o:title=""/>
                <o:lock v:ext="edit"/>
              </v:shape>
              <v:shape id="_x0000_s1954" o:spid="_x0000_s1954" style="position:absolute;left:2234;top:2708;height:252;width:890;" fillcolor="#0000FF" filled="t" stroked="f" coordorigin="2234,2708" coordsize="890,252" path="m2265,2722l2266,2725,2266,2724,2265,2722xe">
                <v:path arrowok="t"/>
                <v:fill on="t" focussize="0,0"/>
                <v:stroke on="f"/>
                <v:imagedata o:title=""/>
                <o:lock v:ext="edit"/>
              </v:shape>
              <v:shape id="_x0000_s1955" o:spid="_x0000_s1955" style="position:absolute;left:2234;top:2708;height:252;width:890;" fillcolor="#0000FF" filled="t" stroked="f" coordorigin="2234,2708" coordsize="890,252" path="m2266,2724l2266,2725,2266,2724xe">
                <v:path arrowok="t"/>
                <v:fill on="t" focussize="0,0"/>
                <v:stroke on="f"/>
                <v:imagedata o:title=""/>
                <o:lock v:ext="edit"/>
              </v:shape>
              <v:shape id="_x0000_s1956" o:spid="_x0000_s1956" style="position:absolute;left:2234;top:2708;height:252;width:890;" fillcolor="#0000FF" filled="t" stroked="f" coordorigin="2234,2708" coordsize="890,252" path="m2265,2722l2265,2722,2266,2724,2265,2722xe">
                <v:path arrowok="t"/>
                <v:fill on="t" focussize="0,0"/>
                <v:stroke on="f"/>
                <v:imagedata o:title=""/>
                <o:lock v:ext="edit"/>
              </v:shape>
              <v:shape id="_x0000_s1957" o:spid="_x0000_s1957" style="position:absolute;left:2234;top:2708;height:252;width:890;" fillcolor="#0000FF" filled="t" stroked="f" coordorigin="2234,2708" coordsize="890,252" path="m2263,2714l2263,2718,2263,2715,2263,2714xe">
                <v:path arrowok="t"/>
                <v:fill on="t" focussize="0,0"/>
                <v:stroke on="f"/>
                <v:imagedata o:title=""/>
                <o:lock v:ext="edit"/>
              </v:shape>
              <v:shape id="_x0000_s1958" o:spid="_x0000_s1958" style="position:absolute;left:2234;top:2708;height:252;width:890;" fillcolor="#0000FF" filled="t" stroked="f" coordorigin="2234,2708" coordsize="890,252" path="m2263,2715l2263,2718,2264,2718,2263,2715xe">
                <v:path arrowok="t"/>
                <v:fill on="t" focussize="0,0"/>
                <v:stroke on="f"/>
                <v:imagedata o:title=""/>
                <o:lock v:ext="edit"/>
              </v:shape>
              <v:shape id="_x0000_s1959" o:spid="_x0000_s1959" style="position:absolute;left:2234;top:2708;height:252;width:890;" fillcolor="#0000FF" filled="t" stroked="f" coordorigin="2234,2708" coordsize="890,252" path="m2263,2714l2263,2715,2263,2714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960" o:spid="_x0000_s1960" o:spt="203" style="position:absolute;left:2234;top:2708;height:210;width:833;" coordorigin="2234,2708" coordsize="833,210">
              <o:lock v:ext="edit"/>
              <v:shape id="_x0000_s1961" o:spid="_x0000_s1961" style="position:absolute;left:2234;top:2708;height:210;width:833;" filled="f" stroked="t" coordorigin="2234,2708" coordsize="833,210" path="m3066,2917l2946,2914,2862,2909,2781,2903,2705,2894,2632,2885,2564,2873,2501,2861,2418,2839,2393,2832,2328,2807,2266,2769,2234,2711,2262,2708,2277,2740,2276,2738,2285,2747,2284,2746,2296,2756,2296,2755,2309,2764,2308,2764,2324,2773,2323,2772,2341,2780,2340,2780,2359,2789,2359,2789,2380,2797,2380,2797,2402,2804,2402,2804,2426,2812,2426,2812,2452,2819,2479,2826,2478,2826,2508,2833,2507,2833,2538,2839,2537,2839,2569,2845,2602,2851,2636,2856,2636,2856,2672,2861,2708,2866,2708,2866,2745,2870,2784,2874,2784,2874,2824,2877,2823,2877,2864,2880,2948,2885,2947,2885,3066,2888,3066,2917xe">
                <v:path arrowok="t"/>
                <v:fill on="f" focussize="0,0"/>
                <v:stroke weight="0.12pt" color="#0000FF"/>
                <v:imagedata o:title=""/>
                <o:lock v:ext="edit"/>
              </v:shape>
            </v:group>
            <v:group id="_x0000_s1962" o:spid="_x0000_s1962" o:spt="203" style="position:absolute;left:3007;top:2844;height:116;width:116;" coordorigin="3007,2844" coordsize="116,116">
              <o:lock v:ext="edit"/>
              <v:shape id="_x0000_s1963" o:spid="_x0000_s1963" style="position:absolute;left:3007;top:2844;height:116;width:116;" filled="f" stroked="t" coordorigin="3007,2844" coordsize="116,116" path="m3009,2844l3123,2903,3007,2959,3009,2844xe">
                <v:path arrowok="t"/>
                <v:fill on="f" focussize="0,0"/>
                <v:stroke weight="0.12pt" color="#0000FF"/>
                <v:imagedata o:title=""/>
                <o:lock v:ext="edit"/>
              </v:shape>
              <v:shape id="_x0000_s1964" o:spid="_x0000_s1964" o:spt="75" type="#_x0000_t75" style="position:absolute;left:1360;top:4555;height:259;width:716;" filled="f" stroked="f" coordsize="21600,21600">
                <v:path/>
                <v:fill on="f" focussize="0,0"/>
                <v:stroke on="f"/>
                <v:imagedata r:id="rId16" o:title=""/>
                <o:lock v:ext="edit" aspectratio="t"/>
              </v:shape>
              <v:shape id="_x0000_s1965" o:spid="_x0000_s1965" o:spt="202" type="#_x0000_t202" style="position:absolute;left:281;top:2256;height:509;width:816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20" w:lineRule="exact"/>
                        <w:ind w:left="86" w:right="0" w:hanging="87"/>
                        <w:jc w:val="left"/>
                        <w:rPr>
                          <w:rFonts w:hint="default" w:ascii="Gulim" w:hAnsi="Gulim" w:eastAsia="Gulim" w:cs="Gulim"/>
                          <w:sz w:val="22"/>
                          <w:szCs w:val="22"/>
                        </w:rPr>
                      </w:pPr>
                      <w:r>
                        <w:rPr>
                          <w:rFonts w:ascii="Gulim"/>
                          <w:b/>
                          <w:sz w:val="22"/>
                        </w:rPr>
                        <w:t>filament</w:t>
                      </w:r>
                    </w:p>
                    <w:p>
                      <w:pPr>
                        <w:spacing w:before="0"/>
                        <w:ind w:left="86" w:right="0" w:firstLine="0"/>
                        <w:jc w:val="left"/>
                        <w:rPr>
                          <w:rFonts w:hint="default" w:ascii="Gulim" w:hAnsi="Gulim" w:eastAsia="Gulim" w:cs="Gulim"/>
                          <w:sz w:val="22"/>
                          <w:szCs w:val="22"/>
                        </w:rPr>
                      </w:pPr>
                      <w:r>
                        <w:rPr>
                          <w:rFonts w:ascii="Gulim"/>
                          <w:b/>
                          <w:sz w:val="22"/>
                        </w:rPr>
                        <w:t>holder</w:t>
                      </w:r>
                    </w:p>
                  </w:txbxContent>
                </v:textbox>
              </v:shape>
              <v:shape id="_x0000_s1966" o:spid="_x0000_s1966" o:spt="202" type="#_x0000_t202" style="position:absolute;left:151;top:3706;height:1379;width:1074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20" w:lineRule="exact"/>
                        <w:ind w:left="-1" w:right="0" w:firstLine="0"/>
                        <w:jc w:val="center"/>
                        <w:rPr>
                          <w:rFonts w:hint="default" w:ascii="Gulim" w:hAnsi="Gulim" w:eastAsia="Gulim" w:cs="Gulim"/>
                          <w:sz w:val="22"/>
                          <w:szCs w:val="22"/>
                        </w:rPr>
                      </w:pPr>
                      <w:r>
                        <w:rPr>
                          <w:rFonts w:ascii="Gulim"/>
                          <w:b/>
                          <w:sz w:val="22"/>
                        </w:rPr>
                        <w:t>Power</w:t>
                      </w:r>
                    </w:p>
                    <w:p>
                      <w:pPr>
                        <w:spacing w:before="64"/>
                        <w:ind w:left="-1" w:right="0" w:firstLine="0"/>
                        <w:jc w:val="center"/>
                        <w:rPr>
                          <w:rFonts w:hint="default" w:ascii="Gulim" w:hAnsi="Gulim" w:eastAsia="Gulim" w:cs="Gulim"/>
                          <w:sz w:val="22"/>
                          <w:szCs w:val="22"/>
                        </w:rPr>
                      </w:pPr>
                      <w:r>
                        <w:rPr>
                          <w:rFonts w:ascii="Gulim"/>
                          <w:b/>
                          <w:sz w:val="22"/>
                        </w:rPr>
                        <w:t>Connector</w:t>
                      </w:r>
                    </w:p>
                    <w:p>
                      <w:pPr>
                        <w:spacing w:before="103" w:line="350" w:lineRule="atLeast"/>
                        <w:ind w:left="208" w:right="204" w:hanging="2"/>
                        <w:jc w:val="center"/>
                        <w:rPr>
                          <w:rFonts w:hint="default" w:ascii="Gulim" w:hAnsi="Gulim" w:eastAsia="Gulim" w:cs="Gulim"/>
                          <w:sz w:val="22"/>
                          <w:szCs w:val="22"/>
                        </w:rPr>
                      </w:pPr>
                      <w:r>
                        <w:rPr>
                          <w:rFonts w:ascii="Gulim"/>
                          <w:b/>
                          <w:sz w:val="22"/>
                        </w:rPr>
                        <w:t>Power</w:t>
                      </w:r>
                      <w:r>
                        <w:rPr>
                          <w:rFonts w:ascii="Gulim"/>
                          <w:b/>
                          <w:w w:val="102"/>
                          <w:sz w:val="22"/>
                        </w:rPr>
                        <w:t xml:space="preserve"> </w:t>
                      </w:r>
                      <w:r>
                        <w:rPr>
                          <w:rFonts w:ascii="Gulim"/>
                          <w:b/>
                          <w:sz w:val="22"/>
                        </w:rPr>
                        <w:t>button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spacing w:before="63"/>
        <w:ind w:left="305" w:right="248" w:firstLine="0"/>
        <w:jc w:val="center"/>
        <w:rPr>
          <w:rFonts w:hint="default" w:ascii="Gulim" w:hAnsi="Gulim" w:eastAsia="Gulim" w:cs="Gulim"/>
          <w:sz w:val="22"/>
          <w:szCs w:val="22"/>
        </w:rPr>
      </w:pPr>
      <w:r>
        <w:rPr>
          <w:rFonts w:ascii="Gulim"/>
          <w:b/>
          <w:sz w:val="22"/>
        </w:rPr>
        <w:t>Rear</w:t>
      </w:r>
      <w:r>
        <w:rPr>
          <w:rFonts w:ascii="Gulim"/>
          <w:b/>
          <w:spacing w:val="49"/>
          <w:sz w:val="22"/>
        </w:rPr>
        <w:t xml:space="preserve"> </w:t>
      </w:r>
      <w:r>
        <w:rPr>
          <w:rFonts w:ascii="Gulim"/>
          <w:b/>
          <w:sz w:val="22"/>
        </w:rPr>
        <w:t>side</w:t>
      </w:r>
    </w:p>
    <w:p>
      <w:pPr>
        <w:spacing w:after="0"/>
        <w:jc w:val="center"/>
        <w:rPr>
          <w:rFonts w:hint="default" w:ascii="Gulim" w:hAnsi="Gulim" w:eastAsia="Gulim" w:cs="Gulim"/>
          <w:sz w:val="22"/>
          <w:szCs w:val="22"/>
        </w:rPr>
        <w:sectPr>
          <w:pgSz w:w="11900" w:h="16820"/>
          <w:pgMar w:top="1300" w:right="1600" w:bottom="1300" w:left="1600" w:header="1110" w:footer="1111" w:gutter="0"/>
        </w:sectPr>
      </w:pPr>
    </w:p>
    <w:p>
      <w:pPr>
        <w:spacing w:before="0" w:line="240" w:lineRule="auto"/>
        <w:rPr>
          <w:rFonts w:hint="default" w:ascii="Gulim" w:hAnsi="Gulim" w:eastAsia="Gulim" w:cs="Gulim"/>
          <w:b/>
          <w:bCs/>
          <w:sz w:val="20"/>
          <w:szCs w:val="20"/>
        </w:rPr>
      </w:pPr>
    </w:p>
    <w:p>
      <w:pPr>
        <w:spacing w:before="0" w:line="240" w:lineRule="auto"/>
        <w:rPr>
          <w:rFonts w:hint="default" w:ascii="Gulim" w:hAnsi="Gulim" w:eastAsia="Gulim" w:cs="Gulim"/>
          <w:b/>
          <w:bCs/>
          <w:sz w:val="20"/>
          <w:szCs w:val="20"/>
        </w:rPr>
      </w:pPr>
    </w:p>
    <w:p>
      <w:pPr>
        <w:spacing w:before="0" w:line="240" w:lineRule="auto"/>
        <w:rPr>
          <w:rFonts w:hint="default" w:ascii="Gulim" w:hAnsi="Gulim" w:eastAsia="Gulim" w:cs="Gulim"/>
          <w:b/>
          <w:bCs/>
          <w:sz w:val="20"/>
          <w:szCs w:val="20"/>
        </w:rPr>
      </w:pPr>
    </w:p>
    <w:p>
      <w:pPr>
        <w:spacing w:before="2" w:line="240" w:lineRule="auto"/>
        <w:rPr>
          <w:rFonts w:hint="default" w:ascii="Gulim" w:hAnsi="Gulim" w:eastAsia="Gulim" w:cs="Gulim"/>
          <w:b/>
          <w:bCs/>
          <w:sz w:val="20"/>
          <w:szCs w:val="20"/>
        </w:rPr>
      </w:pPr>
    </w:p>
    <w:p>
      <w:pPr>
        <w:spacing w:line="6386" w:lineRule="exact"/>
        <w:ind w:left="1374" w:right="0" w:firstLine="0"/>
        <w:rPr>
          <w:rFonts w:hint="default" w:ascii="Gulim" w:hAnsi="Gulim" w:eastAsia="Gulim" w:cs="Gulim"/>
          <w:sz w:val="20"/>
          <w:szCs w:val="20"/>
        </w:rPr>
      </w:pPr>
      <w:r>
        <w:rPr>
          <w:rFonts w:hint="default" w:ascii="Gulim" w:hAnsi="Gulim" w:eastAsia="Gulim" w:cs="Gulim"/>
          <w:position w:val="-127"/>
          <w:sz w:val="20"/>
          <w:szCs w:val="20"/>
        </w:rPr>
        <w:pict>
          <v:group id="_x0000_s1967" o:spid="_x0000_s1967" o:spt="203" style="height:319.35pt;width:358.7pt;" coordsize="7174,6387">
            <o:lock v:ext="edit"/>
            <v:shape id="_x0000_s1968" o:spid="_x0000_s1968" o:spt="75" type="#_x0000_t75" style="position:absolute;left:0;top:0;height:6387;width:6009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shape id="_x0000_s1969" o:spid="_x0000_s1969" o:spt="75" type="#_x0000_t75" style="position:absolute;left:2269;top:1859;height:2034;width:4904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shape id="_x0000_s1970" o:spid="_x0000_s1970" o:spt="202" type="#_x0000_t202" style="position:absolute;left:6018;top:1916;height:1305;width:86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20" w:lineRule="exact"/>
                      <w:ind w:left="0" w:right="0" w:firstLine="0"/>
                      <w:jc w:val="center"/>
                      <w:rPr>
                        <w:rFonts w:hint="default" w:ascii="Gulim" w:hAnsi="Gulim" w:eastAsia="Gulim" w:cs="Gulim"/>
                        <w:sz w:val="22"/>
                        <w:szCs w:val="22"/>
                      </w:rPr>
                    </w:pPr>
                    <w:r>
                      <w:rPr>
                        <w:rFonts w:ascii="Gulim"/>
                        <w:b/>
                        <w:spacing w:val="-1"/>
                        <w:sz w:val="22"/>
                      </w:rPr>
                      <w:t>Filament</w:t>
                    </w:r>
                  </w:p>
                  <w:p>
                    <w:pPr>
                      <w:spacing w:before="0"/>
                      <w:ind w:left="2" w:right="0" w:firstLine="0"/>
                      <w:jc w:val="center"/>
                      <w:rPr>
                        <w:rFonts w:hint="default" w:ascii="Gulim" w:hAnsi="Gulim" w:eastAsia="Gulim" w:cs="Gulim"/>
                        <w:sz w:val="22"/>
                        <w:szCs w:val="22"/>
                      </w:rPr>
                    </w:pPr>
                    <w:r>
                      <w:rPr>
                        <w:rFonts w:ascii="Gulim"/>
                        <w:b/>
                        <w:sz w:val="22"/>
                      </w:rPr>
                      <w:t>inlet</w:t>
                    </w:r>
                  </w:p>
                  <w:p>
                    <w:pPr>
                      <w:spacing w:before="2" w:line="240" w:lineRule="auto"/>
                      <w:rPr>
                        <w:rFonts w:hint="default" w:ascii="Gulim" w:hAnsi="Gulim" w:eastAsia="Gulim" w:cs="Gulim"/>
                        <w:b/>
                        <w:bCs/>
                        <w:sz w:val="19"/>
                        <w:szCs w:val="19"/>
                      </w:rPr>
                    </w:pPr>
                  </w:p>
                  <w:p>
                    <w:pPr>
                      <w:spacing w:before="0" w:line="286" w:lineRule="exact"/>
                      <w:ind w:left="122" w:right="57" w:firstLine="2"/>
                      <w:jc w:val="center"/>
                      <w:rPr>
                        <w:rFonts w:hint="default" w:ascii="Gulim" w:hAnsi="Gulim" w:eastAsia="Gulim" w:cs="Gulim"/>
                        <w:sz w:val="22"/>
                        <w:szCs w:val="22"/>
                      </w:rPr>
                    </w:pPr>
                    <w:r>
                      <w:rPr>
                        <w:rFonts w:ascii="Gulim"/>
                        <w:b/>
                        <w:sz w:val="22"/>
                      </w:rPr>
                      <w:t>Nozzle</w:t>
                    </w:r>
                    <w:r>
                      <w:rPr>
                        <w:rFonts w:ascii="Gulim"/>
                        <w:b/>
                        <w:spacing w:val="-59"/>
                        <w:sz w:val="22"/>
                      </w:rPr>
                      <w:t xml:space="preserve"> </w:t>
                    </w:r>
                    <w:r>
                      <w:rPr>
                        <w:rFonts w:ascii="Gulim"/>
                        <w:b/>
                        <w:sz w:val="22"/>
                      </w:rPr>
                      <w:t>handle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0" w:line="240" w:lineRule="auto"/>
        <w:rPr>
          <w:rFonts w:hint="default" w:ascii="Gulim" w:hAnsi="Gulim" w:eastAsia="Gulim" w:cs="Gulim"/>
          <w:b/>
          <w:bCs/>
          <w:sz w:val="20"/>
          <w:szCs w:val="20"/>
        </w:rPr>
      </w:pPr>
    </w:p>
    <w:p>
      <w:pPr>
        <w:spacing w:before="118" w:line="220" w:lineRule="auto"/>
        <w:ind w:left="362" w:right="153" w:firstLine="0"/>
        <w:jc w:val="both"/>
        <w:rPr>
          <w:rFonts w:hint="default" w:ascii="Malgun Gothic" w:hAnsi="Malgun Gothic" w:eastAsia="Malgun Gothic" w:cs="Malgun Gothic"/>
          <w:sz w:val="22"/>
          <w:szCs w:val="22"/>
        </w:rPr>
      </w:pPr>
      <w:r>
        <w:rPr>
          <w:rFonts w:hint="default" w:ascii="Meiryo UI" w:hAnsi="Meiryo UI" w:eastAsia="Meiryo UI" w:cs="Meiryo UI"/>
          <w:color w:val="F52525"/>
          <w:sz w:val="22"/>
          <w:szCs w:val="22"/>
        </w:rPr>
        <w:t>✔</w:t>
      </w:r>
      <w:r>
        <w:rPr>
          <w:rFonts w:hint="default" w:ascii="Malgun Gothic" w:hAnsi="Malgun Gothic" w:eastAsia="Malgun Gothic" w:cs="Malgun Gothic"/>
          <w:color w:val="F52525"/>
          <w:sz w:val="22"/>
          <w:szCs w:val="22"/>
        </w:rPr>
        <w:t>COBEES will check the print status of our head office  laboratory</w:t>
      </w:r>
      <w:r>
        <w:rPr>
          <w:rFonts w:hint="default" w:ascii="Malgun Gothic" w:hAnsi="Malgun Gothic" w:eastAsia="Malgun Gothic" w:cs="Malgun Gothic"/>
          <w:color w:val="F52525"/>
          <w:spacing w:val="58"/>
          <w:sz w:val="22"/>
          <w:szCs w:val="22"/>
        </w:rPr>
        <w:t xml:space="preserve"> </w:t>
      </w:r>
      <w:r>
        <w:rPr>
          <w:rFonts w:hint="default" w:ascii="Malgun Gothic" w:hAnsi="Malgun Gothic" w:eastAsia="Malgun Gothic" w:cs="Malgun Gothic"/>
          <w:color w:val="F52525"/>
          <w:sz w:val="22"/>
          <w:szCs w:val="22"/>
        </w:rPr>
        <w:t>before</w:t>
      </w:r>
      <w:r>
        <w:rPr>
          <w:rFonts w:hint="default" w:ascii="Malgun Gothic" w:hAnsi="Malgun Gothic" w:eastAsia="Malgun Gothic" w:cs="Malgun Gothic"/>
          <w:color w:val="F52525"/>
          <w:w w:val="100"/>
          <w:sz w:val="22"/>
          <w:szCs w:val="22"/>
        </w:rPr>
        <w:t xml:space="preserve"> </w:t>
      </w:r>
      <w:r>
        <w:rPr>
          <w:rFonts w:hint="default" w:ascii="Malgun Gothic" w:hAnsi="Malgun Gothic" w:eastAsia="Malgun Gothic" w:cs="Malgun Gothic"/>
          <w:color w:val="F52525"/>
          <w:sz w:val="22"/>
          <w:szCs w:val="22"/>
        </w:rPr>
        <w:t>packing</w:t>
      </w:r>
      <w:r>
        <w:rPr>
          <w:rFonts w:hint="default" w:ascii="Malgun Gothic" w:hAnsi="Malgun Gothic" w:eastAsia="Malgun Gothic" w:cs="Malgun Gothic"/>
          <w:color w:val="F52525"/>
          <w:spacing w:val="41"/>
          <w:sz w:val="22"/>
          <w:szCs w:val="22"/>
        </w:rPr>
        <w:t xml:space="preserve"> </w:t>
      </w:r>
      <w:r>
        <w:rPr>
          <w:rFonts w:hint="default" w:ascii="Malgun Gothic" w:hAnsi="Malgun Gothic" w:eastAsia="Malgun Gothic" w:cs="Malgun Gothic"/>
          <w:color w:val="F52525"/>
          <w:sz w:val="22"/>
          <w:szCs w:val="22"/>
        </w:rPr>
        <w:t>and</w:t>
      </w:r>
      <w:r>
        <w:rPr>
          <w:rFonts w:hint="default" w:ascii="Malgun Gothic" w:hAnsi="Malgun Gothic" w:eastAsia="Malgun Gothic" w:cs="Malgun Gothic"/>
          <w:color w:val="F52525"/>
          <w:spacing w:val="41"/>
          <w:sz w:val="22"/>
          <w:szCs w:val="22"/>
        </w:rPr>
        <w:t xml:space="preserve"> </w:t>
      </w:r>
      <w:r>
        <w:rPr>
          <w:rFonts w:hint="default" w:ascii="Malgun Gothic" w:hAnsi="Malgun Gothic" w:eastAsia="Malgun Gothic" w:cs="Malgun Gothic"/>
          <w:color w:val="F52525"/>
          <w:sz w:val="22"/>
          <w:szCs w:val="22"/>
        </w:rPr>
        <w:t>shipping.</w:t>
      </w:r>
      <w:r>
        <w:rPr>
          <w:rFonts w:hint="default" w:ascii="Malgun Gothic" w:hAnsi="Malgun Gothic" w:eastAsia="Malgun Gothic" w:cs="Malgun Gothic"/>
          <w:color w:val="F52525"/>
          <w:spacing w:val="40"/>
          <w:sz w:val="22"/>
          <w:szCs w:val="22"/>
        </w:rPr>
        <w:t xml:space="preserve"> </w:t>
      </w:r>
      <w:r>
        <w:rPr>
          <w:rFonts w:hint="default" w:ascii="Malgun Gothic" w:hAnsi="Malgun Gothic" w:eastAsia="Malgun Gothic" w:cs="Malgun Gothic"/>
          <w:color w:val="F52525"/>
          <w:sz w:val="22"/>
          <w:szCs w:val="22"/>
        </w:rPr>
        <w:t>There</w:t>
      </w:r>
      <w:r>
        <w:rPr>
          <w:rFonts w:hint="default" w:ascii="Malgun Gothic" w:hAnsi="Malgun Gothic" w:eastAsia="Malgun Gothic" w:cs="Malgun Gothic"/>
          <w:color w:val="F52525"/>
          <w:spacing w:val="42"/>
          <w:sz w:val="22"/>
          <w:szCs w:val="22"/>
        </w:rPr>
        <w:t xml:space="preserve"> </w:t>
      </w:r>
      <w:r>
        <w:rPr>
          <w:rFonts w:hint="default" w:ascii="Malgun Gothic" w:hAnsi="Malgun Gothic" w:eastAsia="Malgun Gothic" w:cs="Malgun Gothic"/>
          <w:color w:val="F52525"/>
          <w:sz w:val="22"/>
          <w:szCs w:val="22"/>
        </w:rPr>
        <w:t>may</w:t>
      </w:r>
      <w:r>
        <w:rPr>
          <w:rFonts w:hint="default" w:ascii="Malgun Gothic" w:hAnsi="Malgun Gothic" w:eastAsia="Malgun Gothic" w:cs="Malgun Gothic"/>
          <w:color w:val="F52525"/>
          <w:spacing w:val="42"/>
          <w:sz w:val="22"/>
          <w:szCs w:val="22"/>
        </w:rPr>
        <w:t xml:space="preserve"> </w:t>
      </w:r>
      <w:r>
        <w:rPr>
          <w:rFonts w:hint="default" w:ascii="Malgun Gothic" w:hAnsi="Malgun Gothic" w:eastAsia="Malgun Gothic" w:cs="Malgun Gothic"/>
          <w:color w:val="F52525"/>
          <w:sz w:val="22"/>
          <w:szCs w:val="22"/>
        </w:rPr>
        <w:t>be</w:t>
      </w:r>
      <w:r>
        <w:rPr>
          <w:rFonts w:hint="default" w:ascii="Malgun Gothic" w:hAnsi="Malgun Gothic" w:eastAsia="Malgun Gothic" w:cs="Malgun Gothic"/>
          <w:color w:val="F52525"/>
          <w:spacing w:val="42"/>
          <w:sz w:val="22"/>
          <w:szCs w:val="22"/>
        </w:rPr>
        <w:t xml:space="preserve"> </w:t>
      </w:r>
      <w:r>
        <w:rPr>
          <w:rFonts w:hint="default" w:ascii="Malgun Gothic" w:hAnsi="Malgun Gothic" w:eastAsia="Malgun Gothic" w:cs="Malgun Gothic"/>
          <w:color w:val="F52525"/>
          <w:sz w:val="22"/>
          <w:szCs w:val="22"/>
        </w:rPr>
        <w:t>traces</w:t>
      </w:r>
      <w:r>
        <w:rPr>
          <w:rFonts w:hint="default" w:ascii="Malgun Gothic" w:hAnsi="Malgun Gothic" w:eastAsia="Malgun Gothic" w:cs="Malgun Gothic"/>
          <w:color w:val="F52525"/>
          <w:spacing w:val="43"/>
          <w:sz w:val="22"/>
          <w:szCs w:val="22"/>
        </w:rPr>
        <w:t xml:space="preserve"> </w:t>
      </w:r>
      <w:r>
        <w:rPr>
          <w:rFonts w:hint="default" w:ascii="Malgun Gothic" w:hAnsi="Malgun Gothic" w:eastAsia="Malgun Gothic" w:cs="Malgun Gothic"/>
          <w:color w:val="F52525"/>
          <w:sz w:val="22"/>
          <w:szCs w:val="22"/>
        </w:rPr>
        <w:t>of</w:t>
      </w:r>
      <w:r>
        <w:rPr>
          <w:rFonts w:hint="default" w:ascii="Malgun Gothic" w:hAnsi="Malgun Gothic" w:eastAsia="Malgun Gothic" w:cs="Malgun Gothic"/>
          <w:color w:val="F52525"/>
          <w:spacing w:val="42"/>
          <w:sz w:val="22"/>
          <w:szCs w:val="22"/>
        </w:rPr>
        <w:t xml:space="preserve"> </w:t>
      </w:r>
      <w:r>
        <w:rPr>
          <w:rFonts w:hint="default" w:ascii="Malgun Gothic" w:hAnsi="Malgun Gothic" w:eastAsia="Malgun Gothic" w:cs="Malgun Gothic"/>
          <w:color w:val="F52525"/>
          <w:sz w:val="22"/>
          <w:szCs w:val="22"/>
        </w:rPr>
        <w:t>use</w:t>
      </w:r>
      <w:r>
        <w:rPr>
          <w:rFonts w:hint="default" w:ascii="Malgun Gothic" w:hAnsi="Malgun Gothic" w:eastAsia="Malgun Gothic" w:cs="Malgun Gothic"/>
          <w:color w:val="F52525"/>
          <w:spacing w:val="42"/>
          <w:sz w:val="22"/>
          <w:szCs w:val="22"/>
        </w:rPr>
        <w:t xml:space="preserve"> </w:t>
      </w:r>
      <w:r>
        <w:rPr>
          <w:rFonts w:hint="default" w:ascii="Malgun Gothic" w:hAnsi="Malgun Gothic" w:eastAsia="Malgun Gothic" w:cs="Malgun Gothic"/>
          <w:color w:val="F52525"/>
          <w:sz w:val="22"/>
          <w:szCs w:val="22"/>
        </w:rPr>
        <w:t>on</w:t>
      </w:r>
      <w:r>
        <w:rPr>
          <w:rFonts w:hint="default" w:ascii="Malgun Gothic" w:hAnsi="Malgun Gothic" w:eastAsia="Malgun Gothic" w:cs="Malgun Gothic"/>
          <w:color w:val="F52525"/>
          <w:spacing w:val="42"/>
          <w:sz w:val="22"/>
          <w:szCs w:val="22"/>
        </w:rPr>
        <w:t xml:space="preserve"> </w:t>
      </w:r>
      <w:r>
        <w:rPr>
          <w:rFonts w:hint="default" w:ascii="Malgun Gothic" w:hAnsi="Malgun Gothic" w:eastAsia="Malgun Gothic" w:cs="Malgun Gothic"/>
          <w:color w:val="F52525"/>
          <w:sz w:val="22"/>
          <w:szCs w:val="22"/>
        </w:rPr>
        <w:t>heating</w:t>
      </w:r>
      <w:r>
        <w:rPr>
          <w:rFonts w:hint="default" w:ascii="Malgun Gothic" w:hAnsi="Malgun Gothic" w:eastAsia="Malgun Gothic" w:cs="Malgun Gothic"/>
          <w:color w:val="F52525"/>
          <w:spacing w:val="41"/>
          <w:sz w:val="22"/>
          <w:szCs w:val="22"/>
        </w:rPr>
        <w:t xml:space="preserve"> </w:t>
      </w:r>
      <w:r>
        <w:rPr>
          <w:rFonts w:hint="default" w:ascii="Malgun Gothic" w:hAnsi="Malgun Gothic" w:eastAsia="Malgun Gothic" w:cs="Malgun Gothic"/>
          <w:color w:val="F52525"/>
          <w:sz w:val="22"/>
          <w:szCs w:val="22"/>
        </w:rPr>
        <w:t>beds,</w:t>
      </w:r>
      <w:r>
        <w:rPr>
          <w:rFonts w:hint="default" w:ascii="Malgun Gothic" w:hAnsi="Malgun Gothic" w:eastAsia="Malgun Gothic" w:cs="Malgun Gothic"/>
          <w:color w:val="F52525"/>
          <w:spacing w:val="44"/>
          <w:sz w:val="22"/>
          <w:szCs w:val="22"/>
        </w:rPr>
        <w:t xml:space="preserve"> </w:t>
      </w:r>
      <w:r>
        <w:rPr>
          <w:rFonts w:hint="default" w:ascii="Malgun Gothic" w:hAnsi="Malgun Gothic" w:eastAsia="Malgun Gothic" w:cs="Malgun Gothic"/>
          <w:color w:val="F52525"/>
          <w:sz w:val="22"/>
          <w:szCs w:val="22"/>
        </w:rPr>
        <w:t>nozzles,</w:t>
      </w:r>
      <w:r>
        <w:rPr>
          <w:rFonts w:hint="default" w:ascii="Malgun Gothic" w:hAnsi="Malgun Gothic" w:eastAsia="Malgun Gothic" w:cs="Malgun Gothic"/>
          <w:color w:val="F52525"/>
          <w:w w:val="99"/>
          <w:sz w:val="22"/>
          <w:szCs w:val="22"/>
        </w:rPr>
        <w:t xml:space="preserve"> </w:t>
      </w:r>
      <w:r>
        <w:rPr>
          <w:rFonts w:hint="default" w:ascii="Malgun Gothic" w:hAnsi="Malgun Gothic" w:eastAsia="Malgun Gothic" w:cs="Malgun Gothic"/>
          <w:color w:val="F52525"/>
          <w:sz w:val="22"/>
          <w:szCs w:val="22"/>
        </w:rPr>
        <w:t>etc.</w:t>
      </w:r>
      <w:r>
        <w:rPr>
          <w:rFonts w:hint="default" w:ascii="Malgun Gothic" w:hAnsi="Malgun Gothic" w:eastAsia="Malgun Gothic" w:cs="Malgun Gothic"/>
          <w:color w:val="F52525"/>
          <w:spacing w:val="35"/>
          <w:sz w:val="22"/>
          <w:szCs w:val="22"/>
        </w:rPr>
        <w:t xml:space="preserve"> </w:t>
      </w:r>
      <w:r>
        <w:rPr>
          <w:rFonts w:hint="default" w:ascii="Malgun Gothic" w:hAnsi="Malgun Gothic" w:eastAsia="Malgun Gothic" w:cs="Malgun Gothic"/>
          <w:color w:val="F52525"/>
          <w:sz w:val="22"/>
          <w:szCs w:val="22"/>
        </w:rPr>
        <w:t>when</w:t>
      </w:r>
      <w:r>
        <w:rPr>
          <w:rFonts w:hint="default" w:ascii="Malgun Gothic" w:hAnsi="Malgun Gothic" w:eastAsia="Malgun Gothic" w:cs="Malgun Gothic"/>
          <w:color w:val="F52525"/>
          <w:spacing w:val="37"/>
          <w:sz w:val="22"/>
          <w:szCs w:val="22"/>
        </w:rPr>
        <w:t xml:space="preserve"> </w:t>
      </w:r>
      <w:r>
        <w:rPr>
          <w:rFonts w:hint="default" w:ascii="Malgun Gothic" w:hAnsi="Malgun Gothic" w:eastAsia="Malgun Gothic" w:cs="Malgun Gothic"/>
          <w:color w:val="F52525"/>
          <w:sz w:val="22"/>
          <w:szCs w:val="22"/>
        </w:rPr>
        <w:t>opening</w:t>
      </w:r>
      <w:r>
        <w:rPr>
          <w:rFonts w:hint="default" w:ascii="Malgun Gothic" w:hAnsi="Malgun Gothic" w:eastAsia="Malgun Gothic" w:cs="Malgun Gothic"/>
          <w:color w:val="F52525"/>
          <w:spacing w:val="36"/>
          <w:sz w:val="22"/>
          <w:szCs w:val="22"/>
        </w:rPr>
        <w:t xml:space="preserve"> </w:t>
      </w:r>
      <w:r>
        <w:rPr>
          <w:rFonts w:hint="default" w:ascii="Malgun Gothic" w:hAnsi="Malgun Gothic" w:eastAsia="Malgun Gothic" w:cs="Malgun Gothic"/>
          <w:color w:val="F52525"/>
          <w:sz w:val="22"/>
          <w:szCs w:val="22"/>
        </w:rPr>
        <w:t>/</w:t>
      </w:r>
      <w:r>
        <w:rPr>
          <w:rFonts w:hint="default" w:ascii="Malgun Gothic" w:hAnsi="Malgun Gothic" w:eastAsia="Malgun Gothic" w:cs="Malgun Gothic"/>
          <w:color w:val="F52525"/>
          <w:spacing w:val="39"/>
          <w:sz w:val="22"/>
          <w:szCs w:val="22"/>
        </w:rPr>
        <w:t xml:space="preserve"> </w:t>
      </w:r>
      <w:r>
        <w:rPr>
          <w:rFonts w:hint="default" w:ascii="Malgun Gothic" w:hAnsi="Malgun Gothic" w:eastAsia="Malgun Gothic" w:cs="Malgun Gothic"/>
          <w:color w:val="F52525"/>
          <w:sz w:val="22"/>
          <w:szCs w:val="22"/>
        </w:rPr>
        <w:t>unpacking,</w:t>
      </w:r>
      <w:r>
        <w:rPr>
          <w:rFonts w:hint="default" w:ascii="Malgun Gothic" w:hAnsi="Malgun Gothic" w:eastAsia="Malgun Gothic" w:cs="Malgun Gothic"/>
          <w:color w:val="F52525"/>
          <w:spacing w:val="37"/>
          <w:sz w:val="22"/>
          <w:szCs w:val="22"/>
        </w:rPr>
        <w:t xml:space="preserve"> </w:t>
      </w:r>
      <w:r>
        <w:rPr>
          <w:rFonts w:hint="default" w:ascii="Malgun Gothic" w:hAnsi="Malgun Gothic" w:eastAsia="Malgun Gothic" w:cs="Malgun Gothic"/>
          <w:color w:val="F52525"/>
          <w:sz w:val="22"/>
          <w:szCs w:val="22"/>
        </w:rPr>
        <w:t>You</w:t>
      </w:r>
      <w:r>
        <w:rPr>
          <w:rFonts w:hint="default" w:ascii="Malgun Gothic" w:hAnsi="Malgun Gothic" w:eastAsia="Malgun Gothic" w:cs="Malgun Gothic"/>
          <w:color w:val="F52525"/>
          <w:spacing w:val="35"/>
          <w:sz w:val="22"/>
          <w:szCs w:val="22"/>
        </w:rPr>
        <w:t xml:space="preserve"> </w:t>
      </w:r>
      <w:r>
        <w:rPr>
          <w:rFonts w:hint="default" w:ascii="Malgun Gothic" w:hAnsi="Malgun Gothic" w:eastAsia="Malgun Gothic" w:cs="Malgun Gothic"/>
          <w:color w:val="F52525"/>
          <w:sz w:val="22"/>
          <w:szCs w:val="22"/>
        </w:rPr>
        <w:t>can</w:t>
      </w:r>
      <w:r>
        <w:rPr>
          <w:rFonts w:hint="default" w:ascii="Malgun Gothic" w:hAnsi="Malgun Gothic" w:eastAsia="Malgun Gothic" w:cs="Malgun Gothic"/>
          <w:color w:val="F52525"/>
          <w:spacing w:val="37"/>
          <w:sz w:val="22"/>
          <w:szCs w:val="22"/>
        </w:rPr>
        <w:t xml:space="preserve"> </w:t>
      </w:r>
      <w:r>
        <w:rPr>
          <w:rFonts w:hint="default" w:ascii="Malgun Gothic" w:hAnsi="Malgun Gothic" w:eastAsia="Malgun Gothic" w:cs="Malgun Gothic"/>
          <w:color w:val="F52525"/>
          <w:sz w:val="22"/>
          <w:szCs w:val="22"/>
        </w:rPr>
        <w:t>use</w:t>
      </w:r>
      <w:r>
        <w:rPr>
          <w:rFonts w:hint="default" w:ascii="Malgun Gothic" w:hAnsi="Malgun Gothic" w:eastAsia="Malgun Gothic" w:cs="Malgun Gothic"/>
          <w:color w:val="F52525"/>
          <w:spacing w:val="37"/>
          <w:sz w:val="22"/>
          <w:szCs w:val="22"/>
        </w:rPr>
        <w:t xml:space="preserve"> </w:t>
      </w:r>
      <w:r>
        <w:rPr>
          <w:rFonts w:hint="default" w:ascii="Malgun Gothic" w:hAnsi="Malgun Gothic" w:eastAsia="Malgun Gothic" w:cs="Malgun Gothic"/>
          <w:color w:val="F52525"/>
          <w:sz w:val="22"/>
          <w:szCs w:val="22"/>
        </w:rPr>
        <w:t>it</w:t>
      </w:r>
      <w:r>
        <w:rPr>
          <w:rFonts w:hint="default" w:ascii="Malgun Gothic" w:hAnsi="Malgun Gothic" w:eastAsia="Malgun Gothic" w:cs="Malgun Gothic"/>
          <w:color w:val="F52525"/>
          <w:spacing w:val="38"/>
          <w:sz w:val="22"/>
          <w:szCs w:val="22"/>
        </w:rPr>
        <w:t xml:space="preserve"> </w:t>
      </w:r>
      <w:r>
        <w:rPr>
          <w:rFonts w:hint="default" w:ascii="Malgun Gothic" w:hAnsi="Malgun Gothic" w:eastAsia="Malgun Gothic" w:cs="Malgun Gothic"/>
          <w:color w:val="F52525"/>
          <w:sz w:val="22"/>
          <w:szCs w:val="22"/>
        </w:rPr>
        <w:t>with</w:t>
      </w:r>
      <w:r>
        <w:rPr>
          <w:rFonts w:hint="default" w:ascii="Malgun Gothic" w:hAnsi="Malgun Gothic" w:eastAsia="Malgun Gothic" w:cs="Malgun Gothic"/>
          <w:color w:val="F52525"/>
          <w:spacing w:val="35"/>
          <w:sz w:val="22"/>
          <w:szCs w:val="22"/>
        </w:rPr>
        <w:t xml:space="preserve"> </w:t>
      </w:r>
      <w:r>
        <w:rPr>
          <w:rFonts w:hint="default" w:ascii="Malgun Gothic" w:hAnsi="Malgun Gothic" w:eastAsia="Malgun Gothic" w:cs="Malgun Gothic"/>
          <w:color w:val="F52525"/>
          <w:sz w:val="22"/>
          <w:szCs w:val="22"/>
        </w:rPr>
        <w:t>confidence</w:t>
      </w:r>
      <w:r>
        <w:rPr>
          <w:rFonts w:hint="default" w:ascii="Malgun Gothic" w:hAnsi="Malgun Gothic" w:eastAsia="Malgun Gothic" w:cs="Malgun Gothic"/>
          <w:color w:val="F52525"/>
          <w:spacing w:val="37"/>
          <w:sz w:val="22"/>
          <w:szCs w:val="22"/>
        </w:rPr>
        <w:t xml:space="preserve"> </w:t>
      </w:r>
      <w:r>
        <w:rPr>
          <w:rFonts w:hint="default" w:ascii="Malgun Gothic" w:hAnsi="Malgun Gothic" w:eastAsia="Malgun Gothic" w:cs="Malgun Gothic"/>
          <w:color w:val="F52525"/>
          <w:sz w:val="22"/>
          <w:szCs w:val="22"/>
        </w:rPr>
        <w:t>because</w:t>
      </w:r>
      <w:r>
        <w:rPr>
          <w:rFonts w:hint="default" w:ascii="Malgun Gothic" w:hAnsi="Malgun Gothic" w:eastAsia="Malgun Gothic" w:cs="Malgun Gothic"/>
          <w:color w:val="F52525"/>
          <w:spacing w:val="37"/>
          <w:sz w:val="22"/>
          <w:szCs w:val="22"/>
        </w:rPr>
        <w:t xml:space="preserve"> </w:t>
      </w:r>
      <w:r>
        <w:rPr>
          <w:rFonts w:hint="default" w:ascii="Malgun Gothic" w:hAnsi="Malgun Gothic" w:eastAsia="Malgun Gothic" w:cs="Malgun Gothic"/>
          <w:color w:val="F52525"/>
          <w:sz w:val="22"/>
          <w:szCs w:val="22"/>
        </w:rPr>
        <w:t>it</w:t>
      </w:r>
      <w:r>
        <w:rPr>
          <w:rFonts w:hint="default" w:ascii="Malgun Gothic" w:hAnsi="Malgun Gothic" w:eastAsia="Malgun Gothic" w:cs="Malgun Gothic"/>
          <w:color w:val="F52525"/>
          <w:spacing w:val="36"/>
          <w:sz w:val="22"/>
          <w:szCs w:val="22"/>
        </w:rPr>
        <w:t xml:space="preserve"> </w:t>
      </w:r>
      <w:r>
        <w:rPr>
          <w:rFonts w:hint="default" w:ascii="Malgun Gothic" w:hAnsi="Malgun Gothic" w:eastAsia="Malgun Gothic" w:cs="Malgun Gothic"/>
          <w:color w:val="F52525"/>
          <w:sz w:val="22"/>
          <w:szCs w:val="22"/>
        </w:rPr>
        <w:t>is</w:t>
      </w:r>
      <w:r>
        <w:rPr>
          <w:rFonts w:hint="default" w:ascii="Malgun Gothic" w:hAnsi="Malgun Gothic" w:eastAsia="Malgun Gothic" w:cs="Malgun Gothic"/>
          <w:color w:val="F52525"/>
          <w:w w:val="100"/>
          <w:sz w:val="22"/>
          <w:szCs w:val="22"/>
        </w:rPr>
        <w:t xml:space="preserve"> </w:t>
      </w:r>
      <w:r>
        <w:rPr>
          <w:rFonts w:hint="default" w:ascii="Malgun Gothic" w:hAnsi="Malgun Gothic" w:eastAsia="Malgun Gothic" w:cs="Malgun Gothic"/>
          <w:color w:val="F52525"/>
          <w:sz w:val="22"/>
          <w:szCs w:val="22"/>
        </w:rPr>
        <w:t>dead.</w:t>
      </w:r>
    </w:p>
    <w:p>
      <w:pPr>
        <w:spacing w:after="0" w:line="220" w:lineRule="auto"/>
        <w:jc w:val="both"/>
        <w:rPr>
          <w:rFonts w:hint="default" w:ascii="Malgun Gothic" w:hAnsi="Malgun Gothic" w:eastAsia="Malgun Gothic" w:cs="Malgun Gothic"/>
          <w:sz w:val="22"/>
          <w:szCs w:val="22"/>
        </w:rPr>
        <w:sectPr>
          <w:pgSz w:w="11900" w:h="16820"/>
          <w:pgMar w:top="1300" w:right="1600" w:bottom="1300" w:left="1600" w:header="1110" w:footer="1111" w:gutter="0"/>
        </w:sectPr>
      </w:pPr>
    </w:p>
    <w:p>
      <w:pPr>
        <w:spacing w:before="0" w:line="240" w:lineRule="auto"/>
        <w:rPr>
          <w:rFonts w:hint="default" w:ascii="Malgun Gothic" w:hAnsi="Malgun Gothic" w:eastAsia="Malgun Gothic" w:cs="Malgun Gothic"/>
          <w:sz w:val="20"/>
          <w:szCs w:val="20"/>
        </w:rPr>
      </w:pPr>
    </w:p>
    <w:p>
      <w:pPr>
        <w:spacing w:before="11" w:line="240" w:lineRule="auto"/>
        <w:rPr>
          <w:rFonts w:hint="default" w:ascii="Malgun Gothic" w:hAnsi="Malgun Gothic" w:eastAsia="Malgun Gothic" w:cs="Malgun Gothic"/>
          <w:sz w:val="16"/>
          <w:szCs w:val="16"/>
        </w:rPr>
      </w:pPr>
    </w:p>
    <w:p>
      <w:pPr>
        <w:pStyle w:val="11"/>
        <w:numPr>
          <w:ilvl w:val="0"/>
          <w:numId w:val="4"/>
        </w:numPr>
        <w:tabs>
          <w:tab w:val="left" w:pos="406"/>
        </w:tabs>
        <w:spacing w:before="0" w:after="0" w:line="350" w:lineRule="exact"/>
        <w:ind w:left="405" w:right="0" w:hanging="305"/>
        <w:jc w:val="left"/>
        <w:rPr>
          <w:rFonts w:hint="default" w:ascii="Malgun Gothic"/>
          <w:b/>
          <w:spacing w:val="-6"/>
          <w:sz w:val="24"/>
        </w:rPr>
      </w:pPr>
      <w:r>
        <w:rPr>
          <w:rFonts w:ascii="Malgun Gothic"/>
          <w:b/>
          <w:spacing w:val="-6"/>
          <w:sz w:val="24"/>
        </w:rPr>
        <w:t>Preparing your device for installation and printing</w:t>
      </w:r>
    </w:p>
    <w:p>
      <w:pPr>
        <w:pStyle w:val="11"/>
        <w:numPr>
          <w:ilvl w:val="1"/>
          <w:numId w:val="4"/>
        </w:numPr>
        <w:tabs>
          <w:tab w:val="left" w:pos="547"/>
        </w:tabs>
        <w:spacing w:before="58" w:after="0" w:line="220" w:lineRule="auto"/>
        <w:ind w:left="259" w:right="100" w:firstLine="0"/>
        <w:jc w:val="both"/>
        <w:rPr>
          <w:rFonts w:hint="default" w:ascii="Malgun Gothic" w:hAnsi="Malgun Gothic" w:eastAsia="Malgun Gothic" w:cs="Malgun Gothic"/>
          <w:sz w:val="22"/>
          <w:szCs w:val="22"/>
        </w:rPr>
      </w:pPr>
      <w:r>
        <w:rPr>
          <w:rFonts w:ascii="Malgun Gothic"/>
          <w:color w:val="F52525"/>
          <w:sz w:val="22"/>
        </w:rPr>
        <w:t>Before</w:t>
      </w:r>
      <w:r>
        <w:rPr>
          <w:rFonts w:ascii="Malgun Gothic"/>
          <w:color w:val="F52525"/>
          <w:spacing w:val="32"/>
          <w:sz w:val="22"/>
        </w:rPr>
        <w:t xml:space="preserve"> </w:t>
      </w:r>
      <w:r>
        <w:rPr>
          <w:rFonts w:ascii="Malgun Gothic"/>
          <w:color w:val="F52525"/>
          <w:sz w:val="22"/>
        </w:rPr>
        <w:t>turning</w:t>
      </w:r>
      <w:r>
        <w:rPr>
          <w:rFonts w:ascii="Malgun Gothic"/>
          <w:color w:val="F52525"/>
          <w:spacing w:val="34"/>
          <w:sz w:val="22"/>
        </w:rPr>
        <w:t xml:space="preserve"> </w:t>
      </w:r>
      <w:r>
        <w:rPr>
          <w:rFonts w:ascii="Malgun Gothic"/>
          <w:color w:val="F52525"/>
          <w:sz w:val="22"/>
        </w:rPr>
        <w:t>on</w:t>
      </w:r>
      <w:r>
        <w:rPr>
          <w:rFonts w:ascii="Malgun Gothic"/>
          <w:color w:val="F52525"/>
          <w:spacing w:val="35"/>
          <w:sz w:val="22"/>
        </w:rPr>
        <w:t xml:space="preserve"> </w:t>
      </w:r>
      <w:r>
        <w:rPr>
          <w:rFonts w:ascii="Malgun Gothic"/>
          <w:color w:val="F52525"/>
          <w:sz w:val="22"/>
        </w:rPr>
        <w:t>the</w:t>
      </w:r>
      <w:r>
        <w:rPr>
          <w:rFonts w:ascii="Malgun Gothic"/>
          <w:color w:val="F52525"/>
          <w:spacing w:val="35"/>
          <w:sz w:val="22"/>
        </w:rPr>
        <w:t xml:space="preserve"> </w:t>
      </w:r>
      <w:r>
        <w:rPr>
          <w:rFonts w:ascii="Malgun Gothic"/>
          <w:color w:val="F52525"/>
          <w:sz w:val="22"/>
        </w:rPr>
        <w:t>power</w:t>
      </w:r>
      <w:r>
        <w:rPr>
          <w:rFonts w:ascii="Malgun Gothic"/>
          <w:color w:val="F52525"/>
          <w:spacing w:val="34"/>
          <w:sz w:val="22"/>
        </w:rPr>
        <w:t xml:space="preserve"> </w:t>
      </w:r>
      <w:r>
        <w:rPr>
          <w:rFonts w:ascii="Malgun Gothic"/>
          <w:color w:val="F52525"/>
          <w:sz w:val="22"/>
        </w:rPr>
        <w:t>of</w:t>
      </w:r>
      <w:r>
        <w:rPr>
          <w:rFonts w:ascii="Malgun Gothic"/>
          <w:color w:val="F52525"/>
          <w:spacing w:val="35"/>
          <w:sz w:val="22"/>
        </w:rPr>
        <w:t xml:space="preserve"> </w:t>
      </w:r>
      <w:r>
        <w:rPr>
          <w:rFonts w:ascii="Malgun Gothic"/>
          <w:color w:val="F52525"/>
          <w:sz w:val="22"/>
        </w:rPr>
        <w:t>the</w:t>
      </w:r>
      <w:r>
        <w:rPr>
          <w:rFonts w:ascii="Malgun Gothic"/>
          <w:color w:val="F52525"/>
          <w:spacing w:val="32"/>
          <w:sz w:val="22"/>
        </w:rPr>
        <w:t xml:space="preserve"> </w:t>
      </w:r>
      <w:r>
        <w:rPr>
          <w:rFonts w:ascii="Malgun Gothic"/>
          <w:color w:val="F52525"/>
          <w:sz w:val="22"/>
        </w:rPr>
        <w:t>printer,</w:t>
      </w:r>
      <w:r>
        <w:rPr>
          <w:rFonts w:ascii="Malgun Gothic"/>
          <w:color w:val="F52525"/>
          <w:spacing w:val="35"/>
          <w:sz w:val="22"/>
        </w:rPr>
        <w:t xml:space="preserve"> </w:t>
      </w:r>
      <w:r>
        <w:rPr>
          <w:rFonts w:ascii="Malgun Gothic"/>
          <w:color w:val="F52525"/>
          <w:sz w:val="22"/>
        </w:rPr>
        <w:t>check</w:t>
      </w:r>
      <w:r>
        <w:rPr>
          <w:rFonts w:ascii="Malgun Gothic"/>
          <w:color w:val="F52525"/>
          <w:spacing w:val="36"/>
          <w:sz w:val="22"/>
        </w:rPr>
        <w:t xml:space="preserve"> </w:t>
      </w:r>
      <w:r>
        <w:rPr>
          <w:rFonts w:ascii="Malgun Gothic"/>
          <w:color w:val="F52525"/>
          <w:sz w:val="22"/>
        </w:rPr>
        <w:t>again</w:t>
      </w:r>
      <w:r>
        <w:rPr>
          <w:rFonts w:ascii="Malgun Gothic"/>
          <w:color w:val="F52525"/>
          <w:spacing w:val="33"/>
          <w:sz w:val="22"/>
        </w:rPr>
        <w:t xml:space="preserve"> </w:t>
      </w:r>
      <w:r>
        <w:rPr>
          <w:rFonts w:ascii="Malgun Gothic"/>
          <w:color w:val="F52525"/>
          <w:sz w:val="22"/>
        </w:rPr>
        <w:t>to</w:t>
      </w:r>
      <w:r>
        <w:rPr>
          <w:rFonts w:ascii="Malgun Gothic"/>
          <w:color w:val="F52525"/>
          <w:spacing w:val="35"/>
          <w:sz w:val="22"/>
        </w:rPr>
        <w:t xml:space="preserve"> </w:t>
      </w:r>
      <w:r>
        <w:rPr>
          <w:rFonts w:ascii="Malgun Gothic"/>
          <w:color w:val="F52525"/>
          <w:sz w:val="22"/>
        </w:rPr>
        <w:t>make</w:t>
      </w:r>
      <w:r>
        <w:rPr>
          <w:rFonts w:ascii="Malgun Gothic"/>
          <w:color w:val="F52525"/>
          <w:spacing w:val="32"/>
          <w:sz w:val="22"/>
        </w:rPr>
        <w:t xml:space="preserve"> </w:t>
      </w:r>
      <w:r>
        <w:rPr>
          <w:rFonts w:ascii="Malgun Gothic"/>
          <w:color w:val="F52525"/>
          <w:sz w:val="22"/>
        </w:rPr>
        <w:t>sure</w:t>
      </w:r>
      <w:r>
        <w:rPr>
          <w:rFonts w:ascii="Malgun Gothic"/>
          <w:color w:val="F52525"/>
          <w:spacing w:val="35"/>
          <w:sz w:val="22"/>
        </w:rPr>
        <w:t xml:space="preserve"> </w:t>
      </w:r>
      <w:r>
        <w:rPr>
          <w:rFonts w:ascii="Malgun Gothic"/>
          <w:color w:val="F52525"/>
          <w:sz w:val="22"/>
        </w:rPr>
        <w:t>that</w:t>
      </w:r>
      <w:r>
        <w:rPr>
          <w:rFonts w:ascii="Malgun Gothic"/>
          <w:color w:val="F52525"/>
          <w:spacing w:val="36"/>
          <w:sz w:val="22"/>
        </w:rPr>
        <w:t xml:space="preserve"> </w:t>
      </w:r>
      <w:r>
        <w:rPr>
          <w:rFonts w:ascii="Malgun Gothic"/>
          <w:color w:val="F52525"/>
          <w:sz w:val="22"/>
        </w:rPr>
        <w:t>all</w:t>
      </w:r>
      <w:r>
        <w:rPr>
          <w:rFonts w:ascii="Malgun Gothic"/>
          <w:color w:val="F52525"/>
          <w:w w:val="100"/>
          <w:sz w:val="22"/>
        </w:rPr>
        <w:t xml:space="preserve"> </w:t>
      </w:r>
      <w:r>
        <w:rPr>
          <w:rFonts w:ascii="Malgun Gothic"/>
          <w:color w:val="F52525"/>
          <w:sz w:val="22"/>
        </w:rPr>
        <w:t>the</w:t>
      </w:r>
      <w:r>
        <w:rPr>
          <w:rFonts w:ascii="Malgun Gothic"/>
          <w:color w:val="F52525"/>
          <w:spacing w:val="32"/>
          <w:sz w:val="22"/>
        </w:rPr>
        <w:t xml:space="preserve"> </w:t>
      </w:r>
      <w:r>
        <w:rPr>
          <w:rFonts w:ascii="Malgun Gothic"/>
          <w:color w:val="F52525"/>
          <w:sz w:val="22"/>
        </w:rPr>
        <w:t>packaging</w:t>
      </w:r>
      <w:r>
        <w:rPr>
          <w:rFonts w:ascii="Malgun Gothic"/>
          <w:color w:val="F52525"/>
          <w:spacing w:val="34"/>
          <w:sz w:val="22"/>
        </w:rPr>
        <w:t xml:space="preserve"> </w:t>
      </w:r>
      <w:r>
        <w:rPr>
          <w:rFonts w:ascii="Malgun Gothic"/>
          <w:color w:val="F52525"/>
          <w:sz w:val="22"/>
        </w:rPr>
        <w:t>materials</w:t>
      </w:r>
      <w:r>
        <w:rPr>
          <w:rFonts w:ascii="Malgun Gothic"/>
          <w:color w:val="F52525"/>
          <w:spacing w:val="35"/>
          <w:sz w:val="22"/>
        </w:rPr>
        <w:t xml:space="preserve"> </w:t>
      </w:r>
      <w:r>
        <w:rPr>
          <w:rFonts w:ascii="Malgun Gothic"/>
          <w:color w:val="F52525"/>
          <w:sz w:val="22"/>
        </w:rPr>
        <w:t>inside</w:t>
      </w:r>
      <w:r>
        <w:rPr>
          <w:rFonts w:ascii="Malgun Gothic"/>
          <w:color w:val="F52525"/>
          <w:spacing w:val="32"/>
          <w:sz w:val="22"/>
        </w:rPr>
        <w:t xml:space="preserve"> </w:t>
      </w:r>
      <w:r>
        <w:rPr>
          <w:rFonts w:ascii="Malgun Gothic"/>
          <w:color w:val="F52525"/>
          <w:sz w:val="22"/>
        </w:rPr>
        <w:t>the</w:t>
      </w:r>
      <w:r>
        <w:rPr>
          <w:rFonts w:ascii="Malgun Gothic"/>
          <w:color w:val="F52525"/>
          <w:spacing w:val="34"/>
          <w:sz w:val="22"/>
        </w:rPr>
        <w:t xml:space="preserve"> </w:t>
      </w:r>
      <w:r>
        <w:rPr>
          <w:rFonts w:ascii="Malgun Gothic"/>
          <w:color w:val="F52525"/>
          <w:sz w:val="22"/>
        </w:rPr>
        <w:t>printer</w:t>
      </w:r>
      <w:r>
        <w:rPr>
          <w:rFonts w:ascii="Malgun Gothic"/>
          <w:color w:val="F52525"/>
          <w:spacing w:val="34"/>
          <w:sz w:val="22"/>
        </w:rPr>
        <w:t xml:space="preserve"> </w:t>
      </w:r>
      <w:r>
        <w:rPr>
          <w:rFonts w:ascii="Malgun Gothic"/>
          <w:color w:val="F52525"/>
          <w:sz w:val="22"/>
        </w:rPr>
        <w:t>have</w:t>
      </w:r>
      <w:r>
        <w:rPr>
          <w:rFonts w:ascii="Malgun Gothic"/>
          <w:color w:val="F52525"/>
          <w:spacing w:val="34"/>
          <w:sz w:val="22"/>
        </w:rPr>
        <w:t xml:space="preserve"> </w:t>
      </w:r>
      <w:r>
        <w:rPr>
          <w:rFonts w:ascii="Malgun Gothic"/>
          <w:color w:val="F52525"/>
          <w:sz w:val="22"/>
        </w:rPr>
        <w:t>been</w:t>
      </w:r>
      <w:r>
        <w:rPr>
          <w:rFonts w:ascii="Malgun Gothic"/>
          <w:color w:val="F52525"/>
          <w:spacing w:val="33"/>
          <w:sz w:val="22"/>
        </w:rPr>
        <w:t xml:space="preserve"> </w:t>
      </w:r>
      <w:r>
        <w:rPr>
          <w:rFonts w:ascii="Malgun Gothic"/>
          <w:color w:val="F52525"/>
          <w:sz w:val="22"/>
        </w:rPr>
        <w:t>removed,</w:t>
      </w:r>
      <w:r>
        <w:rPr>
          <w:rFonts w:ascii="Malgun Gothic"/>
          <w:color w:val="F52525"/>
          <w:spacing w:val="33"/>
          <w:sz w:val="22"/>
        </w:rPr>
        <w:t xml:space="preserve"> </w:t>
      </w:r>
      <w:r>
        <w:rPr>
          <w:rFonts w:ascii="Malgun Gothic"/>
          <w:color w:val="F52525"/>
          <w:sz w:val="22"/>
        </w:rPr>
        <w:t>that</w:t>
      </w:r>
      <w:r>
        <w:rPr>
          <w:rFonts w:ascii="Malgun Gothic"/>
          <w:color w:val="F52525"/>
          <w:spacing w:val="34"/>
          <w:sz w:val="22"/>
        </w:rPr>
        <w:t xml:space="preserve"> </w:t>
      </w:r>
      <w:r>
        <w:rPr>
          <w:rFonts w:ascii="Malgun Gothic"/>
          <w:color w:val="F52525"/>
          <w:sz w:val="22"/>
        </w:rPr>
        <w:t>the</w:t>
      </w:r>
      <w:r>
        <w:rPr>
          <w:rFonts w:ascii="Malgun Gothic"/>
          <w:color w:val="F52525"/>
          <w:spacing w:val="34"/>
          <w:sz w:val="22"/>
        </w:rPr>
        <w:t xml:space="preserve"> </w:t>
      </w:r>
      <w:r>
        <w:rPr>
          <w:rFonts w:ascii="Malgun Gothic"/>
          <w:color w:val="F52525"/>
          <w:sz w:val="22"/>
        </w:rPr>
        <w:t>parts</w:t>
      </w:r>
      <w:r>
        <w:rPr>
          <w:rFonts w:ascii="Malgun Gothic"/>
          <w:color w:val="F52525"/>
          <w:spacing w:val="33"/>
          <w:sz w:val="22"/>
        </w:rPr>
        <w:t xml:space="preserve"> </w:t>
      </w:r>
      <w:r>
        <w:rPr>
          <w:rFonts w:ascii="Malgun Gothic"/>
          <w:color w:val="F52525"/>
          <w:sz w:val="22"/>
        </w:rPr>
        <w:t>are</w:t>
      </w:r>
      <w:r>
        <w:rPr>
          <w:rFonts w:ascii="Malgun Gothic"/>
          <w:color w:val="F52525"/>
          <w:w w:val="100"/>
          <w:sz w:val="22"/>
        </w:rPr>
        <w:t xml:space="preserve"> </w:t>
      </w:r>
      <w:r>
        <w:rPr>
          <w:rFonts w:ascii="Malgun Gothic"/>
          <w:color w:val="F52525"/>
          <w:sz w:val="22"/>
        </w:rPr>
        <w:t>not</w:t>
      </w:r>
      <w:r>
        <w:rPr>
          <w:rFonts w:ascii="Malgun Gothic"/>
          <w:color w:val="F52525"/>
          <w:spacing w:val="41"/>
          <w:sz w:val="22"/>
        </w:rPr>
        <w:t xml:space="preserve"> </w:t>
      </w:r>
      <w:r>
        <w:rPr>
          <w:rFonts w:ascii="Malgun Gothic"/>
          <w:color w:val="F52525"/>
          <w:sz w:val="22"/>
        </w:rPr>
        <w:t>damaged,</w:t>
      </w:r>
      <w:r>
        <w:rPr>
          <w:rFonts w:ascii="Malgun Gothic"/>
          <w:color w:val="F52525"/>
          <w:spacing w:val="40"/>
          <w:sz w:val="22"/>
        </w:rPr>
        <w:t xml:space="preserve"> </w:t>
      </w:r>
      <w:r>
        <w:rPr>
          <w:rFonts w:ascii="Malgun Gothic"/>
          <w:color w:val="F52525"/>
          <w:sz w:val="22"/>
        </w:rPr>
        <w:t>and</w:t>
      </w:r>
      <w:r>
        <w:rPr>
          <w:rFonts w:ascii="Malgun Gothic"/>
          <w:color w:val="F52525"/>
          <w:spacing w:val="39"/>
          <w:sz w:val="22"/>
        </w:rPr>
        <w:t xml:space="preserve"> </w:t>
      </w:r>
      <w:r>
        <w:rPr>
          <w:rFonts w:ascii="Malgun Gothic"/>
          <w:color w:val="F52525"/>
          <w:sz w:val="22"/>
        </w:rPr>
        <w:t>that</w:t>
      </w:r>
      <w:r>
        <w:rPr>
          <w:rFonts w:ascii="Malgun Gothic"/>
          <w:color w:val="F52525"/>
          <w:spacing w:val="41"/>
          <w:sz w:val="22"/>
        </w:rPr>
        <w:t xml:space="preserve"> </w:t>
      </w:r>
      <w:r>
        <w:rPr>
          <w:rFonts w:ascii="Malgun Gothic"/>
          <w:color w:val="F52525"/>
          <w:sz w:val="22"/>
        </w:rPr>
        <w:t>the</w:t>
      </w:r>
      <w:r>
        <w:rPr>
          <w:rFonts w:ascii="Malgun Gothic"/>
          <w:color w:val="F52525"/>
          <w:spacing w:val="39"/>
          <w:sz w:val="22"/>
        </w:rPr>
        <w:t xml:space="preserve"> </w:t>
      </w:r>
      <w:r>
        <w:rPr>
          <w:rFonts w:ascii="Malgun Gothic"/>
          <w:color w:val="F52525"/>
          <w:sz w:val="22"/>
        </w:rPr>
        <w:t>spool</w:t>
      </w:r>
      <w:r>
        <w:rPr>
          <w:rFonts w:ascii="Malgun Gothic"/>
          <w:color w:val="F52525"/>
          <w:spacing w:val="38"/>
          <w:sz w:val="22"/>
        </w:rPr>
        <w:t xml:space="preserve"> </w:t>
      </w:r>
      <w:r>
        <w:rPr>
          <w:rFonts w:ascii="Malgun Gothic"/>
          <w:color w:val="F52525"/>
          <w:sz w:val="22"/>
        </w:rPr>
        <w:t>mounting</w:t>
      </w:r>
      <w:r>
        <w:rPr>
          <w:rFonts w:ascii="Malgun Gothic"/>
          <w:color w:val="F52525"/>
          <w:spacing w:val="39"/>
          <w:sz w:val="22"/>
        </w:rPr>
        <w:t xml:space="preserve"> </w:t>
      </w:r>
      <w:r>
        <w:rPr>
          <w:rFonts w:ascii="Malgun Gothic"/>
          <w:color w:val="F52525"/>
          <w:sz w:val="22"/>
        </w:rPr>
        <w:t>/</w:t>
      </w:r>
      <w:r>
        <w:rPr>
          <w:rFonts w:ascii="Malgun Gothic"/>
          <w:color w:val="F52525"/>
          <w:spacing w:val="39"/>
          <w:sz w:val="22"/>
        </w:rPr>
        <w:t xml:space="preserve"> </w:t>
      </w:r>
      <w:r>
        <w:rPr>
          <w:rFonts w:ascii="Malgun Gothic"/>
          <w:color w:val="F52525"/>
          <w:sz w:val="22"/>
        </w:rPr>
        <w:t>rotation</w:t>
      </w:r>
      <w:r>
        <w:rPr>
          <w:rFonts w:ascii="Malgun Gothic"/>
          <w:color w:val="F52525"/>
          <w:spacing w:val="39"/>
          <w:sz w:val="22"/>
        </w:rPr>
        <w:t xml:space="preserve"> </w:t>
      </w:r>
      <w:r>
        <w:rPr>
          <w:rFonts w:ascii="Malgun Gothic"/>
          <w:color w:val="F52525"/>
          <w:sz w:val="22"/>
        </w:rPr>
        <w:t>direction</w:t>
      </w:r>
      <w:r>
        <w:rPr>
          <w:rFonts w:ascii="Malgun Gothic"/>
          <w:color w:val="F52525"/>
          <w:spacing w:val="39"/>
          <w:sz w:val="22"/>
        </w:rPr>
        <w:t xml:space="preserve"> </w:t>
      </w:r>
      <w:r>
        <w:rPr>
          <w:rFonts w:ascii="Malgun Gothic"/>
          <w:color w:val="F52525"/>
          <w:sz w:val="22"/>
        </w:rPr>
        <w:t>/</w:t>
      </w:r>
      <w:r>
        <w:rPr>
          <w:rFonts w:ascii="Malgun Gothic"/>
          <w:color w:val="F52525"/>
          <w:spacing w:val="41"/>
          <w:sz w:val="22"/>
        </w:rPr>
        <w:t xml:space="preserve"> </w:t>
      </w:r>
      <w:r>
        <w:rPr>
          <w:rFonts w:ascii="Malgun Gothic"/>
          <w:color w:val="F52525"/>
          <w:sz w:val="22"/>
        </w:rPr>
        <w:t>rotation</w:t>
      </w:r>
      <w:r>
        <w:rPr>
          <w:rFonts w:ascii="Malgun Gothic"/>
          <w:color w:val="F52525"/>
          <w:spacing w:val="39"/>
          <w:sz w:val="22"/>
        </w:rPr>
        <w:t xml:space="preserve"> </w:t>
      </w:r>
      <w:r>
        <w:rPr>
          <w:rFonts w:ascii="Malgun Gothic"/>
          <w:color w:val="F52525"/>
          <w:sz w:val="22"/>
        </w:rPr>
        <w:t>status</w:t>
      </w:r>
      <w:r>
        <w:rPr>
          <w:rFonts w:ascii="Malgun Gothic"/>
          <w:color w:val="F52525"/>
          <w:w w:val="100"/>
          <w:sz w:val="22"/>
        </w:rPr>
        <w:t xml:space="preserve"> </w:t>
      </w:r>
      <w:r>
        <w:rPr>
          <w:rFonts w:ascii="Malgun Gothic"/>
          <w:color w:val="F52525"/>
          <w:sz w:val="22"/>
        </w:rPr>
        <w:t>is</w:t>
      </w:r>
      <w:r>
        <w:rPr>
          <w:rFonts w:ascii="Malgun Gothic"/>
          <w:color w:val="F52525"/>
          <w:spacing w:val="27"/>
          <w:sz w:val="22"/>
        </w:rPr>
        <w:t xml:space="preserve"> </w:t>
      </w:r>
      <w:r>
        <w:rPr>
          <w:rFonts w:ascii="Malgun Gothic"/>
          <w:color w:val="F52525"/>
          <w:sz w:val="22"/>
        </w:rPr>
        <w:t>normal.</w:t>
      </w:r>
    </w:p>
    <w:p>
      <w:pPr>
        <w:spacing w:after="0" w:line="220" w:lineRule="auto"/>
        <w:jc w:val="both"/>
        <w:rPr>
          <w:rFonts w:hint="default" w:ascii="Malgun Gothic" w:hAnsi="Malgun Gothic" w:eastAsia="Malgun Gothic" w:cs="Malgun Gothic"/>
          <w:sz w:val="22"/>
          <w:szCs w:val="22"/>
        </w:rPr>
        <w:sectPr>
          <w:pgSz w:w="11900" w:h="16820"/>
          <w:pgMar w:top="1300" w:right="1360" w:bottom="1300" w:left="1600" w:header="1110" w:footer="1111" w:gutter="0"/>
        </w:sectPr>
      </w:pPr>
    </w:p>
    <w:p>
      <w:pPr>
        <w:spacing w:before="9" w:line="240" w:lineRule="auto"/>
        <w:rPr>
          <w:rFonts w:hint="default" w:ascii="Malgun Gothic" w:hAnsi="Malgun Gothic" w:eastAsia="Malgun Gothic" w:cs="Malgun Gothic"/>
          <w:sz w:val="18"/>
          <w:szCs w:val="18"/>
        </w:rPr>
      </w:pPr>
    </w:p>
    <w:p>
      <w:pPr>
        <w:spacing w:before="0" w:line="292" w:lineRule="auto"/>
        <w:ind w:left="258" w:right="0" w:firstLine="0"/>
        <w:jc w:val="left"/>
        <w:rPr>
          <w:rFonts w:hint="default" w:ascii="Gulim" w:hAnsi="Gulim" w:eastAsia="Gulim" w:cs="Gulim"/>
          <w:sz w:val="22"/>
          <w:szCs w:val="22"/>
        </w:rPr>
      </w:pPr>
      <w:r>
        <w:rPr>
          <w:rFonts w:hint="default" w:ascii="Gulim" w:hAnsi="Gulim" w:eastAsia="Gulim" w:cs="Gulim"/>
          <w:b/>
          <w:bCs/>
          <w:sz w:val="22"/>
          <w:szCs w:val="22"/>
        </w:rPr>
        <w:t xml:space="preserve">①Make sure that the switch on </w:t>
      </w:r>
      <w:r>
        <w:rPr>
          <w:rFonts w:hint="default" w:ascii="Gulim" w:hAnsi="Gulim" w:eastAsia="Gulim" w:cs="Gulim"/>
          <w:b/>
          <w:bCs/>
          <w:spacing w:val="71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the</w:t>
      </w:r>
      <w:r>
        <w:rPr>
          <w:rFonts w:hint="default" w:ascii="Gulim" w:hAnsi="Gulim" w:eastAsia="Gulim" w:cs="Gulim"/>
          <w:b/>
          <w:bCs/>
          <w:w w:val="102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back</w:t>
      </w:r>
      <w:r>
        <w:rPr>
          <w:rFonts w:hint="default" w:ascii="Gulim" w:hAnsi="Gulim" w:eastAsia="Gulim" w:cs="Gulim"/>
          <w:b/>
          <w:bCs/>
          <w:spacing w:val="44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of</w:t>
      </w:r>
      <w:r>
        <w:rPr>
          <w:rFonts w:hint="default" w:ascii="Gulim" w:hAnsi="Gulim" w:eastAsia="Gulim" w:cs="Gulim"/>
          <w:b/>
          <w:bCs/>
          <w:spacing w:val="43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the</w:t>
      </w:r>
      <w:r>
        <w:rPr>
          <w:rFonts w:hint="default" w:ascii="Gulim" w:hAnsi="Gulim" w:eastAsia="Gulim" w:cs="Gulim"/>
          <w:b/>
          <w:bCs/>
          <w:spacing w:val="44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main</w:t>
      </w:r>
      <w:r>
        <w:rPr>
          <w:rFonts w:hint="default" w:ascii="Gulim" w:hAnsi="Gulim" w:eastAsia="Gulim" w:cs="Gulim"/>
          <w:b/>
          <w:bCs/>
          <w:spacing w:val="43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unit</w:t>
      </w:r>
      <w:r>
        <w:rPr>
          <w:rFonts w:hint="default" w:ascii="Gulim" w:hAnsi="Gulim" w:eastAsia="Gulim" w:cs="Gulim"/>
          <w:b/>
          <w:bCs/>
          <w:spacing w:val="42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is</w:t>
      </w:r>
      <w:r>
        <w:rPr>
          <w:rFonts w:hint="default" w:ascii="Gulim" w:hAnsi="Gulim" w:eastAsia="Gulim" w:cs="Gulim"/>
          <w:b/>
          <w:bCs/>
          <w:spacing w:val="43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turned</w:t>
      </w:r>
      <w:r>
        <w:rPr>
          <w:rFonts w:hint="default" w:ascii="Gulim" w:hAnsi="Gulim" w:eastAsia="Gulim" w:cs="Gulim"/>
          <w:b/>
          <w:bCs/>
          <w:spacing w:val="40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off.</w:t>
      </w:r>
    </w:p>
    <w:p>
      <w:pPr>
        <w:spacing w:before="0" w:line="258" w:lineRule="exact"/>
        <w:ind w:left="163" w:right="0" w:firstLine="0"/>
        <w:jc w:val="both"/>
        <w:rPr>
          <w:rFonts w:hint="default" w:ascii="Gulim" w:hAnsi="Gulim" w:eastAsia="Gulim" w:cs="Gulim"/>
          <w:sz w:val="22"/>
          <w:szCs w:val="22"/>
        </w:rPr>
      </w:pPr>
      <w:r>
        <w:br w:type="column"/>
      </w:r>
      <w:r>
        <w:rPr>
          <w:rFonts w:hint="default" w:ascii="Gulim" w:hAnsi="Gulim" w:eastAsia="Gulim" w:cs="Gulim"/>
          <w:b/>
          <w:bCs/>
          <w:sz w:val="22"/>
          <w:szCs w:val="22"/>
        </w:rPr>
        <w:t xml:space="preserve">②  Connect  the  power  adapter  to  </w:t>
      </w:r>
      <w:r>
        <w:rPr>
          <w:rFonts w:hint="default" w:ascii="Gulim" w:hAnsi="Gulim" w:eastAsia="Gulim" w:cs="Gulim"/>
          <w:b/>
          <w:bCs/>
          <w:spacing w:val="43"/>
          <w:sz w:val="22"/>
          <w:szCs w:val="22"/>
        </w:rPr>
        <w:t xml:space="preserve"> </w:t>
      </w:r>
      <w:r>
        <w:rPr>
          <w:rFonts w:hint="default" w:ascii="Gulim" w:hAnsi="Gulim" w:eastAsia="Gulim" w:cs="Gulim"/>
          <w:b/>
          <w:bCs/>
          <w:sz w:val="22"/>
          <w:szCs w:val="22"/>
        </w:rPr>
        <w:t>the</w:t>
      </w:r>
    </w:p>
    <w:p>
      <w:pPr>
        <w:spacing w:before="64" w:line="292" w:lineRule="auto"/>
        <w:ind w:left="163" w:right="100" w:firstLine="0"/>
        <w:jc w:val="both"/>
        <w:rPr>
          <w:rFonts w:hint="default" w:ascii="Gulim" w:hAnsi="Gulim" w:eastAsia="Gulim" w:cs="Gulim"/>
          <w:sz w:val="22"/>
          <w:szCs w:val="22"/>
        </w:rPr>
      </w:pPr>
      <w:r>
        <w:rPr>
          <w:rFonts w:ascii="Gulim"/>
          <w:b/>
          <w:sz w:val="22"/>
        </w:rPr>
        <w:t>cable, then plug the cable into</w:t>
      </w:r>
      <w:r>
        <w:rPr>
          <w:rFonts w:ascii="Gulim"/>
          <w:b/>
          <w:spacing w:val="53"/>
          <w:sz w:val="22"/>
        </w:rPr>
        <w:t xml:space="preserve"> </w:t>
      </w:r>
      <w:r>
        <w:rPr>
          <w:rFonts w:ascii="Gulim"/>
          <w:b/>
          <w:sz w:val="22"/>
        </w:rPr>
        <w:t>an</w:t>
      </w:r>
      <w:r>
        <w:rPr>
          <w:rFonts w:ascii="Gulim"/>
          <w:b/>
          <w:w w:val="102"/>
          <w:sz w:val="22"/>
        </w:rPr>
        <w:t xml:space="preserve"> </w:t>
      </w:r>
      <w:r>
        <w:rPr>
          <w:rFonts w:ascii="Gulim"/>
          <w:b/>
          <w:sz w:val="22"/>
        </w:rPr>
        <w:t>electrical outlet and connect it to</w:t>
      </w:r>
      <w:r>
        <w:rPr>
          <w:rFonts w:ascii="Gulim"/>
          <w:b/>
          <w:spacing w:val="21"/>
          <w:sz w:val="22"/>
        </w:rPr>
        <w:t xml:space="preserve"> </w:t>
      </w:r>
      <w:r>
        <w:rPr>
          <w:rFonts w:ascii="Gulim"/>
          <w:b/>
          <w:sz w:val="22"/>
        </w:rPr>
        <w:t>the</w:t>
      </w:r>
      <w:r>
        <w:rPr>
          <w:rFonts w:ascii="Gulim"/>
          <w:b/>
          <w:w w:val="102"/>
          <w:sz w:val="22"/>
        </w:rPr>
        <w:t xml:space="preserve"> </w:t>
      </w:r>
      <w:r>
        <w:rPr>
          <w:rFonts w:ascii="Gulim"/>
          <w:b/>
          <w:sz w:val="22"/>
        </w:rPr>
        <w:t>printer.</w:t>
      </w:r>
    </w:p>
    <w:p>
      <w:pPr>
        <w:spacing w:after="0" w:line="292" w:lineRule="auto"/>
        <w:jc w:val="both"/>
        <w:rPr>
          <w:rFonts w:hint="default" w:ascii="Gulim" w:hAnsi="Gulim" w:eastAsia="Gulim" w:cs="Gulim"/>
          <w:sz w:val="22"/>
          <w:szCs w:val="22"/>
        </w:rPr>
        <w:sectPr>
          <w:type w:val="continuous"/>
          <w:pgSz w:w="11900" w:h="16820"/>
          <w:pgMar w:top="1300" w:right="1360" w:bottom="1300" w:left="1600" w:header="720" w:footer="720" w:gutter="0"/>
          <w:cols w:equalWidth="0" w:num="2">
            <w:col w:w="4362" w:space="40"/>
            <w:col w:w="4538"/>
          </w:cols>
        </w:sectPr>
      </w:pPr>
    </w:p>
    <w:p>
      <w:pPr>
        <w:spacing w:before="3" w:line="240" w:lineRule="auto"/>
        <w:rPr>
          <w:rFonts w:hint="default" w:ascii="Gulim" w:hAnsi="Gulim" w:eastAsia="Gulim" w:cs="Gulim"/>
          <w:b/>
          <w:bCs/>
          <w:sz w:val="27"/>
          <w:szCs w:val="27"/>
        </w:rPr>
      </w:pPr>
    </w:p>
    <w:p>
      <w:pPr>
        <w:pStyle w:val="6"/>
        <w:spacing w:line="3205" w:lineRule="exact"/>
        <w:ind w:left="259" w:right="0"/>
        <w:jc w:val="left"/>
        <w:rPr>
          <w:rFonts w:hint="default" w:ascii="Gulim" w:hAnsi="Gulim" w:eastAsia="Gulim" w:cs="Gulim"/>
        </w:rPr>
      </w:pPr>
      <w:r>
        <w:rPr>
          <w:rFonts w:ascii="Gulim"/>
          <w:position w:val="-63"/>
        </w:rPr>
        <w:pict>
          <v:group id="_x0000_s1971" o:spid="_x0000_s1971" o:spt="203" style="height:158.75pt;width:207.05pt;" coordsize="4141,3175">
            <o:lock v:ext="edit"/>
            <v:shape id="_x0000_s1972" o:spid="_x0000_s1972" o:spt="75" type="#_x0000_t75" style="position:absolute;left:0;top:0;height:3174;width:4140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group id="_x0000_s1973" o:spid="_x0000_s1973" o:spt="203" style="position:absolute;left:763;top:2095;height:602;width:1104;" coordorigin="763,2095" coordsize="1104,602">
              <o:lock v:ext="edit"/>
              <v:shape id="_x0000_s1974" o:spid="_x0000_s1974" style="position:absolute;left:763;top:2095;height:602;width:1104;" filled="f" stroked="t" coordorigin="763,2095" coordsize="1104,602" path="m763,2095l1866,2095,1866,2697,763,2697,763,2095xe">
                <v:path arrowok="t"/>
                <v:fill on="f" focussize="0,0"/>
                <v:stroke weight="2.87803149606299pt" color="#0000FF"/>
                <v:imagedata o:title=""/>
                <o:lock v:ext="edit"/>
              </v:shape>
            </v:group>
            <w10:wrap type="none"/>
            <w10:anchorlock/>
          </v:group>
        </w:pict>
      </w:r>
      <w:r>
        <w:rPr>
          <w:rFonts w:ascii="Times New Roman"/>
          <w:spacing w:val="144"/>
          <w:position w:val="-63"/>
        </w:rPr>
        <w:t xml:space="preserve"> </w:t>
      </w:r>
      <w:r>
        <w:rPr>
          <w:rFonts w:ascii="Gulim"/>
          <w:spacing w:val="144"/>
          <w:position w:val="-33"/>
        </w:rPr>
        <w:drawing>
          <wp:inline distT="0" distB="0" distL="0" distR="0">
            <wp:extent cx="2673985" cy="1843405"/>
            <wp:effectExtent l="0" t="0" r="0" b="0"/>
            <wp:docPr id="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2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225" cy="184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" w:line="240" w:lineRule="auto"/>
        <w:rPr>
          <w:rFonts w:hint="default" w:ascii="Gulim" w:hAnsi="Gulim" w:eastAsia="Gulim" w:cs="Gulim"/>
          <w:b/>
          <w:bCs/>
          <w:sz w:val="16"/>
          <w:szCs w:val="16"/>
        </w:rPr>
      </w:pPr>
    </w:p>
    <w:p>
      <w:pPr>
        <w:spacing w:before="0" w:line="354" w:lineRule="exact"/>
        <w:ind w:left="258" w:right="0" w:firstLine="0"/>
        <w:jc w:val="left"/>
        <w:rPr>
          <w:rFonts w:hint="default" w:ascii="Malgun Gothic" w:hAnsi="Malgun Gothic" w:eastAsia="Malgun Gothic" w:cs="Malgun Gothic"/>
          <w:sz w:val="24"/>
          <w:szCs w:val="24"/>
        </w:rPr>
      </w:pPr>
      <w:r>
        <w:rPr>
          <w:rFonts w:hint="default" w:ascii="Malgun Gothic" w:hAnsi="Malgun Gothic" w:eastAsia="Malgun Gothic" w:cs="Malgun Gothic"/>
          <w:sz w:val="22"/>
          <w:szCs w:val="22"/>
        </w:rPr>
        <w:t xml:space="preserve">③ </w:t>
      </w:r>
      <w:r>
        <w:rPr>
          <w:rFonts w:hint="default" w:ascii="Malgun Gothic" w:hAnsi="Malgun Gothic" w:eastAsia="Malgun Gothic" w:cs="Malgun Gothic"/>
          <w:spacing w:val="-15"/>
          <w:sz w:val="22"/>
          <w:szCs w:val="22"/>
        </w:rPr>
        <w:t xml:space="preserve">Turn </w:t>
      </w:r>
      <w:r>
        <w:rPr>
          <w:rFonts w:hint="default" w:ascii="Malgun Gothic" w:hAnsi="Malgun Gothic" w:eastAsia="Malgun Gothic" w:cs="Malgun Gothic"/>
          <w:spacing w:val="-9"/>
          <w:sz w:val="22"/>
          <w:szCs w:val="22"/>
        </w:rPr>
        <w:t xml:space="preserve">on </w:t>
      </w:r>
      <w:r>
        <w:rPr>
          <w:rFonts w:hint="default" w:ascii="Malgun Gothic" w:hAnsi="Malgun Gothic" w:eastAsia="Malgun Gothic" w:cs="Malgun Gothic"/>
          <w:spacing w:val="-13"/>
          <w:sz w:val="22"/>
          <w:szCs w:val="22"/>
        </w:rPr>
        <w:t xml:space="preserve">the </w:t>
      </w:r>
      <w:r>
        <w:rPr>
          <w:rFonts w:hint="default" w:ascii="Malgun Gothic" w:hAnsi="Malgun Gothic" w:eastAsia="Malgun Gothic" w:cs="Malgun Gothic"/>
          <w:spacing w:val="-17"/>
          <w:sz w:val="22"/>
          <w:szCs w:val="22"/>
        </w:rPr>
        <w:t xml:space="preserve">switch </w:t>
      </w:r>
      <w:r>
        <w:rPr>
          <w:rFonts w:hint="default" w:ascii="Malgun Gothic" w:hAnsi="Malgun Gothic" w:eastAsia="Malgun Gothic" w:cs="Malgun Gothic"/>
          <w:spacing w:val="-10"/>
          <w:sz w:val="22"/>
          <w:szCs w:val="22"/>
        </w:rPr>
        <w:t xml:space="preserve">on </w:t>
      </w:r>
      <w:r>
        <w:rPr>
          <w:rFonts w:hint="default" w:ascii="Malgun Gothic" w:hAnsi="Malgun Gothic" w:eastAsia="Malgun Gothic" w:cs="Malgun Gothic"/>
          <w:spacing w:val="-13"/>
          <w:sz w:val="22"/>
          <w:szCs w:val="22"/>
        </w:rPr>
        <w:t xml:space="preserve">the </w:t>
      </w:r>
      <w:r>
        <w:rPr>
          <w:rFonts w:hint="default" w:ascii="Malgun Gothic" w:hAnsi="Malgun Gothic" w:eastAsia="Malgun Gothic" w:cs="Malgun Gothic"/>
          <w:spacing w:val="-15"/>
          <w:sz w:val="22"/>
          <w:szCs w:val="22"/>
        </w:rPr>
        <w:t xml:space="preserve">back </w:t>
      </w:r>
      <w:r>
        <w:rPr>
          <w:rFonts w:hint="default" w:ascii="Malgun Gothic" w:hAnsi="Malgun Gothic" w:eastAsia="Malgun Gothic" w:cs="Malgun Gothic"/>
          <w:spacing w:val="-10"/>
          <w:sz w:val="22"/>
          <w:szCs w:val="22"/>
        </w:rPr>
        <w:t xml:space="preserve">of </w:t>
      </w:r>
      <w:r>
        <w:rPr>
          <w:rFonts w:hint="default" w:ascii="Malgun Gothic" w:hAnsi="Malgun Gothic" w:eastAsia="Malgun Gothic" w:cs="Malgun Gothic"/>
          <w:spacing w:val="-13"/>
          <w:sz w:val="22"/>
          <w:szCs w:val="22"/>
        </w:rPr>
        <w:t xml:space="preserve">the </w:t>
      </w:r>
      <w:r>
        <w:rPr>
          <w:rFonts w:hint="default" w:ascii="Malgun Gothic" w:hAnsi="Malgun Gothic" w:eastAsia="Malgun Gothic" w:cs="Malgun Gothic"/>
          <w:spacing w:val="-16"/>
          <w:sz w:val="22"/>
          <w:szCs w:val="22"/>
        </w:rPr>
        <w:t xml:space="preserve">unit.   </w:t>
      </w:r>
      <w:r>
        <w:rPr>
          <w:rFonts w:hint="default" w:ascii="Malgun Gothic" w:hAnsi="Malgun Gothic" w:eastAsia="Malgun Gothic" w:cs="Malgun Gothic"/>
          <w:sz w:val="24"/>
          <w:szCs w:val="24"/>
        </w:rPr>
        <w:t xml:space="preserve">④ Check the LCD for proper  </w:t>
      </w:r>
      <w:r>
        <w:rPr>
          <w:rFonts w:hint="default" w:ascii="Malgun Gothic" w:hAnsi="Malgun Gothic" w:eastAsia="Malgun Gothic" w:cs="Malgun Gothic"/>
          <w:spacing w:val="13"/>
          <w:sz w:val="24"/>
          <w:szCs w:val="24"/>
        </w:rPr>
        <w:t xml:space="preserve"> </w:t>
      </w:r>
      <w:r>
        <w:rPr>
          <w:rFonts w:hint="default" w:ascii="Malgun Gothic" w:hAnsi="Malgun Gothic" w:eastAsia="Malgun Gothic" w:cs="Malgun Gothic"/>
          <w:sz w:val="24"/>
          <w:szCs w:val="24"/>
        </w:rPr>
        <w:t>booting.</w:t>
      </w:r>
    </w:p>
    <w:p>
      <w:pPr>
        <w:spacing w:before="5" w:line="240" w:lineRule="auto"/>
        <w:rPr>
          <w:rFonts w:hint="default" w:ascii="Malgun Gothic" w:hAnsi="Malgun Gothic" w:eastAsia="Malgun Gothic" w:cs="Malgun Gothic"/>
          <w:sz w:val="14"/>
          <w:szCs w:val="14"/>
        </w:rPr>
      </w:pPr>
    </w:p>
    <w:p>
      <w:pPr>
        <w:pStyle w:val="6"/>
        <w:tabs>
          <w:tab w:val="left" w:pos="4564"/>
        </w:tabs>
        <w:spacing w:line="3275" w:lineRule="exact"/>
        <w:ind w:left="259" w:right="0"/>
        <w:jc w:val="left"/>
      </w:pPr>
      <w:r>
        <w:rPr>
          <w:position w:val="-39"/>
        </w:rPr>
        <w:drawing>
          <wp:inline distT="0" distB="0" distL="0" distR="0">
            <wp:extent cx="2559050" cy="1917065"/>
            <wp:effectExtent l="0" t="0" r="0" b="0"/>
            <wp:docPr id="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3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184" cy="191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9"/>
        </w:rPr>
        <w:tab/>
      </w:r>
      <w:r>
        <w:rPr>
          <w:position w:val="-65"/>
        </w:rPr>
        <w:drawing>
          <wp:inline distT="0" distB="0" distL="0" distR="0">
            <wp:extent cx="2743835" cy="2057400"/>
            <wp:effectExtent l="0" t="0" r="0" b="0"/>
            <wp:docPr id="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4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206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1"/>
          <w:numId w:val="4"/>
        </w:numPr>
        <w:tabs>
          <w:tab w:val="left" w:pos="595"/>
        </w:tabs>
        <w:spacing w:before="9" w:after="0" w:line="276" w:lineRule="auto"/>
        <w:ind w:left="587" w:right="102" w:hanging="328"/>
        <w:jc w:val="left"/>
        <w:rPr>
          <w:b w:val="0"/>
          <w:bCs w:val="0"/>
        </w:rPr>
      </w:pPr>
      <w:r>
        <w:rPr>
          <w:color w:val="F52525"/>
        </w:rPr>
        <w:t xml:space="preserve">When  disconnecting  the  power  or  communication  cable,  do  not  pull </w:t>
      </w:r>
      <w:r>
        <w:rPr>
          <w:color w:val="F52525"/>
          <w:spacing w:val="64"/>
        </w:rPr>
        <w:t xml:space="preserve"> </w:t>
      </w:r>
      <w:r>
        <w:rPr>
          <w:color w:val="F52525"/>
        </w:rPr>
        <w:t>on</w:t>
      </w:r>
      <w:r>
        <w:rPr>
          <w:color w:val="F52525"/>
          <w:w w:val="102"/>
        </w:rPr>
        <w:t xml:space="preserve"> </w:t>
      </w:r>
      <w:r>
        <w:rPr>
          <w:color w:val="F52525"/>
        </w:rPr>
        <w:t xml:space="preserve">the cable, but pull out the   </w:t>
      </w:r>
      <w:r>
        <w:rPr>
          <w:color w:val="F52525"/>
          <w:spacing w:val="51"/>
        </w:rPr>
        <w:t xml:space="preserve"> </w:t>
      </w:r>
      <w:r>
        <w:rPr>
          <w:color w:val="F52525"/>
        </w:rPr>
        <w:t>connector.</w:t>
      </w:r>
    </w:p>
    <w:p>
      <w:pPr>
        <w:pStyle w:val="11"/>
        <w:numPr>
          <w:ilvl w:val="1"/>
          <w:numId w:val="4"/>
        </w:numPr>
        <w:tabs>
          <w:tab w:val="left" w:pos="571"/>
        </w:tabs>
        <w:spacing w:before="31" w:after="0" w:line="288" w:lineRule="auto"/>
        <w:ind w:left="369" w:right="103" w:hanging="110"/>
        <w:jc w:val="both"/>
        <w:rPr>
          <w:rFonts w:hint="default" w:ascii="Gulim" w:hAnsi="Gulim" w:eastAsia="Gulim" w:cs="Gulim"/>
          <w:sz w:val="22"/>
          <w:szCs w:val="22"/>
        </w:rPr>
      </w:pPr>
      <w:r>
        <w:rPr>
          <w:rFonts w:ascii="Gulim"/>
          <w:b/>
          <w:color w:val="F52525"/>
          <w:sz w:val="22"/>
        </w:rPr>
        <w:t xml:space="preserve">The communication card cable is connected to the PC and  used  to </w:t>
      </w:r>
      <w:r>
        <w:rPr>
          <w:rFonts w:ascii="Gulim"/>
          <w:b/>
          <w:color w:val="F52525"/>
          <w:spacing w:val="29"/>
          <w:sz w:val="22"/>
        </w:rPr>
        <w:t xml:space="preserve"> </w:t>
      </w:r>
      <w:r>
        <w:rPr>
          <w:rFonts w:ascii="Gulim"/>
          <w:b/>
          <w:color w:val="F52525"/>
          <w:sz w:val="22"/>
        </w:rPr>
        <w:t>print</w:t>
      </w:r>
      <w:r>
        <w:rPr>
          <w:rFonts w:ascii="Gulim"/>
          <w:b/>
          <w:color w:val="F52525"/>
          <w:w w:val="101"/>
          <w:sz w:val="22"/>
        </w:rPr>
        <w:t xml:space="preserve"> </w:t>
      </w:r>
      <w:r>
        <w:rPr>
          <w:rFonts w:ascii="Gulim"/>
          <w:b/>
          <w:color w:val="F52525"/>
          <w:sz w:val="22"/>
        </w:rPr>
        <w:t>directly</w:t>
      </w:r>
      <w:r>
        <w:rPr>
          <w:rFonts w:ascii="Gulim"/>
          <w:b/>
          <w:color w:val="F52525"/>
          <w:spacing w:val="55"/>
          <w:sz w:val="22"/>
        </w:rPr>
        <w:t xml:space="preserve"> </w:t>
      </w:r>
      <w:r>
        <w:rPr>
          <w:rFonts w:ascii="Gulim"/>
          <w:b/>
          <w:color w:val="F52525"/>
          <w:sz w:val="22"/>
        </w:rPr>
        <w:t>to</w:t>
      </w:r>
      <w:r>
        <w:rPr>
          <w:rFonts w:ascii="Gulim"/>
          <w:b/>
          <w:color w:val="F52525"/>
          <w:spacing w:val="53"/>
          <w:sz w:val="22"/>
        </w:rPr>
        <w:t xml:space="preserve"> </w:t>
      </w:r>
      <w:r>
        <w:rPr>
          <w:rFonts w:ascii="Gulim"/>
          <w:b/>
          <w:color w:val="F52525"/>
          <w:sz w:val="22"/>
        </w:rPr>
        <w:t>the</w:t>
      </w:r>
      <w:r>
        <w:rPr>
          <w:rFonts w:ascii="Gulim"/>
          <w:b/>
          <w:color w:val="F52525"/>
          <w:spacing w:val="55"/>
          <w:sz w:val="22"/>
        </w:rPr>
        <w:t xml:space="preserve"> </w:t>
      </w:r>
      <w:r>
        <w:rPr>
          <w:rFonts w:ascii="Gulim"/>
          <w:b/>
          <w:color w:val="F52525"/>
          <w:sz w:val="22"/>
        </w:rPr>
        <w:t>PC</w:t>
      </w:r>
      <w:r>
        <w:rPr>
          <w:rFonts w:ascii="Gulim"/>
          <w:b/>
          <w:color w:val="F52525"/>
          <w:spacing w:val="53"/>
          <w:sz w:val="22"/>
        </w:rPr>
        <w:t xml:space="preserve"> </w:t>
      </w:r>
      <w:r>
        <w:rPr>
          <w:rFonts w:ascii="Gulim"/>
          <w:b/>
          <w:color w:val="F52525"/>
          <w:sz w:val="22"/>
        </w:rPr>
        <w:t>or</w:t>
      </w:r>
      <w:r>
        <w:rPr>
          <w:rFonts w:ascii="Gulim"/>
          <w:b/>
          <w:color w:val="F52525"/>
          <w:spacing w:val="53"/>
          <w:sz w:val="22"/>
        </w:rPr>
        <w:t xml:space="preserve"> </w:t>
      </w:r>
      <w:r>
        <w:rPr>
          <w:rFonts w:ascii="Gulim"/>
          <w:b/>
          <w:color w:val="F52525"/>
          <w:sz w:val="22"/>
        </w:rPr>
        <w:t>to</w:t>
      </w:r>
      <w:r>
        <w:rPr>
          <w:rFonts w:ascii="Gulim"/>
          <w:b/>
          <w:color w:val="F52525"/>
          <w:spacing w:val="51"/>
          <w:sz w:val="22"/>
        </w:rPr>
        <w:t xml:space="preserve"> </w:t>
      </w:r>
      <w:r>
        <w:rPr>
          <w:rFonts w:ascii="Gulim"/>
          <w:b/>
          <w:color w:val="F52525"/>
          <w:sz w:val="22"/>
        </w:rPr>
        <w:t>update</w:t>
      </w:r>
      <w:r>
        <w:rPr>
          <w:rFonts w:ascii="Gulim"/>
          <w:b/>
          <w:color w:val="F52525"/>
          <w:spacing w:val="55"/>
          <w:sz w:val="22"/>
        </w:rPr>
        <w:t xml:space="preserve"> </w:t>
      </w:r>
      <w:r>
        <w:rPr>
          <w:rFonts w:ascii="Gulim"/>
          <w:b/>
          <w:color w:val="F52525"/>
          <w:sz w:val="22"/>
        </w:rPr>
        <w:t>the</w:t>
      </w:r>
      <w:r>
        <w:rPr>
          <w:rFonts w:ascii="Gulim"/>
          <w:b/>
          <w:color w:val="F52525"/>
          <w:spacing w:val="55"/>
          <w:sz w:val="22"/>
        </w:rPr>
        <w:t xml:space="preserve"> </w:t>
      </w:r>
      <w:r>
        <w:rPr>
          <w:rFonts w:ascii="Gulim"/>
          <w:b/>
          <w:color w:val="F52525"/>
          <w:sz w:val="22"/>
        </w:rPr>
        <w:t>firmware</w:t>
      </w:r>
      <w:r>
        <w:rPr>
          <w:rFonts w:ascii="Gulim"/>
          <w:b/>
          <w:color w:val="F52525"/>
          <w:spacing w:val="52"/>
          <w:sz w:val="22"/>
        </w:rPr>
        <w:t xml:space="preserve"> </w:t>
      </w:r>
      <w:r>
        <w:rPr>
          <w:rFonts w:ascii="Gulim"/>
          <w:b/>
          <w:color w:val="F52525"/>
          <w:sz w:val="22"/>
        </w:rPr>
        <w:t>of</w:t>
      </w:r>
      <w:r>
        <w:rPr>
          <w:rFonts w:ascii="Gulim"/>
          <w:b/>
          <w:color w:val="F52525"/>
          <w:spacing w:val="54"/>
          <w:sz w:val="22"/>
        </w:rPr>
        <w:t xml:space="preserve"> </w:t>
      </w:r>
      <w:r>
        <w:rPr>
          <w:rFonts w:ascii="Gulim"/>
          <w:b/>
          <w:color w:val="F52525"/>
          <w:sz w:val="22"/>
        </w:rPr>
        <w:t>the</w:t>
      </w:r>
      <w:r>
        <w:rPr>
          <w:rFonts w:ascii="Gulim"/>
          <w:b/>
          <w:color w:val="F52525"/>
          <w:spacing w:val="55"/>
          <w:sz w:val="22"/>
        </w:rPr>
        <w:t xml:space="preserve"> </w:t>
      </w:r>
      <w:r>
        <w:rPr>
          <w:rFonts w:ascii="Gulim"/>
          <w:b/>
          <w:color w:val="F52525"/>
          <w:sz w:val="22"/>
        </w:rPr>
        <w:t>printer.</w:t>
      </w:r>
      <w:r>
        <w:rPr>
          <w:rFonts w:ascii="Gulim"/>
          <w:b/>
          <w:color w:val="F52525"/>
          <w:spacing w:val="53"/>
          <w:sz w:val="22"/>
        </w:rPr>
        <w:t xml:space="preserve"> </w:t>
      </w:r>
      <w:r>
        <w:rPr>
          <w:rFonts w:ascii="Gulim"/>
          <w:b/>
          <w:color w:val="F52525"/>
          <w:sz w:val="22"/>
        </w:rPr>
        <w:t>It</w:t>
      </w:r>
      <w:r>
        <w:rPr>
          <w:rFonts w:ascii="Gulim"/>
          <w:b/>
          <w:color w:val="F52525"/>
          <w:spacing w:val="53"/>
          <w:sz w:val="22"/>
        </w:rPr>
        <w:t xml:space="preserve"> </w:t>
      </w:r>
      <w:r>
        <w:rPr>
          <w:rFonts w:ascii="Gulim"/>
          <w:b/>
          <w:color w:val="F52525"/>
          <w:sz w:val="22"/>
        </w:rPr>
        <w:t xml:space="preserve">is </w:t>
      </w:r>
      <w:r>
        <w:rPr>
          <w:rFonts w:ascii="Gulim"/>
          <w:b/>
          <w:color w:val="F52525"/>
          <w:spacing w:val="54"/>
          <w:sz w:val="22"/>
        </w:rPr>
        <w:t xml:space="preserve"> </w:t>
      </w:r>
      <w:r>
        <w:rPr>
          <w:rFonts w:ascii="Gulim"/>
          <w:b/>
          <w:color w:val="F52525"/>
          <w:sz w:val="22"/>
        </w:rPr>
        <w:t>not</w:t>
      </w:r>
      <w:r>
        <w:rPr>
          <w:rFonts w:ascii="Gulim"/>
          <w:b/>
          <w:color w:val="F52525"/>
          <w:w w:val="101"/>
          <w:sz w:val="22"/>
        </w:rPr>
        <w:t xml:space="preserve"> </w:t>
      </w:r>
      <w:r>
        <w:rPr>
          <w:rFonts w:ascii="Gulim"/>
          <w:b/>
          <w:color w:val="F52525"/>
          <w:sz w:val="22"/>
        </w:rPr>
        <w:t>necessary</w:t>
      </w:r>
      <w:r>
        <w:rPr>
          <w:rFonts w:ascii="Gulim"/>
          <w:b/>
          <w:color w:val="F52525"/>
          <w:spacing w:val="14"/>
          <w:sz w:val="22"/>
        </w:rPr>
        <w:t xml:space="preserve"> </w:t>
      </w:r>
      <w:r>
        <w:rPr>
          <w:rFonts w:ascii="Gulim"/>
          <w:b/>
          <w:color w:val="F52525"/>
          <w:sz w:val="22"/>
        </w:rPr>
        <w:t>to</w:t>
      </w:r>
      <w:r>
        <w:rPr>
          <w:rFonts w:ascii="Gulim"/>
          <w:b/>
          <w:color w:val="F52525"/>
          <w:spacing w:val="15"/>
          <w:sz w:val="22"/>
        </w:rPr>
        <w:t xml:space="preserve"> </w:t>
      </w:r>
      <w:r>
        <w:rPr>
          <w:rFonts w:ascii="Gulim"/>
          <w:b/>
          <w:color w:val="F52525"/>
          <w:sz w:val="22"/>
        </w:rPr>
        <w:t xml:space="preserve">connect </w:t>
      </w:r>
      <w:r>
        <w:rPr>
          <w:rFonts w:ascii="Gulim"/>
          <w:b/>
          <w:color w:val="F52525"/>
          <w:spacing w:val="17"/>
          <w:sz w:val="22"/>
        </w:rPr>
        <w:t xml:space="preserve"> </w:t>
      </w:r>
      <w:r>
        <w:rPr>
          <w:rFonts w:ascii="Gulim"/>
          <w:b/>
          <w:color w:val="F52525"/>
          <w:sz w:val="22"/>
        </w:rPr>
        <w:t xml:space="preserve">the </w:t>
      </w:r>
      <w:r>
        <w:rPr>
          <w:rFonts w:ascii="Gulim"/>
          <w:b/>
          <w:color w:val="F52525"/>
          <w:spacing w:val="14"/>
          <w:sz w:val="22"/>
        </w:rPr>
        <w:t xml:space="preserve"> </w:t>
      </w:r>
      <w:r>
        <w:rPr>
          <w:rFonts w:ascii="Gulim"/>
          <w:b/>
          <w:color w:val="F52525"/>
          <w:sz w:val="22"/>
        </w:rPr>
        <w:t xml:space="preserve">communication </w:t>
      </w:r>
      <w:r>
        <w:rPr>
          <w:rFonts w:ascii="Gulim"/>
          <w:b/>
          <w:color w:val="F52525"/>
          <w:spacing w:val="16"/>
          <w:sz w:val="22"/>
        </w:rPr>
        <w:t xml:space="preserve"> </w:t>
      </w:r>
      <w:r>
        <w:rPr>
          <w:rFonts w:ascii="Gulim"/>
          <w:b/>
          <w:color w:val="F52525"/>
          <w:sz w:val="22"/>
        </w:rPr>
        <w:t xml:space="preserve">cable </w:t>
      </w:r>
      <w:r>
        <w:rPr>
          <w:rFonts w:ascii="Gulim"/>
          <w:b/>
          <w:color w:val="F52525"/>
          <w:spacing w:val="14"/>
          <w:sz w:val="22"/>
        </w:rPr>
        <w:t xml:space="preserve"> </w:t>
      </w:r>
      <w:r>
        <w:rPr>
          <w:rFonts w:ascii="Gulim"/>
          <w:b/>
          <w:color w:val="F52525"/>
          <w:sz w:val="22"/>
        </w:rPr>
        <w:t xml:space="preserve">where </w:t>
      </w:r>
      <w:r>
        <w:rPr>
          <w:rFonts w:ascii="Gulim"/>
          <w:b/>
          <w:color w:val="F52525"/>
          <w:spacing w:val="16"/>
          <w:sz w:val="22"/>
        </w:rPr>
        <w:t xml:space="preserve"> </w:t>
      </w:r>
      <w:r>
        <w:rPr>
          <w:rFonts w:ascii="Gulim"/>
          <w:b/>
          <w:color w:val="F52525"/>
          <w:sz w:val="22"/>
        </w:rPr>
        <w:t xml:space="preserve">the </w:t>
      </w:r>
      <w:r>
        <w:rPr>
          <w:rFonts w:ascii="Gulim"/>
          <w:b/>
          <w:color w:val="F52525"/>
          <w:spacing w:val="14"/>
          <w:sz w:val="22"/>
        </w:rPr>
        <w:t xml:space="preserve"> </w:t>
      </w:r>
      <w:r>
        <w:rPr>
          <w:rFonts w:ascii="Gulim"/>
          <w:b/>
          <w:color w:val="F52525"/>
          <w:sz w:val="22"/>
        </w:rPr>
        <w:t xml:space="preserve">installation </w:t>
      </w:r>
      <w:r>
        <w:rPr>
          <w:rFonts w:ascii="Gulim"/>
          <w:b/>
          <w:color w:val="F52525"/>
          <w:spacing w:val="13"/>
          <w:sz w:val="22"/>
        </w:rPr>
        <w:t xml:space="preserve"> </w:t>
      </w:r>
      <w:r>
        <w:rPr>
          <w:rFonts w:ascii="Gulim"/>
          <w:b/>
          <w:color w:val="F52525"/>
          <w:sz w:val="22"/>
        </w:rPr>
        <w:t>place</w:t>
      </w:r>
      <w:r>
        <w:rPr>
          <w:rFonts w:ascii="Gulim"/>
          <w:b/>
          <w:color w:val="F52525"/>
          <w:spacing w:val="-70"/>
          <w:sz w:val="22"/>
        </w:rPr>
        <w:t xml:space="preserve"> </w:t>
      </w:r>
      <w:r>
        <w:rPr>
          <w:rFonts w:ascii="Gulim"/>
          <w:b/>
          <w:color w:val="F52525"/>
          <w:sz w:val="22"/>
        </w:rPr>
        <w:t>of  the printer  is not  always  connected with  the</w:t>
      </w:r>
      <w:r>
        <w:rPr>
          <w:rFonts w:ascii="Gulim"/>
          <w:b/>
          <w:color w:val="F52525"/>
          <w:spacing w:val="37"/>
          <w:sz w:val="22"/>
        </w:rPr>
        <w:t xml:space="preserve"> </w:t>
      </w:r>
      <w:r>
        <w:rPr>
          <w:rFonts w:ascii="Gulim"/>
          <w:b/>
          <w:color w:val="F52525"/>
          <w:sz w:val="22"/>
        </w:rPr>
        <w:t>PC.</w:t>
      </w:r>
    </w:p>
    <w:p>
      <w:pPr>
        <w:spacing w:after="0" w:line="288" w:lineRule="auto"/>
        <w:jc w:val="both"/>
        <w:rPr>
          <w:rFonts w:hint="default" w:ascii="Gulim" w:hAnsi="Gulim" w:eastAsia="Gulim" w:cs="Gulim"/>
          <w:sz w:val="22"/>
          <w:szCs w:val="22"/>
        </w:rPr>
        <w:sectPr>
          <w:type w:val="continuous"/>
          <w:pgSz w:w="11900" w:h="16820"/>
          <w:pgMar w:top="1300" w:right="1360" w:bottom="1300" w:left="1600" w:header="720" w:footer="720" w:gutter="0"/>
        </w:sectPr>
      </w:pPr>
    </w:p>
    <w:p>
      <w:pPr>
        <w:spacing w:before="0" w:line="240" w:lineRule="auto"/>
        <w:rPr>
          <w:rFonts w:hint="default" w:ascii="Gulim" w:hAnsi="Gulim" w:eastAsia="Gulim" w:cs="Gulim"/>
          <w:b/>
          <w:bCs/>
          <w:sz w:val="20"/>
          <w:szCs w:val="20"/>
        </w:rPr>
      </w:pPr>
    </w:p>
    <w:p>
      <w:pPr>
        <w:spacing w:before="4" w:line="240" w:lineRule="auto"/>
        <w:rPr>
          <w:rFonts w:hint="default" w:ascii="Gulim" w:hAnsi="Gulim" w:eastAsia="Gulim" w:cs="Gulim"/>
          <w:b/>
          <w:bCs/>
          <w:sz w:val="24"/>
          <w:szCs w:val="24"/>
        </w:rPr>
      </w:pPr>
    </w:p>
    <w:p>
      <w:pPr>
        <w:pStyle w:val="11"/>
        <w:numPr>
          <w:ilvl w:val="0"/>
          <w:numId w:val="4"/>
        </w:numPr>
        <w:tabs>
          <w:tab w:val="left" w:pos="406"/>
        </w:tabs>
        <w:spacing w:before="0" w:after="0" w:line="350" w:lineRule="exact"/>
        <w:ind w:left="405" w:leftChars="0" w:right="0" w:rightChars="0" w:hanging="305" w:firstLineChars="0"/>
        <w:jc w:val="left"/>
        <w:rPr>
          <w:rFonts w:hint="default" w:ascii="Malgun Gothic" w:hAnsi="Malgun Gothic" w:eastAsia="Malgun Gothic" w:cs="Malgun Gothic"/>
          <w:sz w:val="24"/>
          <w:szCs w:val="24"/>
        </w:rPr>
      </w:pPr>
      <w:r>
        <w:rPr>
          <w:rFonts w:ascii="Malgun Gothic"/>
          <w:b/>
          <w:spacing w:val="-6"/>
          <w:sz w:val="24"/>
        </w:rPr>
        <w:t>Using</w:t>
      </w:r>
      <w:r>
        <w:rPr>
          <w:rFonts w:ascii="Gulim"/>
          <w:b/>
          <w:sz w:val="30"/>
        </w:rPr>
        <w:t xml:space="preserve"> </w:t>
      </w:r>
      <w:r>
        <w:rPr>
          <w:rFonts w:ascii="Malgun Gothic"/>
          <w:b/>
          <w:spacing w:val="-6"/>
          <w:sz w:val="24"/>
        </w:rPr>
        <w:t>the printer</w:t>
      </w:r>
    </w:p>
    <w:p>
      <w:pPr>
        <w:pStyle w:val="6"/>
        <w:spacing w:line="344" w:lineRule="exact"/>
        <w:ind w:right="0"/>
        <w:jc w:val="left"/>
      </w:pPr>
      <w:r>
        <w:t>6-1. LCD</w:t>
      </w:r>
      <w:r>
        <w:rPr>
          <w:spacing w:val="53"/>
        </w:rPr>
        <w:t xml:space="preserve"> </w:t>
      </w:r>
      <w:r>
        <w:t>Main</w:t>
      </w:r>
    </w:p>
    <w:p>
      <w:pPr>
        <w:spacing w:before="4" w:line="240" w:lineRule="auto"/>
        <w:rPr>
          <w:rFonts w:hint="default" w:ascii="Malgun Gothic" w:hAnsi="Malgun Gothic" w:eastAsia="Malgun Gothic" w:cs="Malgun Gothic"/>
          <w:sz w:val="24"/>
          <w:szCs w:val="24"/>
        </w:rPr>
      </w:pPr>
    </w:p>
    <w:p>
      <w:pPr>
        <w:spacing w:line="3384" w:lineRule="exact"/>
        <w:ind w:left="2084" w:right="0" w:firstLine="0"/>
        <w:rPr>
          <w:rFonts w:hint="default" w:ascii="Malgun Gothic" w:hAnsi="Malgun Gothic" w:eastAsia="Malgun Gothic" w:cs="Malgun Gothic"/>
          <w:sz w:val="20"/>
          <w:szCs w:val="20"/>
        </w:rPr>
      </w:pPr>
      <w:r>
        <w:rPr>
          <w:rFonts w:hint="default" w:ascii="Malgun Gothic" w:hAnsi="Malgun Gothic" w:eastAsia="Malgun Gothic" w:cs="Malgun Gothic"/>
          <w:position w:val="-67"/>
          <w:sz w:val="20"/>
          <w:szCs w:val="20"/>
        </w:rPr>
        <w:drawing>
          <wp:inline distT="0" distB="0" distL="0" distR="0">
            <wp:extent cx="2867660" cy="2148840"/>
            <wp:effectExtent l="0" t="0" r="0" b="0"/>
            <wp:docPr id="1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5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26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" w:line="240" w:lineRule="auto"/>
        <w:rPr>
          <w:rFonts w:hint="default" w:ascii="Malgun Gothic" w:hAnsi="Malgun Gothic" w:eastAsia="Malgun Gothic" w:cs="Malgun Gothic"/>
          <w:sz w:val="15"/>
          <w:szCs w:val="15"/>
        </w:rPr>
      </w:pPr>
    </w:p>
    <w:tbl>
      <w:tblPr>
        <w:tblStyle w:val="7"/>
        <w:tblW w:w="8781" w:type="dxa"/>
        <w:tblInd w:w="12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4"/>
        <w:gridCol w:w="2226"/>
        <w:gridCol w:w="508"/>
        <w:gridCol w:w="710"/>
        <w:gridCol w:w="235"/>
        <w:gridCol w:w="530"/>
        <w:gridCol w:w="289"/>
        <w:gridCol w:w="758"/>
        <w:gridCol w:w="393"/>
        <w:gridCol w:w="274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exact"/>
        </w:trPr>
        <w:tc>
          <w:tcPr>
            <w:tcW w:w="3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80" w:line="240" w:lineRule="auto"/>
              <w:ind w:right="48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[1]</w:t>
            </w:r>
          </w:p>
        </w:tc>
        <w:tc>
          <w:tcPr>
            <w:tcW w:w="2226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80" w:line="240" w:lineRule="auto"/>
              <w:ind w:left="50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PRINT</w:t>
            </w:r>
          </w:p>
        </w:tc>
        <w:tc>
          <w:tcPr>
            <w:tcW w:w="5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80" w:line="240" w:lineRule="auto"/>
              <w:ind w:left="46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This</w:t>
            </w:r>
          </w:p>
        </w:tc>
        <w:tc>
          <w:tcPr>
            <w:tcW w:w="71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80" w:line="240" w:lineRule="auto"/>
              <w:ind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button</w:t>
            </w:r>
          </w:p>
        </w:tc>
        <w:tc>
          <w:tcPr>
            <w:tcW w:w="23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80" w:line="240" w:lineRule="auto"/>
              <w:ind w:right="48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pacing w:val="-1"/>
                <w:sz w:val="20"/>
              </w:rPr>
              <w:t>is</w:t>
            </w:r>
          </w:p>
        </w:tc>
        <w:tc>
          <w:tcPr>
            <w:tcW w:w="4718" w:type="dxa"/>
            <w:gridSpan w:val="5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80" w:line="240" w:lineRule="auto"/>
              <w:ind w:left="50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 xml:space="preserve">for 3D printer </w:t>
            </w:r>
            <w:r>
              <w:rPr>
                <w:rFonts w:ascii="Malgun Gothic"/>
                <w:spacing w:val="11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print.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exact"/>
        </w:trPr>
        <w:tc>
          <w:tcPr>
            <w:tcW w:w="3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80" w:line="240" w:lineRule="auto"/>
              <w:ind w:right="48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[2]</w:t>
            </w:r>
          </w:p>
        </w:tc>
        <w:tc>
          <w:tcPr>
            <w:tcW w:w="2226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80" w:line="240" w:lineRule="auto"/>
              <w:ind w:left="50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Setting</w:t>
            </w:r>
          </w:p>
        </w:tc>
        <w:tc>
          <w:tcPr>
            <w:tcW w:w="5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80" w:line="240" w:lineRule="auto"/>
              <w:ind w:left="46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This</w:t>
            </w:r>
          </w:p>
        </w:tc>
        <w:tc>
          <w:tcPr>
            <w:tcW w:w="71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80" w:line="240" w:lineRule="auto"/>
              <w:ind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button</w:t>
            </w:r>
          </w:p>
        </w:tc>
        <w:tc>
          <w:tcPr>
            <w:tcW w:w="23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80" w:line="240" w:lineRule="auto"/>
              <w:ind w:right="48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pacing w:val="-1"/>
                <w:sz w:val="20"/>
              </w:rPr>
              <w:t>is</w:t>
            </w:r>
          </w:p>
        </w:tc>
        <w:tc>
          <w:tcPr>
            <w:tcW w:w="53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80" w:line="240" w:lineRule="auto"/>
              <w:ind w:left="50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used</w:t>
            </w:r>
          </w:p>
        </w:tc>
        <w:tc>
          <w:tcPr>
            <w:tcW w:w="289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80" w:line="240" w:lineRule="auto"/>
              <w:ind w:left="50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to</w:t>
            </w:r>
          </w:p>
        </w:tc>
        <w:tc>
          <w:tcPr>
            <w:tcW w:w="758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80" w:line="240" w:lineRule="auto"/>
              <w:ind w:left="49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change</w:t>
            </w:r>
          </w:p>
        </w:tc>
        <w:tc>
          <w:tcPr>
            <w:tcW w:w="393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80" w:line="240" w:lineRule="auto"/>
              <w:ind w:left="49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the</w:t>
            </w:r>
          </w:p>
        </w:tc>
        <w:tc>
          <w:tcPr>
            <w:tcW w:w="2748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80" w:line="240" w:lineRule="auto"/>
              <w:ind w:left="49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setting.</w:t>
            </w:r>
          </w:p>
        </w:tc>
      </w:tr>
    </w:tbl>
    <w:p>
      <w:pPr>
        <w:spacing w:before="8" w:line="240" w:lineRule="auto"/>
        <w:rPr>
          <w:rFonts w:hint="default" w:ascii="Malgun Gothic" w:hAnsi="Malgun Gothic" w:eastAsia="Malgun Gothic" w:cs="Malgun Gothic"/>
          <w:sz w:val="14"/>
          <w:szCs w:val="14"/>
        </w:rPr>
      </w:pPr>
    </w:p>
    <w:p>
      <w:pPr>
        <w:pStyle w:val="6"/>
        <w:spacing w:line="311" w:lineRule="exact"/>
        <w:ind w:right="0"/>
        <w:jc w:val="left"/>
      </w:pPr>
      <w:r>
        <w:t>6-1-1.</w:t>
      </w:r>
      <w:r>
        <w:rPr>
          <w:spacing w:val="24"/>
        </w:rPr>
        <w:t xml:space="preserve"> </w:t>
      </w:r>
      <w:r>
        <w:t>PRINT</w:t>
      </w:r>
    </w:p>
    <w:p>
      <w:pPr>
        <w:spacing w:before="4" w:line="240" w:lineRule="auto"/>
        <w:rPr>
          <w:rFonts w:hint="default" w:ascii="Malgun Gothic" w:hAnsi="Malgun Gothic" w:eastAsia="Malgun Gothic" w:cs="Malgun Gothic"/>
          <w:sz w:val="24"/>
          <w:szCs w:val="24"/>
        </w:rPr>
      </w:pPr>
    </w:p>
    <w:p>
      <w:pPr>
        <w:spacing w:line="3405" w:lineRule="exact"/>
        <w:ind w:left="2084" w:right="0" w:firstLine="0"/>
        <w:rPr>
          <w:rFonts w:hint="default" w:ascii="Malgun Gothic" w:hAnsi="Malgun Gothic" w:eastAsia="Malgun Gothic" w:cs="Malgun Gothic"/>
          <w:sz w:val="20"/>
          <w:szCs w:val="20"/>
        </w:rPr>
      </w:pPr>
      <w:r>
        <w:rPr>
          <w:rFonts w:hint="default" w:ascii="Malgun Gothic" w:hAnsi="Malgun Gothic" w:eastAsia="Malgun Gothic" w:cs="Malgun Gothic"/>
          <w:position w:val="-67"/>
          <w:sz w:val="20"/>
          <w:szCs w:val="20"/>
        </w:rPr>
        <w:drawing>
          <wp:inline distT="0" distB="0" distL="0" distR="0">
            <wp:extent cx="2886075" cy="2162175"/>
            <wp:effectExtent l="0" t="0" r="0" b="0"/>
            <wp:docPr id="1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6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157" cy="216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" w:line="240" w:lineRule="auto"/>
        <w:rPr>
          <w:rFonts w:hint="default" w:ascii="Malgun Gothic" w:hAnsi="Malgun Gothic" w:eastAsia="Malgun Gothic" w:cs="Malgun Gothic"/>
          <w:sz w:val="10"/>
          <w:szCs w:val="10"/>
        </w:rPr>
      </w:pPr>
    </w:p>
    <w:tbl>
      <w:tblPr>
        <w:tblStyle w:val="7"/>
        <w:tblW w:w="8782" w:type="dxa"/>
        <w:tblInd w:w="12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4"/>
        <w:gridCol w:w="2226"/>
        <w:gridCol w:w="505"/>
        <w:gridCol w:w="705"/>
        <w:gridCol w:w="231"/>
        <w:gridCol w:w="527"/>
        <w:gridCol w:w="285"/>
        <w:gridCol w:w="665"/>
        <w:gridCol w:w="2029"/>
        <w:gridCol w:w="122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exact"/>
        </w:trPr>
        <w:tc>
          <w:tcPr>
            <w:tcW w:w="3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49" w:line="240" w:lineRule="auto"/>
              <w:ind w:right="48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[3]</w:t>
            </w:r>
          </w:p>
        </w:tc>
        <w:tc>
          <w:tcPr>
            <w:tcW w:w="2226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49" w:line="240" w:lineRule="auto"/>
              <w:ind w:left="50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File</w:t>
            </w:r>
            <w:r>
              <w:rPr>
                <w:rFonts w:ascii="Malgun Gothic"/>
                <w:spacing w:val="26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name.g</w:t>
            </w:r>
          </w:p>
        </w:tc>
        <w:tc>
          <w:tcPr>
            <w:tcW w:w="5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49" w:line="240" w:lineRule="auto"/>
              <w:ind w:left="50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This</w:t>
            </w:r>
          </w:p>
        </w:tc>
        <w:tc>
          <w:tcPr>
            <w:tcW w:w="70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9" w:line="240" w:lineRule="auto"/>
              <w:ind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button</w:t>
            </w:r>
          </w:p>
        </w:tc>
        <w:tc>
          <w:tcPr>
            <w:tcW w:w="231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9" w:line="240" w:lineRule="auto"/>
              <w:ind w:right="53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pacing w:val="-1"/>
                <w:sz w:val="20"/>
              </w:rPr>
              <w:t>is</w:t>
            </w:r>
          </w:p>
        </w:tc>
        <w:tc>
          <w:tcPr>
            <w:tcW w:w="527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9" w:line="240" w:lineRule="auto"/>
              <w:ind w:right="18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used</w:t>
            </w:r>
          </w:p>
        </w:tc>
        <w:tc>
          <w:tcPr>
            <w:tcW w:w="28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9" w:line="240" w:lineRule="auto"/>
              <w:ind w:right="24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to</w:t>
            </w:r>
          </w:p>
        </w:tc>
        <w:tc>
          <w:tcPr>
            <w:tcW w:w="66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9" w:line="240" w:lineRule="auto"/>
              <w:ind w:left="24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display</w:t>
            </w:r>
          </w:p>
        </w:tc>
        <w:tc>
          <w:tcPr>
            <w:tcW w:w="2029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9" w:line="240" w:lineRule="auto"/>
              <w:ind w:left="85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 xml:space="preserve">the name of the </w:t>
            </w:r>
            <w:r>
              <w:rPr>
                <w:rFonts w:ascii="Malgun Gothic"/>
                <w:spacing w:val="13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file</w:t>
            </w:r>
          </w:p>
        </w:tc>
        <w:tc>
          <w:tcPr>
            <w:tcW w:w="122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49" w:line="240" w:lineRule="auto"/>
              <w:ind w:left="54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to be</w:t>
            </w:r>
            <w:r>
              <w:rPr>
                <w:rFonts w:ascii="Malgun Gothic"/>
                <w:spacing w:val="41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print.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exact"/>
        </w:trPr>
        <w:tc>
          <w:tcPr>
            <w:tcW w:w="3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49" w:line="240" w:lineRule="auto"/>
              <w:ind w:right="48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[4]</w:t>
            </w:r>
          </w:p>
        </w:tc>
        <w:tc>
          <w:tcPr>
            <w:tcW w:w="2226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49" w:line="240" w:lineRule="auto"/>
              <w:ind w:left="50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hint="default" w:ascii="Malgun Gothic" w:hAnsi="Malgun Gothic" w:eastAsia="Malgun Gothic" w:cs="Malgun Gothic"/>
                <w:w w:val="99"/>
                <w:sz w:val="20"/>
                <w:szCs w:val="20"/>
              </w:rPr>
              <w:t>︽</w:t>
            </w:r>
          </w:p>
        </w:tc>
        <w:tc>
          <w:tcPr>
            <w:tcW w:w="5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49" w:line="240" w:lineRule="auto"/>
              <w:ind w:left="50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This</w:t>
            </w:r>
          </w:p>
        </w:tc>
        <w:tc>
          <w:tcPr>
            <w:tcW w:w="70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9" w:line="240" w:lineRule="auto"/>
              <w:ind w:left="12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button</w:t>
            </w:r>
          </w:p>
        </w:tc>
        <w:tc>
          <w:tcPr>
            <w:tcW w:w="231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9" w:line="240" w:lineRule="auto"/>
              <w:ind w:right="36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pacing w:val="-1"/>
                <w:sz w:val="20"/>
              </w:rPr>
              <w:t>is</w:t>
            </w:r>
          </w:p>
        </w:tc>
        <w:tc>
          <w:tcPr>
            <w:tcW w:w="527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9" w:line="240" w:lineRule="auto"/>
              <w:ind w:left="27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used</w:t>
            </w:r>
          </w:p>
        </w:tc>
        <w:tc>
          <w:tcPr>
            <w:tcW w:w="28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9" w:line="240" w:lineRule="auto"/>
              <w:ind w:left="35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to</w:t>
            </w:r>
          </w:p>
        </w:tc>
        <w:tc>
          <w:tcPr>
            <w:tcW w:w="66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9" w:line="240" w:lineRule="auto"/>
              <w:ind w:right="22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move</w:t>
            </w:r>
          </w:p>
        </w:tc>
        <w:tc>
          <w:tcPr>
            <w:tcW w:w="2029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9" w:line="240" w:lineRule="auto"/>
              <w:ind w:left="6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 xml:space="preserve">to the next print </w:t>
            </w:r>
            <w:r>
              <w:rPr>
                <w:rFonts w:ascii="Malgun Gothic"/>
                <w:spacing w:val="43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file</w:t>
            </w:r>
          </w:p>
        </w:tc>
        <w:tc>
          <w:tcPr>
            <w:tcW w:w="122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49" w:line="240" w:lineRule="auto"/>
              <w:ind w:left="35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page.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exact"/>
        </w:trPr>
        <w:tc>
          <w:tcPr>
            <w:tcW w:w="3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right="48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[5]</w:t>
            </w:r>
          </w:p>
        </w:tc>
        <w:tc>
          <w:tcPr>
            <w:tcW w:w="2226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46" w:line="240" w:lineRule="auto"/>
              <w:ind w:left="50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hint="default" w:ascii="Malgun Gothic" w:hAnsi="Malgun Gothic" w:eastAsia="Malgun Gothic" w:cs="Malgun Gothic"/>
                <w:w w:val="99"/>
                <w:sz w:val="20"/>
                <w:szCs w:val="20"/>
              </w:rPr>
              <w:t>︾</w:t>
            </w:r>
          </w:p>
        </w:tc>
        <w:tc>
          <w:tcPr>
            <w:tcW w:w="5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left="50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This</w:t>
            </w:r>
          </w:p>
        </w:tc>
        <w:tc>
          <w:tcPr>
            <w:tcW w:w="70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left="12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button</w:t>
            </w:r>
          </w:p>
        </w:tc>
        <w:tc>
          <w:tcPr>
            <w:tcW w:w="231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right="36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pacing w:val="-1"/>
                <w:sz w:val="20"/>
              </w:rPr>
              <w:t>is</w:t>
            </w:r>
          </w:p>
        </w:tc>
        <w:tc>
          <w:tcPr>
            <w:tcW w:w="527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left="27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used</w:t>
            </w:r>
          </w:p>
        </w:tc>
        <w:tc>
          <w:tcPr>
            <w:tcW w:w="28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left="35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to</w:t>
            </w:r>
          </w:p>
        </w:tc>
        <w:tc>
          <w:tcPr>
            <w:tcW w:w="66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right="22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move</w:t>
            </w:r>
          </w:p>
        </w:tc>
        <w:tc>
          <w:tcPr>
            <w:tcW w:w="2029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left="6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 xml:space="preserve">to the previous </w:t>
            </w:r>
            <w:r>
              <w:rPr>
                <w:rFonts w:ascii="Malgun Gothic"/>
                <w:spacing w:val="11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print</w:t>
            </w:r>
          </w:p>
        </w:tc>
        <w:tc>
          <w:tcPr>
            <w:tcW w:w="122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46" w:line="240" w:lineRule="auto"/>
              <w:ind w:left="47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file</w:t>
            </w:r>
            <w:r>
              <w:rPr>
                <w:rFonts w:ascii="Malgun Gothic"/>
                <w:spacing w:val="28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page.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exact"/>
        </w:trPr>
        <w:tc>
          <w:tcPr>
            <w:tcW w:w="3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right="48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[6]</w:t>
            </w:r>
          </w:p>
        </w:tc>
        <w:tc>
          <w:tcPr>
            <w:tcW w:w="2226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46" w:line="240" w:lineRule="auto"/>
              <w:ind w:left="50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Return</w:t>
            </w:r>
          </w:p>
        </w:tc>
        <w:tc>
          <w:tcPr>
            <w:tcW w:w="5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left="50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This</w:t>
            </w:r>
          </w:p>
        </w:tc>
        <w:tc>
          <w:tcPr>
            <w:tcW w:w="70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left="12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button</w:t>
            </w:r>
          </w:p>
        </w:tc>
        <w:tc>
          <w:tcPr>
            <w:tcW w:w="231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right="36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pacing w:val="-1"/>
                <w:sz w:val="20"/>
              </w:rPr>
              <w:t>is</w:t>
            </w:r>
          </w:p>
        </w:tc>
        <w:tc>
          <w:tcPr>
            <w:tcW w:w="527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left="27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used</w:t>
            </w:r>
          </w:p>
        </w:tc>
        <w:tc>
          <w:tcPr>
            <w:tcW w:w="28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left="35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to</w:t>
            </w:r>
          </w:p>
        </w:tc>
        <w:tc>
          <w:tcPr>
            <w:tcW w:w="66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left="22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return</w:t>
            </w:r>
          </w:p>
        </w:tc>
        <w:tc>
          <w:tcPr>
            <w:tcW w:w="2029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left="54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 xml:space="preserve">to the main </w:t>
            </w:r>
            <w:r>
              <w:rPr>
                <w:rFonts w:ascii="Malgun Gothic"/>
                <w:spacing w:val="12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screen.</w:t>
            </w:r>
          </w:p>
        </w:tc>
        <w:tc>
          <w:tcPr>
            <w:tcW w:w="122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/>
        </w:tc>
      </w:tr>
    </w:tbl>
    <w:p>
      <w:pPr>
        <w:spacing w:after="0"/>
        <w:sectPr>
          <w:pgSz w:w="11900" w:h="16820"/>
          <w:pgMar w:top="1300" w:right="1280" w:bottom="1300" w:left="1600" w:header="1110" w:footer="1111" w:gutter="0"/>
        </w:sectPr>
      </w:pPr>
    </w:p>
    <w:p>
      <w:pPr>
        <w:spacing w:before="0" w:line="240" w:lineRule="auto"/>
        <w:rPr>
          <w:rFonts w:hint="default" w:ascii="Malgun Gothic" w:hAnsi="Malgun Gothic" w:eastAsia="Malgun Gothic" w:cs="Malgun Gothic"/>
          <w:sz w:val="20"/>
          <w:szCs w:val="20"/>
        </w:rPr>
      </w:pPr>
    </w:p>
    <w:p>
      <w:pPr>
        <w:spacing w:before="5" w:line="240" w:lineRule="auto"/>
        <w:rPr>
          <w:rFonts w:hint="default" w:ascii="Malgun Gothic" w:hAnsi="Malgun Gothic" w:eastAsia="Malgun Gothic" w:cs="Malgun Gothic"/>
          <w:sz w:val="13"/>
          <w:szCs w:val="13"/>
        </w:rPr>
      </w:pPr>
    </w:p>
    <w:p>
      <w:pPr>
        <w:pStyle w:val="6"/>
        <w:spacing w:line="311" w:lineRule="exact"/>
        <w:ind w:right="0"/>
        <w:jc w:val="left"/>
      </w:pPr>
      <w:r>
        <w:t>6-1-2.</w:t>
      </w:r>
      <w:r>
        <w:rPr>
          <w:spacing w:val="25"/>
        </w:rPr>
        <w:t xml:space="preserve"> </w:t>
      </w:r>
      <w:r>
        <w:t>Printing</w:t>
      </w:r>
    </w:p>
    <w:p>
      <w:pPr>
        <w:spacing w:before="13" w:line="240" w:lineRule="auto"/>
        <w:rPr>
          <w:rFonts w:hint="default" w:ascii="Malgun Gothic" w:hAnsi="Malgun Gothic" w:eastAsia="Malgun Gothic" w:cs="Malgun Gothic"/>
          <w:sz w:val="5"/>
          <w:szCs w:val="5"/>
        </w:rPr>
      </w:pPr>
    </w:p>
    <w:p>
      <w:pPr>
        <w:spacing w:line="3412" w:lineRule="exact"/>
        <w:ind w:left="2084" w:right="0" w:firstLine="0"/>
        <w:rPr>
          <w:rFonts w:hint="default" w:ascii="Malgun Gothic" w:hAnsi="Malgun Gothic" w:eastAsia="Malgun Gothic" w:cs="Malgun Gothic"/>
          <w:sz w:val="20"/>
          <w:szCs w:val="20"/>
        </w:rPr>
      </w:pPr>
      <w:r>
        <w:rPr>
          <w:rFonts w:hint="default" w:ascii="Malgun Gothic" w:hAnsi="Malgun Gothic" w:eastAsia="Malgun Gothic" w:cs="Malgun Gothic"/>
          <w:position w:val="-67"/>
          <w:sz w:val="20"/>
          <w:szCs w:val="20"/>
        </w:rPr>
        <w:drawing>
          <wp:inline distT="0" distB="0" distL="0" distR="0">
            <wp:extent cx="2891155" cy="2166620"/>
            <wp:effectExtent l="0" t="0" r="0" b="0"/>
            <wp:docPr id="1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7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623" cy="216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" w:line="240" w:lineRule="auto"/>
        <w:rPr>
          <w:rFonts w:hint="default" w:ascii="Malgun Gothic" w:hAnsi="Malgun Gothic" w:eastAsia="Malgun Gothic" w:cs="Malgun Gothic"/>
          <w:sz w:val="7"/>
          <w:szCs w:val="7"/>
        </w:rPr>
      </w:pPr>
    </w:p>
    <w:tbl>
      <w:tblPr>
        <w:tblStyle w:val="7"/>
        <w:tblW w:w="8781" w:type="dxa"/>
        <w:tblInd w:w="12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2"/>
        <w:gridCol w:w="1358"/>
        <w:gridCol w:w="494"/>
        <w:gridCol w:w="920"/>
        <w:gridCol w:w="566"/>
        <w:gridCol w:w="1575"/>
        <w:gridCol w:w="524"/>
        <w:gridCol w:w="209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exact"/>
        </w:trPr>
        <w:tc>
          <w:tcPr>
            <w:tcW w:w="261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347" w:lineRule="exact"/>
              <w:ind w:left="97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[7]</w:t>
            </w:r>
            <w:r>
              <w:rPr>
                <w:rFonts w:ascii="Malgun Gothic"/>
                <w:spacing w:val="26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Printing:</w:t>
            </w:r>
          </w:p>
        </w:tc>
        <w:tc>
          <w:tcPr>
            <w:tcW w:w="4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line="347" w:lineRule="exact"/>
              <w:ind w:right="61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w w:val="95"/>
                <w:sz w:val="20"/>
              </w:rPr>
              <w:t>The</w:t>
            </w:r>
          </w:p>
        </w:tc>
        <w:tc>
          <w:tcPr>
            <w:tcW w:w="92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line="347" w:lineRule="exact"/>
              <w:ind w:left="36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print</w:t>
            </w:r>
            <w:r>
              <w:rPr>
                <w:rFonts w:ascii="Malgun Gothic"/>
                <w:spacing w:val="28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file</w:t>
            </w:r>
          </w:p>
        </w:tc>
        <w:tc>
          <w:tcPr>
            <w:tcW w:w="566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line="347" w:lineRule="exact"/>
              <w:ind w:right="50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w w:val="95"/>
                <w:sz w:val="20"/>
              </w:rPr>
              <w:t>name</w:t>
            </w:r>
          </w:p>
        </w:tc>
        <w:tc>
          <w:tcPr>
            <w:tcW w:w="157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line="347" w:lineRule="exact"/>
              <w:ind w:left="46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 xml:space="preserve">and part of </w:t>
            </w:r>
            <w:r>
              <w:rPr>
                <w:rFonts w:ascii="Malgun Gothic"/>
                <w:spacing w:val="13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the</w:t>
            </w:r>
          </w:p>
        </w:tc>
        <w:tc>
          <w:tcPr>
            <w:tcW w:w="524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line="347" w:lineRule="exact"/>
              <w:ind w:left="49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print</w:t>
            </w:r>
          </w:p>
        </w:tc>
        <w:tc>
          <w:tcPr>
            <w:tcW w:w="2092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347" w:lineRule="exact"/>
              <w:ind w:left="50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progress.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exact"/>
        </w:trPr>
        <w:tc>
          <w:tcPr>
            <w:tcW w:w="261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347" w:lineRule="exact"/>
              <w:ind w:left="97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[8]</w:t>
            </w:r>
            <w:r>
              <w:rPr>
                <w:rFonts w:ascii="Malgun Gothic"/>
                <w:spacing w:val="26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Pause</w:t>
            </w:r>
          </w:p>
        </w:tc>
        <w:tc>
          <w:tcPr>
            <w:tcW w:w="4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line="347" w:lineRule="exact"/>
              <w:ind w:right="34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w w:val="95"/>
                <w:sz w:val="20"/>
              </w:rPr>
              <w:t>This</w:t>
            </w:r>
          </w:p>
        </w:tc>
        <w:tc>
          <w:tcPr>
            <w:tcW w:w="92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line="347" w:lineRule="exact"/>
              <w:ind w:left="64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button</w:t>
            </w:r>
            <w:r>
              <w:rPr>
                <w:rFonts w:ascii="Malgun Gothic"/>
                <w:spacing w:val="27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is</w:t>
            </w:r>
          </w:p>
        </w:tc>
        <w:tc>
          <w:tcPr>
            <w:tcW w:w="566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line="347" w:lineRule="exact"/>
              <w:ind w:right="44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w w:val="95"/>
                <w:sz w:val="20"/>
              </w:rPr>
              <w:t>used</w:t>
            </w:r>
          </w:p>
        </w:tc>
        <w:tc>
          <w:tcPr>
            <w:tcW w:w="157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line="347" w:lineRule="exact"/>
              <w:ind w:left="54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to pause</w:t>
            </w:r>
            <w:r>
              <w:rPr>
                <w:rFonts w:ascii="Malgun Gothic"/>
                <w:spacing w:val="55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print.</w:t>
            </w:r>
          </w:p>
        </w:tc>
        <w:tc>
          <w:tcPr>
            <w:tcW w:w="524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/>
        </w:tc>
        <w:tc>
          <w:tcPr>
            <w:tcW w:w="2092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261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344" w:lineRule="exact"/>
              <w:ind w:left="97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[9]</w:t>
            </w:r>
            <w:r>
              <w:rPr>
                <w:rFonts w:ascii="Malgun Gothic"/>
                <w:spacing w:val="25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Stop</w:t>
            </w:r>
          </w:p>
        </w:tc>
        <w:tc>
          <w:tcPr>
            <w:tcW w:w="4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line="344" w:lineRule="exact"/>
              <w:ind w:right="34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w w:val="95"/>
                <w:sz w:val="20"/>
              </w:rPr>
              <w:t>This</w:t>
            </w:r>
          </w:p>
        </w:tc>
        <w:tc>
          <w:tcPr>
            <w:tcW w:w="92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line="344" w:lineRule="exact"/>
              <w:ind w:left="64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button</w:t>
            </w:r>
            <w:r>
              <w:rPr>
                <w:rFonts w:ascii="Malgun Gothic"/>
                <w:spacing w:val="27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is</w:t>
            </w:r>
          </w:p>
        </w:tc>
        <w:tc>
          <w:tcPr>
            <w:tcW w:w="566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line="344" w:lineRule="exact"/>
              <w:ind w:right="44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w w:val="95"/>
                <w:sz w:val="20"/>
              </w:rPr>
              <w:t>used</w:t>
            </w:r>
          </w:p>
        </w:tc>
        <w:tc>
          <w:tcPr>
            <w:tcW w:w="157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line="344" w:lineRule="exact"/>
              <w:ind w:left="54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to stop</w:t>
            </w:r>
            <w:r>
              <w:rPr>
                <w:rFonts w:ascii="Malgun Gothic"/>
                <w:spacing w:val="55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print.</w:t>
            </w:r>
          </w:p>
        </w:tc>
        <w:tc>
          <w:tcPr>
            <w:tcW w:w="524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/>
        </w:tc>
        <w:tc>
          <w:tcPr>
            <w:tcW w:w="2092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exact"/>
        </w:trPr>
        <w:tc>
          <w:tcPr>
            <w:tcW w:w="125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line="347" w:lineRule="exact"/>
              <w:ind w:left="97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 xml:space="preserve">[10] T, Z, </w:t>
            </w:r>
            <w:r>
              <w:rPr>
                <w:rFonts w:ascii="Malgun Gothic"/>
                <w:spacing w:val="15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E,</w:t>
            </w:r>
          </w:p>
        </w:tc>
        <w:tc>
          <w:tcPr>
            <w:tcW w:w="1358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347" w:lineRule="exact"/>
              <w:ind w:left="50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w w:val="99"/>
                <w:sz w:val="20"/>
              </w:rPr>
              <w:t>B</w:t>
            </w:r>
          </w:p>
        </w:tc>
        <w:tc>
          <w:tcPr>
            <w:tcW w:w="6171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347" w:lineRule="exact"/>
              <w:ind w:left="97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 xml:space="preserve">print time, Z position, nozzle temperature, bad  </w:t>
            </w:r>
            <w:r>
              <w:rPr>
                <w:rFonts w:ascii="Malgun Gothic"/>
                <w:spacing w:val="50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temperature.</w:t>
            </w:r>
          </w:p>
        </w:tc>
      </w:tr>
    </w:tbl>
    <w:p>
      <w:pPr>
        <w:spacing w:before="6" w:line="240" w:lineRule="auto"/>
        <w:rPr>
          <w:rFonts w:hint="default" w:ascii="Malgun Gothic" w:hAnsi="Malgun Gothic" w:eastAsia="Malgun Gothic" w:cs="Malgun Gothic"/>
          <w:sz w:val="12"/>
          <w:szCs w:val="12"/>
        </w:rPr>
      </w:pPr>
    </w:p>
    <w:p>
      <w:pPr>
        <w:pStyle w:val="6"/>
        <w:spacing w:line="240" w:lineRule="auto"/>
        <w:ind w:right="0"/>
        <w:jc w:val="left"/>
      </w:pPr>
      <w:r>
        <w:t>6-2.</w:t>
      </w:r>
      <w:r>
        <w:rPr>
          <w:spacing w:val="27"/>
        </w:rPr>
        <w:t xml:space="preserve"> </w:t>
      </w:r>
      <w:r>
        <w:t>Setting</w:t>
      </w:r>
    </w:p>
    <w:p>
      <w:pPr>
        <w:spacing w:before="4" w:line="240" w:lineRule="auto"/>
        <w:rPr>
          <w:rFonts w:hint="default" w:ascii="Malgun Gothic" w:hAnsi="Malgun Gothic" w:eastAsia="Malgun Gothic" w:cs="Malgun Gothic"/>
          <w:sz w:val="24"/>
          <w:szCs w:val="24"/>
        </w:rPr>
      </w:pPr>
    </w:p>
    <w:p>
      <w:pPr>
        <w:spacing w:line="3373" w:lineRule="exact"/>
        <w:ind w:left="2084" w:right="0" w:firstLine="0"/>
        <w:rPr>
          <w:rFonts w:hint="default" w:ascii="Malgun Gothic" w:hAnsi="Malgun Gothic" w:eastAsia="Malgun Gothic" w:cs="Malgun Gothic"/>
          <w:sz w:val="20"/>
          <w:szCs w:val="20"/>
        </w:rPr>
      </w:pPr>
      <w:r>
        <w:rPr>
          <w:rFonts w:hint="default" w:ascii="Malgun Gothic" w:hAnsi="Malgun Gothic" w:eastAsia="Malgun Gothic" w:cs="Malgun Gothic"/>
          <w:position w:val="-66"/>
          <w:sz w:val="20"/>
          <w:szCs w:val="20"/>
        </w:rPr>
        <w:drawing>
          <wp:inline distT="0" distB="0" distL="0" distR="0">
            <wp:extent cx="2858770" cy="2141855"/>
            <wp:effectExtent l="0" t="0" r="0" b="0"/>
            <wp:docPr id="1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8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828" cy="214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" w:line="240" w:lineRule="auto"/>
        <w:rPr>
          <w:rFonts w:hint="default" w:ascii="Malgun Gothic" w:hAnsi="Malgun Gothic" w:eastAsia="Malgun Gothic" w:cs="Malgun Gothic"/>
          <w:sz w:val="28"/>
          <w:szCs w:val="28"/>
        </w:rPr>
      </w:pPr>
    </w:p>
    <w:tbl>
      <w:tblPr>
        <w:tblStyle w:val="7"/>
        <w:tblW w:w="8780" w:type="dxa"/>
        <w:tblInd w:w="12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4"/>
        <w:gridCol w:w="2115"/>
        <w:gridCol w:w="508"/>
        <w:gridCol w:w="710"/>
        <w:gridCol w:w="235"/>
        <w:gridCol w:w="530"/>
        <w:gridCol w:w="289"/>
        <w:gridCol w:w="624"/>
        <w:gridCol w:w="363"/>
        <w:gridCol w:w="291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4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56" w:line="240" w:lineRule="auto"/>
              <w:ind w:left="47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[11]</w:t>
            </w:r>
          </w:p>
        </w:tc>
        <w:tc>
          <w:tcPr>
            <w:tcW w:w="211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56" w:line="240" w:lineRule="auto"/>
              <w:ind w:left="50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Filament</w:t>
            </w:r>
          </w:p>
        </w:tc>
        <w:tc>
          <w:tcPr>
            <w:tcW w:w="5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56" w:line="240" w:lineRule="auto"/>
              <w:ind w:left="46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This</w:t>
            </w:r>
          </w:p>
        </w:tc>
        <w:tc>
          <w:tcPr>
            <w:tcW w:w="71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56" w:line="240" w:lineRule="auto"/>
              <w:ind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button</w:t>
            </w:r>
          </w:p>
        </w:tc>
        <w:tc>
          <w:tcPr>
            <w:tcW w:w="23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56" w:line="240" w:lineRule="auto"/>
              <w:ind w:right="48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pacing w:val="-1"/>
                <w:sz w:val="20"/>
              </w:rPr>
              <w:t>is</w:t>
            </w:r>
          </w:p>
        </w:tc>
        <w:tc>
          <w:tcPr>
            <w:tcW w:w="53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56" w:line="240" w:lineRule="auto"/>
              <w:ind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used</w:t>
            </w:r>
          </w:p>
        </w:tc>
        <w:tc>
          <w:tcPr>
            <w:tcW w:w="289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56" w:line="240" w:lineRule="auto"/>
              <w:ind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to</w:t>
            </w:r>
          </w:p>
        </w:tc>
        <w:tc>
          <w:tcPr>
            <w:tcW w:w="624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56" w:line="240" w:lineRule="auto"/>
              <w:ind w:right="25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insert</w:t>
            </w:r>
          </w:p>
        </w:tc>
        <w:tc>
          <w:tcPr>
            <w:tcW w:w="363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56" w:line="240" w:lineRule="auto"/>
              <w:ind w:left="25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pacing w:val="-1"/>
                <w:sz w:val="20"/>
              </w:rPr>
              <w:t>and</w:t>
            </w:r>
          </w:p>
        </w:tc>
        <w:tc>
          <w:tcPr>
            <w:tcW w:w="2912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56" w:line="240" w:lineRule="auto"/>
              <w:ind w:left="100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remove</w:t>
            </w:r>
            <w:r>
              <w:rPr>
                <w:rFonts w:ascii="Malgun Gothic"/>
                <w:spacing w:val="26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filaments.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exact"/>
        </w:trPr>
        <w:tc>
          <w:tcPr>
            <w:tcW w:w="4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56" w:line="240" w:lineRule="auto"/>
              <w:ind w:left="47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[12]</w:t>
            </w:r>
          </w:p>
        </w:tc>
        <w:tc>
          <w:tcPr>
            <w:tcW w:w="211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56" w:line="240" w:lineRule="auto"/>
              <w:ind w:left="50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Move</w:t>
            </w:r>
          </w:p>
        </w:tc>
        <w:tc>
          <w:tcPr>
            <w:tcW w:w="6171" w:type="dxa"/>
            <w:gridSpan w:val="8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56" w:line="240" w:lineRule="auto"/>
              <w:ind w:left="97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 xml:space="preserve">This button goes to the leveling adjustment  </w:t>
            </w:r>
            <w:r>
              <w:rPr>
                <w:rFonts w:ascii="Malgun Gothic"/>
                <w:spacing w:val="58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screen.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exact"/>
        </w:trPr>
        <w:tc>
          <w:tcPr>
            <w:tcW w:w="4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58" w:line="240" w:lineRule="auto"/>
              <w:ind w:left="47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[13]</w:t>
            </w:r>
          </w:p>
        </w:tc>
        <w:tc>
          <w:tcPr>
            <w:tcW w:w="211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58" w:line="240" w:lineRule="auto"/>
              <w:ind w:left="50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Language</w:t>
            </w:r>
          </w:p>
        </w:tc>
        <w:tc>
          <w:tcPr>
            <w:tcW w:w="5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58" w:line="240" w:lineRule="auto"/>
              <w:ind w:left="46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This</w:t>
            </w:r>
          </w:p>
        </w:tc>
        <w:tc>
          <w:tcPr>
            <w:tcW w:w="71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58" w:line="240" w:lineRule="auto"/>
              <w:ind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button</w:t>
            </w:r>
          </w:p>
        </w:tc>
        <w:tc>
          <w:tcPr>
            <w:tcW w:w="23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58" w:line="240" w:lineRule="auto"/>
              <w:ind w:right="48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pacing w:val="-1"/>
                <w:sz w:val="20"/>
              </w:rPr>
              <w:t>is</w:t>
            </w:r>
          </w:p>
        </w:tc>
        <w:tc>
          <w:tcPr>
            <w:tcW w:w="53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58" w:line="240" w:lineRule="auto"/>
              <w:ind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used</w:t>
            </w:r>
          </w:p>
        </w:tc>
        <w:tc>
          <w:tcPr>
            <w:tcW w:w="289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58" w:line="240" w:lineRule="auto"/>
              <w:ind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to</w:t>
            </w:r>
          </w:p>
        </w:tc>
        <w:tc>
          <w:tcPr>
            <w:tcW w:w="624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58" w:line="240" w:lineRule="auto"/>
              <w:ind w:right="8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select</w:t>
            </w:r>
          </w:p>
        </w:tc>
        <w:tc>
          <w:tcPr>
            <w:tcW w:w="363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58" w:line="240" w:lineRule="auto"/>
              <w:ind w:left="39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the</w:t>
            </w:r>
          </w:p>
        </w:tc>
        <w:tc>
          <w:tcPr>
            <w:tcW w:w="2912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58" w:line="240" w:lineRule="auto"/>
              <w:ind w:left="67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language.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exact"/>
        </w:trPr>
        <w:tc>
          <w:tcPr>
            <w:tcW w:w="4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56" w:line="240" w:lineRule="auto"/>
              <w:ind w:left="47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[14]</w:t>
            </w:r>
          </w:p>
        </w:tc>
        <w:tc>
          <w:tcPr>
            <w:tcW w:w="211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56" w:line="240" w:lineRule="auto"/>
              <w:ind w:left="50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Return</w:t>
            </w:r>
          </w:p>
        </w:tc>
        <w:tc>
          <w:tcPr>
            <w:tcW w:w="5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56" w:line="240" w:lineRule="auto"/>
              <w:ind w:left="46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This</w:t>
            </w:r>
          </w:p>
        </w:tc>
        <w:tc>
          <w:tcPr>
            <w:tcW w:w="71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56" w:line="240" w:lineRule="auto"/>
              <w:ind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button</w:t>
            </w:r>
          </w:p>
        </w:tc>
        <w:tc>
          <w:tcPr>
            <w:tcW w:w="23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56" w:line="240" w:lineRule="auto"/>
              <w:ind w:right="48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pacing w:val="-1"/>
                <w:sz w:val="20"/>
              </w:rPr>
              <w:t>is</w:t>
            </w:r>
          </w:p>
        </w:tc>
        <w:tc>
          <w:tcPr>
            <w:tcW w:w="53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56" w:line="240" w:lineRule="auto"/>
              <w:ind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used</w:t>
            </w:r>
          </w:p>
        </w:tc>
        <w:tc>
          <w:tcPr>
            <w:tcW w:w="289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56" w:line="240" w:lineRule="auto"/>
              <w:ind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to</w:t>
            </w:r>
          </w:p>
        </w:tc>
        <w:tc>
          <w:tcPr>
            <w:tcW w:w="624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56" w:line="240" w:lineRule="auto"/>
              <w:ind w:left="24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return</w:t>
            </w:r>
          </w:p>
        </w:tc>
        <w:tc>
          <w:tcPr>
            <w:tcW w:w="363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56" w:line="240" w:lineRule="auto"/>
              <w:ind w:left="75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to</w:t>
            </w:r>
          </w:p>
        </w:tc>
        <w:tc>
          <w:tcPr>
            <w:tcW w:w="2912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56" w:line="240" w:lineRule="auto"/>
              <w:ind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the main</w:t>
            </w:r>
            <w:r>
              <w:rPr>
                <w:rFonts w:ascii="Malgun Gothic"/>
                <w:spacing w:val="54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screen.</w:t>
            </w:r>
          </w:p>
        </w:tc>
      </w:tr>
    </w:tbl>
    <w:p>
      <w:pPr>
        <w:spacing w:after="0" w:line="240" w:lineRule="auto"/>
        <w:jc w:val="left"/>
        <w:rPr>
          <w:rFonts w:hint="default" w:ascii="Malgun Gothic" w:hAnsi="Malgun Gothic" w:eastAsia="Malgun Gothic" w:cs="Malgun Gothic"/>
          <w:sz w:val="20"/>
          <w:szCs w:val="20"/>
        </w:rPr>
        <w:sectPr>
          <w:footerReference r:id="rId5" w:type="default"/>
          <w:pgSz w:w="11900" w:h="16820"/>
          <w:pgMar w:top="1300" w:right="1280" w:bottom="1300" w:left="1600" w:header="1110" w:footer="1111" w:gutter="0"/>
        </w:sectPr>
      </w:pPr>
    </w:p>
    <w:p>
      <w:pPr>
        <w:spacing w:before="0" w:line="240" w:lineRule="auto"/>
        <w:rPr>
          <w:rFonts w:hint="default" w:ascii="Malgun Gothic" w:hAnsi="Malgun Gothic" w:eastAsia="Malgun Gothic" w:cs="Malgun Gothic"/>
          <w:sz w:val="20"/>
          <w:szCs w:val="20"/>
        </w:rPr>
      </w:pPr>
    </w:p>
    <w:p>
      <w:pPr>
        <w:spacing w:before="5" w:line="240" w:lineRule="auto"/>
        <w:rPr>
          <w:rFonts w:hint="default" w:ascii="Malgun Gothic" w:hAnsi="Malgun Gothic" w:eastAsia="Malgun Gothic" w:cs="Malgun Gothic"/>
          <w:sz w:val="13"/>
          <w:szCs w:val="13"/>
        </w:rPr>
      </w:pPr>
    </w:p>
    <w:p>
      <w:pPr>
        <w:pStyle w:val="6"/>
        <w:spacing w:line="311" w:lineRule="exact"/>
        <w:ind w:right="0"/>
        <w:jc w:val="left"/>
      </w:pPr>
      <w:r>
        <w:t>6-2-1.</w:t>
      </w:r>
      <w:r>
        <w:rPr>
          <w:spacing w:val="24"/>
        </w:rPr>
        <w:t xml:space="preserve"> </w:t>
      </w:r>
      <w:r>
        <w:t>Filament</w:t>
      </w:r>
    </w:p>
    <w:p>
      <w:pPr>
        <w:spacing w:before="13" w:line="240" w:lineRule="auto"/>
        <w:rPr>
          <w:rFonts w:hint="default" w:ascii="Malgun Gothic" w:hAnsi="Malgun Gothic" w:eastAsia="Malgun Gothic" w:cs="Malgun Gothic"/>
          <w:sz w:val="5"/>
          <w:szCs w:val="5"/>
        </w:rPr>
      </w:pPr>
    </w:p>
    <w:p>
      <w:pPr>
        <w:spacing w:line="3384" w:lineRule="exact"/>
        <w:ind w:left="2084" w:right="0" w:firstLine="0"/>
        <w:rPr>
          <w:rFonts w:hint="default" w:ascii="Malgun Gothic" w:hAnsi="Malgun Gothic" w:eastAsia="Malgun Gothic" w:cs="Malgun Gothic"/>
          <w:sz w:val="20"/>
          <w:szCs w:val="20"/>
        </w:rPr>
      </w:pPr>
      <w:r>
        <w:rPr>
          <w:rFonts w:hint="default" w:ascii="Malgun Gothic" w:hAnsi="Malgun Gothic" w:eastAsia="Malgun Gothic" w:cs="Malgun Gothic"/>
          <w:position w:val="-67"/>
          <w:sz w:val="20"/>
          <w:szCs w:val="20"/>
        </w:rPr>
        <w:drawing>
          <wp:inline distT="0" distB="0" distL="0" distR="0">
            <wp:extent cx="2867660" cy="2148205"/>
            <wp:effectExtent l="0" t="0" r="0" b="0"/>
            <wp:docPr id="1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26" cy="214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" w:line="240" w:lineRule="auto"/>
        <w:rPr>
          <w:rFonts w:hint="default" w:ascii="Malgun Gothic" w:hAnsi="Malgun Gothic" w:eastAsia="Malgun Gothic" w:cs="Malgun Gothic"/>
          <w:sz w:val="13"/>
          <w:szCs w:val="13"/>
        </w:rPr>
      </w:pPr>
    </w:p>
    <w:tbl>
      <w:tblPr>
        <w:tblStyle w:val="7"/>
        <w:tblW w:w="8779" w:type="dxa"/>
        <w:tblInd w:w="12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4"/>
        <w:gridCol w:w="2115"/>
        <w:gridCol w:w="508"/>
        <w:gridCol w:w="710"/>
        <w:gridCol w:w="235"/>
        <w:gridCol w:w="530"/>
        <w:gridCol w:w="1201"/>
        <w:gridCol w:w="445"/>
        <w:gridCol w:w="688"/>
        <w:gridCol w:w="185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exact"/>
        </w:trPr>
        <w:tc>
          <w:tcPr>
            <w:tcW w:w="4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left="47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[15]</w:t>
            </w:r>
          </w:p>
        </w:tc>
        <w:tc>
          <w:tcPr>
            <w:tcW w:w="211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22" w:line="240" w:lineRule="auto"/>
              <w:ind w:left="50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PLA</w:t>
            </w:r>
          </w:p>
        </w:tc>
        <w:tc>
          <w:tcPr>
            <w:tcW w:w="5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left="46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This</w:t>
            </w:r>
          </w:p>
        </w:tc>
        <w:tc>
          <w:tcPr>
            <w:tcW w:w="71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button</w:t>
            </w:r>
          </w:p>
        </w:tc>
        <w:tc>
          <w:tcPr>
            <w:tcW w:w="23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right="48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pacing w:val="-1"/>
                <w:sz w:val="20"/>
              </w:rPr>
              <w:t>is</w:t>
            </w:r>
          </w:p>
        </w:tc>
        <w:tc>
          <w:tcPr>
            <w:tcW w:w="53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used</w:t>
            </w:r>
          </w:p>
        </w:tc>
        <w:tc>
          <w:tcPr>
            <w:tcW w:w="1201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right="24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when</w:t>
            </w:r>
            <w:r>
              <w:rPr>
                <w:rFonts w:ascii="Malgun Gothic"/>
                <w:spacing w:val="28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using</w:t>
            </w:r>
          </w:p>
        </w:tc>
        <w:tc>
          <w:tcPr>
            <w:tcW w:w="44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left="24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PLA.</w:t>
            </w:r>
          </w:p>
        </w:tc>
        <w:tc>
          <w:tcPr>
            <w:tcW w:w="688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/>
        </w:tc>
        <w:tc>
          <w:tcPr>
            <w:tcW w:w="1853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exact"/>
        </w:trPr>
        <w:tc>
          <w:tcPr>
            <w:tcW w:w="4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left="47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[16]</w:t>
            </w:r>
          </w:p>
        </w:tc>
        <w:tc>
          <w:tcPr>
            <w:tcW w:w="211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22" w:line="240" w:lineRule="auto"/>
              <w:ind w:left="50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ABS</w:t>
            </w:r>
          </w:p>
        </w:tc>
        <w:tc>
          <w:tcPr>
            <w:tcW w:w="5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left="46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This</w:t>
            </w:r>
          </w:p>
        </w:tc>
        <w:tc>
          <w:tcPr>
            <w:tcW w:w="71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button</w:t>
            </w:r>
          </w:p>
        </w:tc>
        <w:tc>
          <w:tcPr>
            <w:tcW w:w="23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right="48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pacing w:val="-1"/>
                <w:sz w:val="20"/>
              </w:rPr>
              <w:t>is</w:t>
            </w:r>
          </w:p>
        </w:tc>
        <w:tc>
          <w:tcPr>
            <w:tcW w:w="53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used</w:t>
            </w:r>
          </w:p>
        </w:tc>
        <w:tc>
          <w:tcPr>
            <w:tcW w:w="1201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right="24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when</w:t>
            </w:r>
            <w:r>
              <w:rPr>
                <w:rFonts w:ascii="Malgun Gothic"/>
                <w:spacing w:val="28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using</w:t>
            </w:r>
          </w:p>
        </w:tc>
        <w:tc>
          <w:tcPr>
            <w:tcW w:w="44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left="24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ABS.</w:t>
            </w:r>
          </w:p>
        </w:tc>
        <w:tc>
          <w:tcPr>
            <w:tcW w:w="688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/>
        </w:tc>
        <w:tc>
          <w:tcPr>
            <w:tcW w:w="1853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exact"/>
        </w:trPr>
        <w:tc>
          <w:tcPr>
            <w:tcW w:w="4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left="47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[17]</w:t>
            </w:r>
          </w:p>
        </w:tc>
        <w:tc>
          <w:tcPr>
            <w:tcW w:w="211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22" w:line="240" w:lineRule="auto"/>
              <w:ind w:left="50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ETC</w:t>
            </w:r>
          </w:p>
        </w:tc>
        <w:tc>
          <w:tcPr>
            <w:tcW w:w="5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left="46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This</w:t>
            </w:r>
          </w:p>
        </w:tc>
        <w:tc>
          <w:tcPr>
            <w:tcW w:w="71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button</w:t>
            </w:r>
          </w:p>
        </w:tc>
        <w:tc>
          <w:tcPr>
            <w:tcW w:w="23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right="48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pacing w:val="-1"/>
                <w:sz w:val="20"/>
              </w:rPr>
              <w:t>is</w:t>
            </w:r>
          </w:p>
        </w:tc>
        <w:tc>
          <w:tcPr>
            <w:tcW w:w="53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used</w:t>
            </w:r>
          </w:p>
        </w:tc>
        <w:tc>
          <w:tcPr>
            <w:tcW w:w="1201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right="24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when</w:t>
            </w:r>
            <w:r>
              <w:rPr>
                <w:rFonts w:ascii="Malgun Gothic"/>
                <w:spacing w:val="28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using</w:t>
            </w:r>
          </w:p>
        </w:tc>
        <w:tc>
          <w:tcPr>
            <w:tcW w:w="44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left="24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ETC.</w:t>
            </w:r>
          </w:p>
        </w:tc>
        <w:tc>
          <w:tcPr>
            <w:tcW w:w="688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/>
        </w:tc>
        <w:tc>
          <w:tcPr>
            <w:tcW w:w="1853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exact"/>
        </w:trPr>
        <w:tc>
          <w:tcPr>
            <w:tcW w:w="4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20" w:line="240" w:lineRule="auto"/>
              <w:ind w:left="47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[18]</w:t>
            </w:r>
          </w:p>
        </w:tc>
        <w:tc>
          <w:tcPr>
            <w:tcW w:w="211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20" w:line="240" w:lineRule="auto"/>
              <w:ind w:left="50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Return</w:t>
            </w:r>
          </w:p>
        </w:tc>
        <w:tc>
          <w:tcPr>
            <w:tcW w:w="5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20" w:line="240" w:lineRule="auto"/>
              <w:ind w:left="46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This</w:t>
            </w:r>
          </w:p>
        </w:tc>
        <w:tc>
          <w:tcPr>
            <w:tcW w:w="71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0" w:line="240" w:lineRule="auto"/>
              <w:ind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button</w:t>
            </w:r>
          </w:p>
        </w:tc>
        <w:tc>
          <w:tcPr>
            <w:tcW w:w="23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0" w:line="240" w:lineRule="auto"/>
              <w:ind w:right="48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pacing w:val="-1"/>
                <w:sz w:val="20"/>
              </w:rPr>
              <w:t>is</w:t>
            </w:r>
          </w:p>
        </w:tc>
        <w:tc>
          <w:tcPr>
            <w:tcW w:w="53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0" w:line="240" w:lineRule="auto"/>
              <w:ind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used</w:t>
            </w:r>
          </w:p>
        </w:tc>
        <w:tc>
          <w:tcPr>
            <w:tcW w:w="1201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0" w:line="240" w:lineRule="auto"/>
              <w:ind w:left="26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to return</w:t>
            </w:r>
            <w:r>
              <w:rPr>
                <w:rFonts w:ascii="Malgun Gothic"/>
                <w:spacing w:val="57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to</w:t>
            </w:r>
          </w:p>
        </w:tc>
        <w:tc>
          <w:tcPr>
            <w:tcW w:w="44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0" w:line="240" w:lineRule="auto"/>
              <w:ind w:left="74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the</w:t>
            </w:r>
          </w:p>
        </w:tc>
        <w:tc>
          <w:tcPr>
            <w:tcW w:w="688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0" w:line="240" w:lineRule="auto"/>
              <w:ind w:left="20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setting</w:t>
            </w:r>
          </w:p>
        </w:tc>
        <w:tc>
          <w:tcPr>
            <w:tcW w:w="1853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20" w:line="240" w:lineRule="auto"/>
              <w:ind w:left="49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screen.</w:t>
            </w:r>
          </w:p>
        </w:tc>
      </w:tr>
    </w:tbl>
    <w:p>
      <w:pPr>
        <w:spacing w:before="6" w:line="240" w:lineRule="auto"/>
        <w:rPr>
          <w:rFonts w:hint="default" w:ascii="Malgun Gothic" w:hAnsi="Malgun Gothic" w:eastAsia="Malgun Gothic" w:cs="Malgun Gothic"/>
          <w:sz w:val="12"/>
          <w:szCs w:val="12"/>
        </w:rPr>
      </w:pPr>
    </w:p>
    <w:p>
      <w:pPr>
        <w:pStyle w:val="6"/>
        <w:spacing w:line="240" w:lineRule="auto"/>
        <w:ind w:right="0"/>
        <w:jc w:val="left"/>
      </w:pPr>
      <w:r>
        <w:t>6-2-1-1. Filament</w:t>
      </w:r>
      <w:r>
        <w:rPr>
          <w:spacing w:val="51"/>
        </w:rPr>
        <w:t xml:space="preserve"> </w:t>
      </w:r>
      <w:r>
        <w:t>in&amp;out</w:t>
      </w:r>
    </w:p>
    <w:p>
      <w:pPr>
        <w:spacing w:before="17" w:line="240" w:lineRule="auto"/>
        <w:rPr>
          <w:rFonts w:hint="default" w:ascii="Malgun Gothic" w:hAnsi="Malgun Gothic" w:eastAsia="Malgun Gothic" w:cs="Malgun Gothic"/>
          <w:sz w:val="14"/>
          <w:szCs w:val="14"/>
        </w:rPr>
      </w:pPr>
    </w:p>
    <w:p>
      <w:pPr>
        <w:spacing w:line="3384" w:lineRule="exact"/>
        <w:ind w:left="2084" w:right="0" w:firstLine="0"/>
        <w:rPr>
          <w:rFonts w:hint="default" w:ascii="Malgun Gothic" w:hAnsi="Malgun Gothic" w:eastAsia="Malgun Gothic" w:cs="Malgun Gothic"/>
          <w:sz w:val="20"/>
          <w:szCs w:val="20"/>
        </w:rPr>
      </w:pPr>
      <w:r>
        <w:rPr>
          <w:rFonts w:hint="default" w:ascii="Malgun Gothic" w:hAnsi="Malgun Gothic" w:eastAsia="Malgun Gothic" w:cs="Malgun Gothic"/>
          <w:position w:val="-67"/>
          <w:sz w:val="20"/>
          <w:szCs w:val="20"/>
        </w:rPr>
        <w:drawing>
          <wp:inline distT="0" distB="0" distL="0" distR="0">
            <wp:extent cx="2867660" cy="2148840"/>
            <wp:effectExtent l="0" t="0" r="0" b="0"/>
            <wp:docPr id="2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0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26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" w:line="240" w:lineRule="auto"/>
        <w:rPr>
          <w:rFonts w:hint="default" w:ascii="Malgun Gothic" w:hAnsi="Malgun Gothic" w:eastAsia="Malgun Gothic" w:cs="Malgun Gothic"/>
          <w:sz w:val="18"/>
          <w:szCs w:val="18"/>
        </w:rPr>
      </w:pPr>
    </w:p>
    <w:tbl>
      <w:tblPr>
        <w:tblStyle w:val="7"/>
        <w:tblW w:w="8780" w:type="dxa"/>
        <w:tblInd w:w="12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4"/>
        <w:gridCol w:w="2115"/>
        <w:gridCol w:w="508"/>
        <w:gridCol w:w="710"/>
        <w:gridCol w:w="235"/>
        <w:gridCol w:w="530"/>
        <w:gridCol w:w="289"/>
        <w:gridCol w:w="2162"/>
        <w:gridCol w:w="173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exact"/>
        </w:trPr>
        <w:tc>
          <w:tcPr>
            <w:tcW w:w="4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20" w:line="240" w:lineRule="auto"/>
              <w:ind w:left="47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[19]</w:t>
            </w:r>
          </w:p>
        </w:tc>
        <w:tc>
          <w:tcPr>
            <w:tcW w:w="211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20" w:line="240" w:lineRule="auto"/>
              <w:ind w:left="50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Extrusion</w:t>
            </w:r>
          </w:p>
        </w:tc>
        <w:tc>
          <w:tcPr>
            <w:tcW w:w="5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20" w:line="240" w:lineRule="auto"/>
              <w:ind w:left="46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This</w:t>
            </w:r>
          </w:p>
        </w:tc>
        <w:tc>
          <w:tcPr>
            <w:tcW w:w="71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0" w:line="240" w:lineRule="auto"/>
              <w:ind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button</w:t>
            </w:r>
          </w:p>
        </w:tc>
        <w:tc>
          <w:tcPr>
            <w:tcW w:w="23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0" w:line="240" w:lineRule="auto"/>
              <w:ind w:right="48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pacing w:val="-1"/>
                <w:sz w:val="20"/>
              </w:rPr>
              <w:t>is</w:t>
            </w:r>
          </w:p>
        </w:tc>
        <w:tc>
          <w:tcPr>
            <w:tcW w:w="53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0" w:line="240" w:lineRule="auto"/>
              <w:ind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used</w:t>
            </w:r>
          </w:p>
        </w:tc>
        <w:tc>
          <w:tcPr>
            <w:tcW w:w="289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0" w:line="240" w:lineRule="auto"/>
              <w:ind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to</w:t>
            </w:r>
          </w:p>
        </w:tc>
        <w:tc>
          <w:tcPr>
            <w:tcW w:w="2162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0" w:line="240" w:lineRule="auto"/>
              <w:ind w:left="49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insert</w:t>
            </w:r>
            <w:r>
              <w:rPr>
                <w:rFonts w:ascii="Malgun Gothic"/>
                <w:spacing w:val="28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filaments</w:t>
            </w:r>
          </w:p>
        </w:tc>
        <w:tc>
          <w:tcPr>
            <w:tcW w:w="1737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exact"/>
        </w:trPr>
        <w:tc>
          <w:tcPr>
            <w:tcW w:w="4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left="47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[20]</w:t>
            </w:r>
          </w:p>
        </w:tc>
        <w:tc>
          <w:tcPr>
            <w:tcW w:w="211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22" w:line="240" w:lineRule="auto"/>
              <w:ind w:left="50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Retraction</w:t>
            </w:r>
          </w:p>
        </w:tc>
        <w:tc>
          <w:tcPr>
            <w:tcW w:w="5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left="46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This</w:t>
            </w:r>
          </w:p>
        </w:tc>
        <w:tc>
          <w:tcPr>
            <w:tcW w:w="71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button</w:t>
            </w:r>
          </w:p>
        </w:tc>
        <w:tc>
          <w:tcPr>
            <w:tcW w:w="23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right="48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pacing w:val="-1"/>
                <w:sz w:val="20"/>
              </w:rPr>
              <w:t>is</w:t>
            </w:r>
          </w:p>
        </w:tc>
        <w:tc>
          <w:tcPr>
            <w:tcW w:w="53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used</w:t>
            </w:r>
          </w:p>
        </w:tc>
        <w:tc>
          <w:tcPr>
            <w:tcW w:w="289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to</w:t>
            </w:r>
          </w:p>
        </w:tc>
        <w:tc>
          <w:tcPr>
            <w:tcW w:w="2162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left="49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remove the</w:t>
            </w:r>
            <w:r>
              <w:rPr>
                <w:rFonts w:ascii="Malgun Gothic"/>
                <w:spacing w:val="53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filament</w:t>
            </w:r>
          </w:p>
        </w:tc>
        <w:tc>
          <w:tcPr>
            <w:tcW w:w="1737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exact"/>
        </w:trPr>
        <w:tc>
          <w:tcPr>
            <w:tcW w:w="4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left="47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[21]</w:t>
            </w:r>
          </w:p>
        </w:tc>
        <w:tc>
          <w:tcPr>
            <w:tcW w:w="211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22" w:line="240" w:lineRule="auto"/>
              <w:ind w:left="50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Cool</w:t>
            </w:r>
            <w:r>
              <w:rPr>
                <w:rFonts w:ascii="Malgun Gothic"/>
                <w:spacing w:val="24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Down</w:t>
            </w:r>
          </w:p>
        </w:tc>
        <w:tc>
          <w:tcPr>
            <w:tcW w:w="5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left="46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This</w:t>
            </w:r>
          </w:p>
        </w:tc>
        <w:tc>
          <w:tcPr>
            <w:tcW w:w="71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button</w:t>
            </w:r>
          </w:p>
        </w:tc>
        <w:tc>
          <w:tcPr>
            <w:tcW w:w="23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right="48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pacing w:val="-1"/>
                <w:sz w:val="20"/>
              </w:rPr>
              <w:t>is</w:t>
            </w:r>
          </w:p>
        </w:tc>
        <w:tc>
          <w:tcPr>
            <w:tcW w:w="53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used</w:t>
            </w:r>
          </w:p>
        </w:tc>
        <w:tc>
          <w:tcPr>
            <w:tcW w:w="289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to</w:t>
            </w:r>
          </w:p>
        </w:tc>
        <w:tc>
          <w:tcPr>
            <w:tcW w:w="2162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left="49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cool the</w:t>
            </w:r>
            <w:r>
              <w:rPr>
                <w:rFonts w:ascii="Malgun Gothic"/>
                <w:spacing w:val="54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nozzle.</w:t>
            </w:r>
          </w:p>
        </w:tc>
        <w:tc>
          <w:tcPr>
            <w:tcW w:w="1737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exact"/>
        </w:trPr>
        <w:tc>
          <w:tcPr>
            <w:tcW w:w="4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left="47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[22]</w:t>
            </w:r>
          </w:p>
        </w:tc>
        <w:tc>
          <w:tcPr>
            <w:tcW w:w="211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22" w:line="240" w:lineRule="auto"/>
              <w:ind w:left="50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Retrun</w:t>
            </w:r>
          </w:p>
        </w:tc>
        <w:tc>
          <w:tcPr>
            <w:tcW w:w="5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left="46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This</w:t>
            </w:r>
          </w:p>
        </w:tc>
        <w:tc>
          <w:tcPr>
            <w:tcW w:w="71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button</w:t>
            </w:r>
          </w:p>
        </w:tc>
        <w:tc>
          <w:tcPr>
            <w:tcW w:w="23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right="48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pacing w:val="-1"/>
                <w:sz w:val="20"/>
              </w:rPr>
              <w:t>is</w:t>
            </w:r>
          </w:p>
        </w:tc>
        <w:tc>
          <w:tcPr>
            <w:tcW w:w="53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used</w:t>
            </w:r>
          </w:p>
        </w:tc>
        <w:tc>
          <w:tcPr>
            <w:tcW w:w="289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to</w:t>
            </w:r>
          </w:p>
        </w:tc>
        <w:tc>
          <w:tcPr>
            <w:tcW w:w="2162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22" w:line="240" w:lineRule="auto"/>
              <w:ind w:left="49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 xml:space="preserve">return to the </w:t>
            </w:r>
            <w:r>
              <w:rPr>
                <w:rFonts w:ascii="Malgun Gothic"/>
                <w:spacing w:val="12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filament</w:t>
            </w:r>
          </w:p>
        </w:tc>
        <w:tc>
          <w:tcPr>
            <w:tcW w:w="1737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22" w:line="240" w:lineRule="auto"/>
              <w:ind w:left="50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screen.</w:t>
            </w:r>
          </w:p>
        </w:tc>
      </w:tr>
    </w:tbl>
    <w:p>
      <w:pPr>
        <w:spacing w:after="0" w:line="240" w:lineRule="auto"/>
        <w:jc w:val="left"/>
        <w:rPr>
          <w:rFonts w:hint="default" w:ascii="Malgun Gothic" w:hAnsi="Malgun Gothic" w:eastAsia="Malgun Gothic" w:cs="Malgun Gothic"/>
          <w:sz w:val="20"/>
          <w:szCs w:val="20"/>
        </w:rPr>
        <w:sectPr>
          <w:footerReference r:id="rId6" w:type="default"/>
          <w:pgSz w:w="11900" w:h="16820"/>
          <w:pgMar w:top="1300" w:right="1280" w:bottom="1300" w:left="1600" w:header="1110" w:footer="1111" w:gutter="0"/>
          <w:pgNumType w:start="11"/>
        </w:sectPr>
      </w:pP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645795</wp:posOffset>
            </wp:positionV>
            <wp:extent cx="922020" cy="254635"/>
            <wp:effectExtent l="0" t="0" r="11430" b="12065"/>
            <wp:wrapThrough wrapText="bothSides">
              <wp:wrapPolygon>
                <wp:start x="11157" y="0"/>
                <wp:lineTo x="893" y="3340"/>
                <wp:lineTo x="0" y="5009"/>
                <wp:lineTo x="0" y="20038"/>
                <wp:lineTo x="20975" y="20038"/>
                <wp:lineTo x="20975" y="8349"/>
                <wp:lineTo x="12942" y="0"/>
                <wp:lineTo x="11157" y="0"/>
              </wp:wrapPolygon>
            </wp:wrapThrough>
            <wp:docPr id="20" name="图片 2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" w:line="240" w:lineRule="auto"/>
        <w:rPr>
          <w:rFonts w:hint="default" w:ascii="Malgun Gothic" w:hAnsi="Malgun Gothic" w:eastAsia="Malgun Gothic" w:cs="Malgun Gothic"/>
          <w:sz w:val="13"/>
          <w:szCs w:val="13"/>
        </w:rPr>
      </w:pPr>
    </w:p>
    <w:p>
      <w:pPr>
        <w:pStyle w:val="6"/>
        <w:spacing w:line="311" w:lineRule="exact"/>
        <w:ind w:right="0"/>
        <w:jc w:val="left"/>
        <w:rPr>
          <w:rFonts w:hint="eastAsia" w:eastAsia="宋体"/>
          <w:lang w:val="en-US" w:eastAsia="zh-CN"/>
        </w:rPr>
      </w:pPr>
      <w:r>
        <w:t>6-2-2.</w:t>
      </w:r>
      <w:r>
        <w:rPr>
          <w:spacing w:val="25"/>
        </w:rPr>
        <w:t xml:space="preserve"> </w:t>
      </w:r>
      <w:r>
        <w:t>Move</w:t>
      </w:r>
      <w:r>
        <w:rPr>
          <w:rFonts w:hint="eastAsia" w:eastAsia="宋体"/>
          <w:lang w:val="en-US" w:eastAsia="zh-CN"/>
        </w:rPr>
        <w:t xml:space="preserve">  ( Adjust level )</w:t>
      </w:r>
    </w:p>
    <w:p>
      <w:pPr>
        <w:pStyle w:val="6"/>
        <w:spacing w:line="311" w:lineRule="exact"/>
        <w:ind w:right="0"/>
        <w:jc w:val="left"/>
        <w:rPr>
          <w:rFonts w:hint="eastAsia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1376045</wp:posOffset>
            </wp:positionH>
            <wp:positionV relativeFrom="paragraph">
              <wp:posOffset>240030</wp:posOffset>
            </wp:positionV>
            <wp:extent cx="2890520" cy="2167890"/>
            <wp:effectExtent l="0" t="0" r="5080" b="3810"/>
            <wp:wrapTopAndBottom/>
            <wp:docPr id="4" name="图片 4" descr="DSC_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SC_00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line="240" w:lineRule="auto"/>
        <w:ind w:right="0"/>
        <w:jc w:val="left"/>
        <w:rPr>
          <w:rFonts w:hint="default" w:eastAsia="宋体"/>
          <w:lang w:val="en-US" w:eastAsia="zh-CN"/>
        </w:rPr>
      </w:pPr>
    </w:p>
    <w:p>
      <w:pPr>
        <w:pStyle w:val="6"/>
        <w:spacing w:line="311" w:lineRule="exact"/>
        <w:ind w:left="0" w:leftChars="0" w:right="0" w:firstLine="0" w:firstLineChars="0"/>
        <w:jc w:val="left"/>
        <w:rPr>
          <w:rFonts w:hint="eastAsia" w:eastAsia="宋体"/>
          <w:lang w:val="en-US" w:eastAsia="zh-CN"/>
        </w:rPr>
      </w:pPr>
    </w:p>
    <w:p>
      <w:pPr>
        <w:pStyle w:val="6"/>
        <w:spacing w:line="311" w:lineRule="exact"/>
        <w:ind w:left="0" w:leftChars="0" w:right="0" w:firstLine="0" w:firstLineChars="0"/>
        <w:jc w:val="left"/>
        <w:rPr>
          <w:rFonts w:hint="default" w:eastAsia="宋体"/>
          <w:color w:val="FF0000"/>
          <w:lang w:val="en-US" w:eastAsia="zh-CN"/>
        </w:rPr>
      </w:pPr>
      <w:r>
        <w:rPr>
          <w:rFonts w:hint="eastAsia" w:eastAsia="宋体"/>
          <w:color w:val="FF0000"/>
          <w:lang w:val="en-US" w:eastAsia="zh-CN"/>
        </w:rPr>
        <w:t xml:space="preserve">Note: the Yellow parts we call </w:t>
      </w:r>
      <w:r>
        <w:rPr>
          <w:rFonts w:hint="default" w:eastAsia="宋体"/>
          <w:color w:val="FF0000"/>
          <w:lang w:val="en-US" w:eastAsia="zh-CN"/>
        </w:rPr>
        <w:t>“</w:t>
      </w:r>
      <w:r>
        <w:rPr>
          <w:rFonts w:hint="eastAsia" w:eastAsia="宋体"/>
          <w:color w:val="FF0000"/>
          <w:lang w:val="en-US" w:eastAsia="zh-CN"/>
        </w:rPr>
        <w:t xml:space="preserve"> JPG</w:t>
      </w:r>
      <w:r>
        <w:rPr>
          <w:rFonts w:hint="default" w:eastAsia="宋体"/>
          <w:color w:val="FF0000"/>
          <w:lang w:val="en-US" w:eastAsia="zh-CN"/>
        </w:rPr>
        <w:t>”</w:t>
      </w:r>
      <w:r>
        <w:rPr>
          <w:rFonts w:hint="eastAsia" w:eastAsia="宋体"/>
          <w:color w:val="FF0000"/>
          <w:lang w:val="en-US" w:eastAsia="zh-CN"/>
        </w:rPr>
        <w:t xml:space="preserve"> , It use for keep nozzle position is lower than the senser .</w:t>
      </w:r>
    </w:p>
    <w:p>
      <w:pPr>
        <w:spacing w:before="4" w:line="240" w:lineRule="auto"/>
        <w:rPr>
          <w:rFonts w:hint="default" w:ascii="Malgun Gothic" w:hAnsi="Malgun Gothic" w:eastAsia="Malgun Gothic" w:cs="Malgun Gothic"/>
          <w:sz w:val="24"/>
          <w:szCs w:val="24"/>
        </w:rPr>
      </w:pPr>
    </w:p>
    <w:p>
      <w:pPr>
        <w:spacing w:line="3375" w:lineRule="exact"/>
        <w:ind w:left="2084" w:right="0" w:firstLine="0"/>
        <w:rPr>
          <w:rFonts w:hint="default" w:ascii="Malgun Gothic" w:hAnsi="Malgun Gothic" w:eastAsia="Malgun Gothic" w:cs="Malgun Gothic"/>
          <w:sz w:val="20"/>
          <w:szCs w:val="20"/>
        </w:rPr>
      </w:pPr>
      <w:r>
        <w:rPr>
          <w:rFonts w:hint="default" w:ascii="Malgun Gothic" w:hAnsi="Malgun Gothic" w:eastAsia="Malgun Gothic" w:cs="Malgun Gothic"/>
          <w:position w:val="-67"/>
          <w:sz w:val="20"/>
          <w:szCs w:val="20"/>
        </w:rPr>
        <w:drawing>
          <wp:inline distT="0" distB="0" distL="0" distR="0">
            <wp:extent cx="2860675" cy="2143125"/>
            <wp:effectExtent l="0" t="0" r="0" b="0"/>
            <wp:docPr id="2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1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861" cy="214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" w:line="240" w:lineRule="auto"/>
        <w:rPr>
          <w:rFonts w:hint="default" w:ascii="Malgun Gothic" w:hAnsi="Malgun Gothic" w:eastAsia="Malgun Gothic" w:cs="Malgun Gothic"/>
          <w:sz w:val="16"/>
          <w:szCs w:val="16"/>
        </w:rPr>
      </w:pPr>
    </w:p>
    <w:tbl>
      <w:tblPr>
        <w:tblStyle w:val="7"/>
        <w:tblW w:w="8781" w:type="dxa"/>
        <w:tblInd w:w="12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4"/>
        <w:gridCol w:w="852"/>
        <w:gridCol w:w="1263"/>
        <w:gridCol w:w="500"/>
        <w:gridCol w:w="720"/>
        <w:gridCol w:w="236"/>
        <w:gridCol w:w="531"/>
        <w:gridCol w:w="289"/>
        <w:gridCol w:w="3165"/>
        <w:gridCol w:w="73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exact"/>
        </w:trPr>
        <w:tc>
          <w:tcPr>
            <w:tcW w:w="4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56" w:line="240" w:lineRule="auto"/>
              <w:ind w:left="47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[23]</w:t>
            </w:r>
          </w:p>
        </w:tc>
        <w:tc>
          <w:tcPr>
            <w:tcW w:w="852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56" w:line="240" w:lineRule="auto"/>
              <w:ind w:left="50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Z</w:t>
            </w:r>
            <w:r>
              <w:rPr>
                <w:rFonts w:ascii="Malgun Gothic"/>
                <w:spacing w:val="25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OffSet</w:t>
            </w:r>
          </w:p>
        </w:tc>
        <w:tc>
          <w:tcPr>
            <w:tcW w:w="1263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line="229" w:lineRule="exact"/>
              <w:ind w:left="97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This</w:t>
            </w:r>
          </w:p>
          <w:p>
            <w:pPr>
              <w:pStyle w:val="12"/>
              <w:spacing w:line="333" w:lineRule="exact"/>
              <w:ind w:left="97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and</w:t>
            </w:r>
          </w:p>
        </w:tc>
        <w:tc>
          <w:tcPr>
            <w:tcW w:w="72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line="229" w:lineRule="exact"/>
              <w:ind w:left="61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button</w:t>
            </w:r>
          </w:p>
          <w:p>
            <w:pPr>
              <w:pStyle w:val="12"/>
              <w:spacing w:line="333" w:lineRule="exact"/>
              <w:ind w:left="42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bad.</w:t>
            </w:r>
          </w:p>
        </w:tc>
        <w:tc>
          <w:tcPr>
            <w:tcW w:w="236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line="244" w:lineRule="exact"/>
              <w:ind w:right="46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is</w:t>
            </w:r>
          </w:p>
        </w:tc>
        <w:tc>
          <w:tcPr>
            <w:tcW w:w="531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line="244" w:lineRule="exact"/>
              <w:ind w:left="8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used</w:t>
            </w:r>
          </w:p>
        </w:tc>
        <w:tc>
          <w:tcPr>
            <w:tcW w:w="289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line="244" w:lineRule="exact"/>
              <w:ind w:left="8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to</w:t>
            </w:r>
          </w:p>
        </w:tc>
        <w:tc>
          <w:tcPr>
            <w:tcW w:w="316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line="244" w:lineRule="exact"/>
              <w:ind w:left="57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 xml:space="preserve">adjust the distance between </w:t>
            </w:r>
            <w:r>
              <w:rPr>
                <w:rFonts w:ascii="Malgun Gothic"/>
                <w:spacing w:val="48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the</w:t>
            </w:r>
          </w:p>
        </w:tc>
        <w:tc>
          <w:tcPr>
            <w:tcW w:w="731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244" w:lineRule="exact"/>
              <w:ind w:left="49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nozzle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exact"/>
        </w:trPr>
        <w:tc>
          <w:tcPr>
            <w:tcW w:w="4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left="47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[24]</w:t>
            </w:r>
          </w:p>
        </w:tc>
        <w:tc>
          <w:tcPr>
            <w:tcW w:w="852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left="50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Home</w:t>
            </w:r>
          </w:p>
        </w:tc>
        <w:tc>
          <w:tcPr>
            <w:tcW w:w="1263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right="40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w w:val="95"/>
                <w:sz w:val="20"/>
              </w:rPr>
              <w:t>This</w:t>
            </w:r>
          </w:p>
        </w:tc>
        <w:tc>
          <w:tcPr>
            <w:tcW w:w="72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right="49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w w:val="95"/>
                <w:sz w:val="20"/>
              </w:rPr>
              <w:t>button</w:t>
            </w:r>
          </w:p>
        </w:tc>
        <w:tc>
          <w:tcPr>
            <w:tcW w:w="236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right="50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pacing w:val="-1"/>
                <w:sz w:val="20"/>
              </w:rPr>
              <w:t>is</w:t>
            </w:r>
          </w:p>
        </w:tc>
        <w:tc>
          <w:tcPr>
            <w:tcW w:w="531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right="3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used</w:t>
            </w:r>
          </w:p>
        </w:tc>
        <w:tc>
          <w:tcPr>
            <w:tcW w:w="289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right="4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to</w:t>
            </w:r>
          </w:p>
        </w:tc>
        <w:tc>
          <w:tcPr>
            <w:tcW w:w="316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left="45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 xml:space="preserve">send the X, Y, Z axis to  </w:t>
            </w:r>
            <w:r>
              <w:rPr>
                <w:rFonts w:ascii="Malgun Gothic"/>
                <w:spacing w:val="61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origin.</w:t>
            </w:r>
          </w:p>
        </w:tc>
        <w:tc>
          <w:tcPr>
            <w:tcW w:w="731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exact"/>
        </w:trPr>
        <w:tc>
          <w:tcPr>
            <w:tcW w:w="4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left="47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[25]</w:t>
            </w:r>
          </w:p>
        </w:tc>
        <w:tc>
          <w:tcPr>
            <w:tcW w:w="852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left="50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Z</w:t>
            </w:r>
            <w:r>
              <w:rPr>
                <w:rFonts w:ascii="Malgun Gothic"/>
                <w:spacing w:val="25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Move</w:t>
            </w:r>
          </w:p>
        </w:tc>
        <w:tc>
          <w:tcPr>
            <w:tcW w:w="1263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46" w:line="240" w:lineRule="auto"/>
              <w:ind w:left="20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w w:val="99"/>
                <w:sz w:val="20"/>
              </w:rPr>
              <w:t>0</w:t>
            </w:r>
          </w:p>
        </w:tc>
        <w:tc>
          <w:tcPr>
            <w:tcW w:w="5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right="40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w w:val="95"/>
                <w:sz w:val="20"/>
              </w:rPr>
              <w:t>This</w:t>
            </w:r>
          </w:p>
        </w:tc>
        <w:tc>
          <w:tcPr>
            <w:tcW w:w="72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right="49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w w:val="95"/>
                <w:sz w:val="20"/>
              </w:rPr>
              <w:t>button</w:t>
            </w:r>
          </w:p>
        </w:tc>
        <w:tc>
          <w:tcPr>
            <w:tcW w:w="236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right="50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pacing w:val="-1"/>
                <w:sz w:val="20"/>
              </w:rPr>
              <w:t>is</w:t>
            </w:r>
          </w:p>
        </w:tc>
        <w:tc>
          <w:tcPr>
            <w:tcW w:w="531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right="3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used</w:t>
            </w:r>
          </w:p>
        </w:tc>
        <w:tc>
          <w:tcPr>
            <w:tcW w:w="289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right="4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to</w:t>
            </w:r>
          </w:p>
        </w:tc>
        <w:tc>
          <w:tcPr>
            <w:tcW w:w="316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left="45" w:right="0"/>
              <w:jc w:val="left"/>
              <w:rPr>
                <w:rFonts w:hint="default" w:ascii="Malgun Gothic" w:hAnsi="Malgun Gothic" w:eastAsia="宋体" w:cs="Malgun Gothic"/>
                <w:sz w:val="20"/>
                <w:szCs w:val="20"/>
                <w:lang w:val="en-US" w:eastAsia="zh-CN"/>
              </w:rPr>
            </w:pPr>
            <w:r>
              <w:rPr>
                <w:rFonts w:ascii="Malgun Gothic"/>
                <w:sz w:val="20"/>
              </w:rPr>
              <w:t>move the Z axis position to 0.</w:t>
            </w:r>
            <w:r>
              <w:rPr>
                <w:rFonts w:hint="eastAsia" w:ascii="Malgun Gothic" w:eastAsia="宋体"/>
                <w:sz w:val="20"/>
                <w:lang w:val="en-US" w:eastAsia="zh-CN"/>
              </w:rPr>
              <w:t xml:space="preserve"> </w:t>
            </w:r>
          </w:p>
        </w:tc>
        <w:tc>
          <w:tcPr>
            <w:tcW w:w="731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exact"/>
        </w:trPr>
        <w:tc>
          <w:tcPr>
            <w:tcW w:w="4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left="47" w:right="0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[26]</w:t>
            </w:r>
          </w:p>
        </w:tc>
        <w:tc>
          <w:tcPr>
            <w:tcW w:w="852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left="50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Return</w:t>
            </w:r>
          </w:p>
        </w:tc>
        <w:tc>
          <w:tcPr>
            <w:tcW w:w="1263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5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right="40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w w:val="95"/>
                <w:sz w:val="20"/>
              </w:rPr>
              <w:t>This</w:t>
            </w:r>
          </w:p>
        </w:tc>
        <w:tc>
          <w:tcPr>
            <w:tcW w:w="720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right="49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w w:val="95"/>
                <w:sz w:val="20"/>
              </w:rPr>
              <w:t>button</w:t>
            </w:r>
          </w:p>
        </w:tc>
        <w:tc>
          <w:tcPr>
            <w:tcW w:w="236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right="50"/>
              <w:jc w:val="righ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pacing w:val="-1"/>
                <w:sz w:val="20"/>
              </w:rPr>
              <w:t>is</w:t>
            </w:r>
          </w:p>
        </w:tc>
        <w:tc>
          <w:tcPr>
            <w:tcW w:w="531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right="3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used</w:t>
            </w:r>
          </w:p>
        </w:tc>
        <w:tc>
          <w:tcPr>
            <w:tcW w:w="289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right="4"/>
              <w:jc w:val="center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to</w:t>
            </w:r>
          </w:p>
        </w:tc>
        <w:tc>
          <w:tcPr>
            <w:tcW w:w="3165" w:type="dxa"/>
            <w:tcBorders>
              <w:top w:val="single" w:color="000000" w:sz="2" w:space="0"/>
              <w:left w:val="nil"/>
              <w:bottom w:val="single" w:color="000000" w:sz="2" w:space="0"/>
              <w:right w:val="nil"/>
            </w:tcBorders>
          </w:tcPr>
          <w:p>
            <w:pPr>
              <w:pStyle w:val="12"/>
              <w:spacing w:before="46" w:line="240" w:lineRule="auto"/>
              <w:ind w:left="45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 xml:space="preserve">return to the setting </w:t>
            </w:r>
            <w:r>
              <w:rPr>
                <w:rFonts w:ascii="Malgun Gothic"/>
                <w:spacing w:val="42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screen.</w:t>
            </w:r>
          </w:p>
        </w:tc>
        <w:tc>
          <w:tcPr>
            <w:tcW w:w="731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</w:tcPr>
          <w:p/>
        </w:tc>
      </w:tr>
    </w:tbl>
    <w:p>
      <w:pPr>
        <w:spacing w:after="0"/>
      </w:pPr>
    </w:p>
    <w:p>
      <w:pPr>
        <w:spacing w:after="0"/>
      </w:pPr>
    </w:p>
    <w:p>
      <w:pPr>
        <w:spacing w:after="0"/>
        <w:rPr>
          <w:rFonts w:hint="eastAsia" w:eastAsia="宋体"/>
          <w:color w:val="FF0000"/>
          <w:sz w:val="28"/>
          <w:szCs w:val="28"/>
          <w:lang w:val="en-US" w:eastAsia="zh-CN"/>
        </w:rPr>
      </w:pPr>
      <w:r>
        <w:rPr>
          <w:rFonts w:hint="eastAsia" w:eastAsia="宋体"/>
          <w:color w:val="FF0000"/>
          <w:sz w:val="28"/>
          <w:szCs w:val="28"/>
          <w:lang w:val="en-US" w:eastAsia="zh-CN"/>
        </w:rPr>
        <w:t>Note : For bed level with nozzle , we already finished adjusted , Customer can use directly .</w:t>
      </w:r>
    </w:p>
    <w:p>
      <w:pPr>
        <w:spacing w:after="0"/>
        <w:rPr>
          <w:rFonts w:hint="eastAsia" w:eastAsia="宋体"/>
          <w:color w:val="FF0000"/>
          <w:sz w:val="28"/>
          <w:szCs w:val="28"/>
          <w:lang w:val="en-US" w:eastAsia="zh-CN"/>
        </w:rPr>
      </w:pPr>
    </w:p>
    <w:p>
      <w:pPr>
        <w:spacing w:after="0"/>
        <w:rPr>
          <w:rFonts w:hint="default" w:eastAsia="宋体"/>
          <w:color w:val="FF0000"/>
          <w:sz w:val="28"/>
          <w:szCs w:val="28"/>
          <w:lang w:val="en-US" w:eastAsia="zh-CN"/>
        </w:rPr>
        <w:sectPr>
          <w:pgSz w:w="11900" w:h="16820"/>
          <w:pgMar w:top="1300" w:right="1280" w:bottom="1300" w:left="1600" w:header="1110" w:footer="1111" w:gutter="0"/>
        </w:sectPr>
      </w:pPr>
      <w:r>
        <w:rPr>
          <w:rFonts w:hint="eastAsia" w:ascii="Malgun Gothic" w:eastAsia="宋体"/>
          <w:color w:val="FF0000"/>
          <w:sz w:val="20"/>
          <w:lang w:val="en-US" w:eastAsia="zh-CN"/>
        </w:rPr>
        <w:t xml:space="preserve">( Z move to 0, the nozzle and platform gap is 0, that mean it can printing now, if the gap is too big, you can adjust </w:t>
      </w:r>
      <w:r>
        <w:rPr>
          <w:rFonts w:hint="default" w:ascii="Malgun Gothic" w:eastAsia="宋体"/>
          <w:color w:val="FF0000"/>
          <w:sz w:val="20"/>
          <w:lang w:val="en-US" w:eastAsia="zh-CN"/>
        </w:rPr>
        <w:t>“</w:t>
      </w:r>
      <w:r>
        <w:rPr>
          <w:rFonts w:hint="eastAsia" w:ascii="Malgun Gothic" w:eastAsia="宋体"/>
          <w:color w:val="FF0000"/>
          <w:sz w:val="20"/>
          <w:lang w:val="en-US" w:eastAsia="zh-CN"/>
        </w:rPr>
        <w:t>-</w:t>
      </w:r>
      <w:r>
        <w:rPr>
          <w:rFonts w:hint="default" w:ascii="Malgun Gothic" w:eastAsia="宋体"/>
          <w:color w:val="FF0000"/>
          <w:sz w:val="20"/>
          <w:lang w:val="en-US" w:eastAsia="zh-CN"/>
        </w:rPr>
        <w:t>”</w:t>
      </w:r>
      <w:r>
        <w:rPr>
          <w:rFonts w:hint="eastAsia" w:ascii="Malgun Gothic" w:eastAsia="宋体"/>
          <w:color w:val="FF0000"/>
          <w:sz w:val="20"/>
          <w:lang w:val="en-US" w:eastAsia="zh-CN"/>
        </w:rPr>
        <w:t xml:space="preserve"> , if the platform and nozzle is too tight , you can adjust </w:t>
      </w:r>
      <w:r>
        <w:rPr>
          <w:rFonts w:hint="default" w:ascii="Malgun Gothic" w:eastAsia="宋体"/>
          <w:color w:val="FF0000"/>
          <w:sz w:val="20"/>
          <w:lang w:val="en-US" w:eastAsia="zh-CN"/>
        </w:rPr>
        <w:t>“</w:t>
      </w:r>
      <w:r>
        <w:rPr>
          <w:rFonts w:hint="eastAsia" w:ascii="Malgun Gothic" w:eastAsia="宋体"/>
          <w:color w:val="FF0000"/>
          <w:sz w:val="20"/>
          <w:lang w:val="en-US" w:eastAsia="zh-CN"/>
        </w:rPr>
        <w:t>+</w:t>
      </w:r>
      <w:r>
        <w:rPr>
          <w:rFonts w:hint="default" w:ascii="Malgun Gothic" w:eastAsia="宋体"/>
          <w:color w:val="FF0000"/>
          <w:sz w:val="20"/>
          <w:lang w:val="en-US" w:eastAsia="zh-CN"/>
        </w:rPr>
        <w:t>”</w:t>
      </w:r>
      <w:r>
        <w:rPr>
          <w:rFonts w:hint="eastAsia" w:ascii="Malgun Gothic" w:eastAsia="宋体"/>
          <w:color w:val="FF0000"/>
          <w:sz w:val="20"/>
          <w:lang w:val="en-US" w:eastAsia="zh-CN"/>
        </w:rPr>
        <w:t xml:space="preserve"> .</w:t>
      </w:r>
    </w:p>
    <w:p>
      <w:pPr>
        <w:pStyle w:val="6"/>
        <w:spacing w:line="311" w:lineRule="exact"/>
        <w:ind w:left="0" w:leftChars="0" w:right="0" w:firstLine="0" w:firstLineChars="0"/>
        <w:jc w:val="left"/>
      </w:pPr>
    </w:p>
    <w:p>
      <w:pPr>
        <w:pStyle w:val="6"/>
        <w:spacing w:line="311" w:lineRule="exact"/>
        <w:ind w:left="0" w:leftChars="0" w:right="0" w:firstLine="0" w:firstLineChars="0"/>
        <w:jc w:val="left"/>
        <w:rPr>
          <w:rFonts w:hint="eastAsia" w:eastAsia="宋体"/>
          <w:lang w:val="en-US" w:eastAsia="zh-CN"/>
        </w:rPr>
      </w:pPr>
      <w:r>
        <w:t>6-2-2-1. Z</w:t>
      </w:r>
      <w:r>
        <w:rPr>
          <w:spacing w:val="52"/>
        </w:rPr>
        <w:t xml:space="preserve"> </w:t>
      </w:r>
      <w:r>
        <w:t>Offset</w:t>
      </w:r>
      <w:r>
        <w:rPr>
          <w:rFonts w:hint="eastAsia" w:eastAsia="宋体"/>
          <w:lang w:val="en-US" w:eastAsia="zh-CN"/>
        </w:rPr>
        <w:t xml:space="preserve"> </w:t>
      </w:r>
    </w:p>
    <w:p>
      <w:pPr>
        <w:spacing w:before="4" w:line="240" w:lineRule="auto"/>
        <w:rPr>
          <w:rFonts w:hint="default" w:ascii="Malgun Gothic" w:hAnsi="Malgun Gothic" w:eastAsia="Malgun Gothic" w:cs="Malgun Gothic"/>
          <w:sz w:val="24"/>
          <w:szCs w:val="24"/>
        </w:rPr>
      </w:pPr>
    </w:p>
    <w:p>
      <w:pPr>
        <w:spacing w:line="3379" w:lineRule="exact"/>
        <w:ind w:left="2084" w:right="0" w:firstLine="0"/>
        <w:rPr>
          <w:rFonts w:hint="default" w:ascii="Malgun Gothic" w:hAnsi="Malgun Gothic" w:eastAsia="Malgun Gothic" w:cs="Malgun Gothic"/>
          <w:sz w:val="20"/>
          <w:szCs w:val="20"/>
        </w:rPr>
      </w:pPr>
      <w:r>
        <w:rPr>
          <w:rFonts w:hint="default" w:ascii="Malgun Gothic" w:hAnsi="Malgun Gothic" w:eastAsia="Malgun Gothic" w:cs="Malgun Gothic"/>
          <w:position w:val="-67"/>
          <w:sz w:val="20"/>
          <w:szCs w:val="20"/>
        </w:rPr>
        <w:drawing>
          <wp:inline distT="0" distB="0" distL="0" distR="0">
            <wp:extent cx="2863850" cy="2145665"/>
            <wp:effectExtent l="0" t="0" r="0" b="0"/>
            <wp:docPr id="2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2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294" cy="214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" w:line="240" w:lineRule="auto"/>
        <w:rPr>
          <w:rFonts w:hint="default" w:ascii="Malgun Gothic" w:hAnsi="Malgun Gothic" w:eastAsia="Malgun Gothic" w:cs="Malgun Gothic"/>
          <w:sz w:val="15"/>
          <w:szCs w:val="15"/>
        </w:rPr>
      </w:pPr>
    </w:p>
    <w:tbl>
      <w:tblPr>
        <w:tblStyle w:val="7"/>
        <w:tblW w:w="8782" w:type="dxa"/>
        <w:tblInd w:w="12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10"/>
        <w:gridCol w:w="617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exact"/>
        </w:trPr>
        <w:tc>
          <w:tcPr>
            <w:tcW w:w="26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32" w:line="240" w:lineRule="auto"/>
              <w:ind w:left="97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[27] 0.1</w:t>
            </w:r>
            <w:r>
              <w:rPr>
                <w:rFonts w:ascii="Malgun Gothic"/>
                <w:spacing w:val="54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Buton</w:t>
            </w:r>
          </w:p>
        </w:tc>
        <w:tc>
          <w:tcPr>
            <w:tcW w:w="6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32" w:line="240" w:lineRule="auto"/>
              <w:ind w:left="97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This</w:t>
            </w:r>
            <w:r>
              <w:rPr>
                <w:rFonts w:ascii="Malgun Gothic"/>
                <w:spacing w:val="28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button</w:t>
            </w:r>
            <w:r>
              <w:rPr>
                <w:rFonts w:ascii="Malgun Gothic"/>
                <w:spacing w:val="28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is</w:t>
            </w:r>
            <w:r>
              <w:rPr>
                <w:rFonts w:ascii="Malgun Gothic"/>
                <w:spacing w:val="28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used</w:t>
            </w:r>
            <w:r>
              <w:rPr>
                <w:rFonts w:ascii="Malgun Gothic"/>
                <w:spacing w:val="28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to</w:t>
            </w:r>
            <w:r>
              <w:rPr>
                <w:rFonts w:ascii="Malgun Gothic"/>
                <w:spacing w:val="26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adjust</w:t>
            </w:r>
            <w:r>
              <w:rPr>
                <w:rFonts w:ascii="Malgun Gothic"/>
                <w:spacing w:val="27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Z</w:t>
            </w:r>
            <w:r>
              <w:rPr>
                <w:rFonts w:ascii="Malgun Gothic"/>
                <w:spacing w:val="30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offset</w:t>
            </w:r>
            <w:r>
              <w:rPr>
                <w:rFonts w:ascii="Malgun Gothic"/>
                <w:spacing w:val="27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value</w:t>
            </w:r>
            <w:r>
              <w:rPr>
                <w:rFonts w:ascii="Malgun Gothic"/>
                <w:spacing w:val="29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in</w:t>
            </w:r>
            <w:r>
              <w:rPr>
                <w:rFonts w:ascii="Malgun Gothic"/>
                <w:spacing w:val="28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0.1</w:t>
            </w:r>
            <w:r>
              <w:rPr>
                <w:rFonts w:ascii="Malgun Gothic"/>
                <w:spacing w:val="26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unit.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exact"/>
        </w:trPr>
        <w:tc>
          <w:tcPr>
            <w:tcW w:w="26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34" w:line="240" w:lineRule="auto"/>
              <w:ind w:left="97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[28] 0.01</w:t>
            </w:r>
            <w:r>
              <w:rPr>
                <w:rFonts w:ascii="Malgun Gothic"/>
                <w:spacing w:val="53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Buton</w:t>
            </w:r>
          </w:p>
        </w:tc>
        <w:tc>
          <w:tcPr>
            <w:tcW w:w="6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34" w:line="240" w:lineRule="auto"/>
              <w:ind w:left="97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This</w:t>
            </w:r>
            <w:r>
              <w:rPr>
                <w:rFonts w:ascii="Malgun Gothic"/>
                <w:spacing w:val="28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button</w:t>
            </w:r>
            <w:r>
              <w:rPr>
                <w:rFonts w:ascii="Malgun Gothic"/>
                <w:spacing w:val="28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is</w:t>
            </w:r>
            <w:r>
              <w:rPr>
                <w:rFonts w:ascii="Malgun Gothic"/>
                <w:spacing w:val="28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used</w:t>
            </w:r>
            <w:r>
              <w:rPr>
                <w:rFonts w:ascii="Malgun Gothic"/>
                <w:spacing w:val="28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to</w:t>
            </w:r>
            <w:r>
              <w:rPr>
                <w:rFonts w:ascii="Malgun Gothic"/>
                <w:spacing w:val="26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adjust</w:t>
            </w:r>
            <w:r>
              <w:rPr>
                <w:rFonts w:ascii="Malgun Gothic"/>
                <w:spacing w:val="27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Z</w:t>
            </w:r>
            <w:r>
              <w:rPr>
                <w:rFonts w:ascii="Malgun Gothic"/>
                <w:spacing w:val="30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offset</w:t>
            </w:r>
            <w:r>
              <w:rPr>
                <w:rFonts w:ascii="Malgun Gothic"/>
                <w:spacing w:val="27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value</w:t>
            </w:r>
            <w:r>
              <w:rPr>
                <w:rFonts w:ascii="Malgun Gothic"/>
                <w:spacing w:val="29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in</w:t>
            </w:r>
            <w:r>
              <w:rPr>
                <w:rFonts w:ascii="Malgun Gothic"/>
                <w:spacing w:val="28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0.1</w:t>
            </w:r>
            <w:r>
              <w:rPr>
                <w:rFonts w:ascii="Malgun Gothic"/>
                <w:spacing w:val="26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unit.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exact"/>
        </w:trPr>
        <w:tc>
          <w:tcPr>
            <w:tcW w:w="26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32" w:line="240" w:lineRule="auto"/>
              <w:ind w:left="97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[29] Save</w:t>
            </w:r>
            <w:r>
              <w:rPr>
                <w:rFonts w:ascii="Malgun Gothic"/>
                <w:spacing w:val="54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Buton</w:t>
            </w:r>
          </w:p>
        </w:tc>
        <w:tc>
          <w:tcPr>
            <w:tcW w:w="6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32" w:line="240" w:lineRule="auto"/>
              <w:ind w:left="97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This</w:t>
            </w:r>
            <w:r>
              <w:rPr>
                <w:rFonts w:ascii="Malgun Gothic"/>
                <w:spacing w:val="28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button</w:t>
            </w:r>
            <w:r>
              <w:rPr>
                <w:rFonts w:ascii="Malgun Gothic"/>
                <w:spacing w:val="28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is</w:t>
            </w:r>
            <w:r>
              <w:rPr>
                <w:rFonts w:ascii="Malgun Gothic"/>
                <w:spacing w:val="28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used</w:t>
            </w:r>
            <w:r>
              <w:rPr>
                <w:rFonts w:ascii="Malgun Gothic"/>
                <w:spacing w:val="28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to</w:t>
            </w:r>
            <w:r>
              <w:rPr>
                <w:rFonts w:ascii="Malgun Gothic"/>
                <w:spacing w:val="26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store</w:t>
            </w:r>
            <w:r>
              <w:rPr>
                <w:rFonts w:ascii="Malgun Gothic"/>
                <w:spacing w:val="27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the</w:t>
            </w:r>
            <w:r>
              <w:rPr>
                <w:rFonts w:ascii="Malgun Gothic"/>
                <w:spacing w:val="27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changed</w:t>
            </w:r>
            <w:r>
              <w:rPr>
                <w:rFonts w:ascii="Malgun Gothic"/>
                <w:spacing w:val="28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Z</w:t>
            </w:r>
            <w:r>
              <w:rPr>
                <w:rFonts w:ascii="Malgun Gothic"/>
                <w:spacing w:val="30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offset</w:t>
            </w:r>
            <w:r>
              <w:rPr>
                <w:rFonts w:ascii="Malgun Gothic"/>
                <w:spacing w:val="27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value.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exact"/>
        </w:trPr>
        <w:tc>
          <w:tcPr>
            <w:tcW w:w="26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32" w:line="240" w:lineRule="auto"/>
              <w:ind w:left="97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[30]</w:t>
            </w:r>
            <w:r>
              <w:rPr>
                <w:rFonts w:ascii="Malgun Gothic"/>
                <w:spacing w:val="26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+Buton</w:t>
            </w:r>
          </w:p>
        </w:tc>
        <w:tc>
          <w:tcPr>
            <w:tcW w:w="6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32" w:line="240" w:lineRule="auto"/>
              <w:ind w:left="97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This</w:t>
            </w:r>
            <w:r>
              <w:rPr>
                <w:rFonts w:ascii="Malgun Gothic"/>
                <w:spacing w:val="29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button</w:t>
            </w:r>
            <w:r>
              <w:rPr>
                <w:rFonts w:ascii="Malgun Gothic"/>
                <w:spacing w:val="29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is</w:t>
            </w:r>
            <w:r>
              <w:rPr>
                <w:rFonts w:ascii="Malgun Gothic"/>
                <w:spacing w:val="29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used</w:t>
            </w:r>
            <w:r>
              <w:rPr>
                <w:rFonts w:ascii="Malgun Gothic"/>
                <w:spacing w:val="29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to</w:t>
            </w:r>
            <w:r>
              <w:rPr>
                <w:rFonts w:ascii="Malgun Gothic"/>
                <w:spacing w:val="27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add</w:t>
            </w:r>
            <w:r>
              <w:rPr>
                <w:rFonts w:ascii="Malgun Gothic"/>
                <w:spacing w:val="29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up</w:t>
            </w:r>
            <w:r>
              <w:rPr>
                <w:rFonts w:ascii="Malgun Gothic"/>
                <w:spacing w:val="29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to</w:t>
            </w:r>
            <w:r>
              <w:rPr>
                <w:rFonts w:ascii="Malgun Gothic"/>
                <w:spacing w:val="27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the</w:t>
            </w:r>
            <w:r>
              <w:rPr>
                <w:rFonts w:ascii="Malgun Gothic"/>
                <w:spacing w:val="28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set</w:t>
            </w:r>
            <w:r>
              <w:rPr>
                <w:rFonts w:ascii="Malgun Gothic"/>
                <w:spacing w:val="30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value.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exact"/>
        </w:trPr>
        <w:tc>
          <w:tcPr>
            <w:tcW w:w="26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34" w:line="240" w:lineRule="auto"/>
              <w:ind w:left="97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[31]</w:t>
            </w:r>
            <w:r>
              <w:rPr>
                <w:rFonts w:ascii="Malgun Gothic"/>
                <w:spacing w:val="26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-Buton</w:t>
            </w:r>
          </w:p>
        </w:tc>
        <w:tc>
          <w:tcPr>
            <w:tcW w:w="6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34" w:line="240" w:lineRule="auto"/>
              <w:ind w:left="97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 xml:space="preserve">This button is used to subtract the set   </w:t>
            </w:r>
            <w:r>
              <w:rPr>
                <w:rFonts w:ascii="Malgun Gothic"/>
                <w:spacing w:val="14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value.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exact"/>
        </w:trPr>
        <w:tc>
          <w:tcPr>
            <w:tcW w:w="26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32" w:line="240" w:lineRule="auto"/>
              <w:ind w:left="97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[32]</w:t>
            </w:r>
            <w:r>
              <w:rPr>
                <w:rFonts w:ascii="Malgun Gothic"/>
                <w:spacing w:val="27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Return</w:t>
            </w:r>
          </w:p>
        </w:tc>
        <w:tc>
          <w:tcPr>
            <w:tcW w:w="6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32" w:line="240" w:lineRule="auto"/>
              <w:ind w:left="97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This</w:t>
            </w:r>
            <w:r>
              <w:rPr>
                <w:rFonts w:ascii="Malgun Gothic"/>
                <w:spacing w:val="28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button</w:t>
            </w:r>
            <w:r>
              <w:rPr>
                <w:rFonts w:ascii="Malgun Gothic"/>
                <w:spacing w:val="28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is</w:t>
            </w:r>
            <w:r>
              <w:rPr>
                <w:rFonts w:ascii="Malgun Gothic"/>
                <w:spacing w:val="28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used</w:t>
            </w:r>
            <w:r>
              <w:rPr>
                <w:rFonts w:ascii="Malgun Gothic"/>
                <w:spacing w:val="28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to</w:t>
            </w:r>
            <w:r>
              <w:rPr>
                <w:rFonts w:ascii="Malgun Gothic"/>
                <w:spacing w:val="26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return</w:t>
            </w:r>
            <w:r>
              <w:rPr>
                <w:rFonts w:ascii="Malgun Gothic"/>
                <w:spacing w:val="28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to</w:t>
            </w:r>
            <w:r>
              <w:rPr>
                <w:rFonts w:ascii="Malgun Gothic"/>
                <w:spacing w:val="26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the</w:t>
            </w:r>
            <w:r>
              <w:rPr>
                <w:rFonts w:ascii="Malgun Gothic"/>
                <w:spacing w:val="25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axis</w:t>
            </w:r>
            <w:r>
              <w:rPr>
                <w:rFonts w:ascii="Malgun Gothic"/>
                <w:spacing w:val="28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movement</w:t>
            </w:r>
            <w:r>
              <w:rPr>
                <w:rFonts w:ascii="Malgun Gothic"/>
                <w:spacing w:val="29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screen.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exact"/>
        </w:trPr>
        <w:tc>
          <w:tcPr>
            <w:tcW w:w="26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32" w:line="240" w:lineRule="auto"/>
              <w:ind w:left="97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[33] 0.00</w:t>
            </w:r>
            <w:r>
              <w:rPr>
                <w:rFonts w:ascii="Malgun Gothic"/>
                <w:spacing w:val="53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Screen</w:t>
            </w:r>
          </w:p>
        </w:tc>
        <w:tc>
          <w:tcPr>
            <w:tcW w:w="6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32" w:line="240" w:lineRule="auto"/>
              <w:ind w:left="97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 xml:space="preserve">The current Z offset </w:t>
            </w:r>
            <w:r>
              <w:rPr>
                <w:rFonts w:ascii="Malgun Gothic"/>
                <w:spacing w:val="39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value.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exact"/>
        </w:trPr>
        <w:tc>
          <w:tcPr>
            <w:tcW w:w="26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34" w:line="240" w:lineRule="auto"/>
              <w:ind w:left="97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[34] Gray</w:t>
            </w:r>
            <w:r>
              <w:rPr>
                <w:rFonts w:ascii="Malgun Gothic"/>
                <w:spacing w:val="52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Screen</w:t>
            </w:r>
          </w:p>
        </w:tc>
        <w:tc>
          <w:tcPr>
            <w:tcW w:w="61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34" w:line="240" w:lineRule="auto"/>
              <w:ind w:left="97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 xml:space="preserve">The part that represents the unit of  </w:t>
            </w:r>
            <w:r>
              <w:rPr>
                <w:rFonts w:ascii="Malgun Gothic"/>
                <w:spacing w:val="54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change</w:t>
            </w:r>
          </w:p>
        </w:tc>
      </w:tr>
    </w:tbl>
    <w:p>
      <w:pPr>
        <w:spacing w:after="0" w:line="240" w:lineRule="auto"/>
        <w:jc w:val="left"/>
        <w:rPr>
          <w:rFonts w:hint="default" w:ascii="Malgun Gothic" w:hAnsi="Malgun Gothic" w:eastAsia="Malgun Gothic" w:cs="Malgun Gothic"/>
          <w:sz w:val="20"/>
          <w:szCs w:val="20"/>
        </w:rPr>
      </w:pPr>
    </w:p>
    <w:p>
      <w:pPr>
        <w:spacing w:after="0" w:line="240" w:lineRule="auto"/>
        <w:jc w:val="left"/>
        <w:rPr>
          <w:rFonts w:hint="default" w:ascii="Malgun Gothic" w:hAnsi="Malgun Gothic" w:eastAsia="Malgun Gothic" w:cs="Malgun Gothic"/>
          <w:sz w:val="20"/>
          <w:szCs w:val="20"/>
        </w:rPr>
      </w:pPr>
    </w:p>
    <w:p>
      <w:pPr>
        <w:spacing w:after="0" w:line="240" w:lineRule="auto"/>
        <w:jc w:val="left"/>
        <w:rPr>
          <w:rFonts w:hint="default" w:ascii="Malgun Gothic" w:hAnsi="Malgun Gothic" w:eastAsia="宋体" w:cs="Malgun Gothic"/>
          <w:color w:val="FF0000"/>
          <w:sz w:val="20"/>
          <w:szCs w:val="20"/>
          <w:lang w:val="en-US" w:eastAsia="zh-CN"/>
        </w:rPr>
        <w:sectPr>
          <w:pgSz w:w="11900" w:h="16820"/>
          <w:pgMar w:top="1300" w:right="1280" w:bottom="1300" w:left="1600" w:header="1110" w:footer="1111" w:gutter="0"/>
        </w:sectPr>
      </w:pPr>
      <w:r>
        <w:rPr>
          <w:rFonts w:hint="eastAsia" w:ascii="Malgun Gothic" w:hAnsi="Malgun Gothic" w:eastAsia="宋体" w:cs="Malgun Gothic"/>
          <w:color w:val="FF0000"/>
          <w:sz w:val="20"/>
          <w:szCs w:val="20"/>
          <w:lang w:val="en-US" w:eastAsia="zh-CN"/>
        </w:rPr>
        <w:t xml:space="preserve">Note : Z offset , </w:t>
      </w:r>
      <w:r>
        <w:rPr>
          <w:rFonts w:hint="default" w:ascii="Malgun Gothic" w:hAnsi="Malgun Gothic" w:eastAsia="宋体" w:cs="Malgun Gothic"/>
          <w:color w:val="FF0000"/>
          <w:sz w:val="20"/>
          <w:szCs w:val="20"/>
          <w:lang w:val="en-US" w:eastAsia="zh-CN"/>
        </w:rPr>
        <w:t>“</w:t>
      </w:r>
      <w:r>
        <w:rPr>
          <w:rFonts w:hint="eastAsia" w:ascii="Malgun Gothic" w:hAnsi="Malgun Gothic" w:eastAsia="宋体" w:cs="Malgun Gothic"/>
          <w:color w:val="FF0000"/>
          <w:sz w:val="20"/>
          <w:szCs w:val="20"/>
          <w:lang w:val="en-US" w:eastAsia="zh-CN"/>
        </w:rPr>
        <w:t>+</w:t>
      </w:r>
      <w:r>
        <w:rPr>
          <w:rFonts w:hint="default" w:ascii="Malgun Gothic" w:hAnsi="Malgun Gothic" w:eastAsia="宋体" w:cs="Malgun Gothic"/>
          <w:color w:val="FF0000"/>
          <w:sz w:val="20"/>
          <w:szCs w:val="20"/>
          <w:lang w:val="en-US" w:eastAsia="zh-CN"/>
        </w:rPr>
        <w:t>”</w:t>
      </w:r>
      <w:r>
        <w:rPr>
          <w:rFonts w:hint="eastAsia" w:ascii="Malgun Gothic" w:hAnsi="Malgun Gothic" w:eastAsia="宋体" w:cs="Malgun Gothic"/>
          <w:color w:val="FF0000"/>
          <w:sz w:val="20"/>
          <w:szCs w:val="20"/>
          <w:lang w:val="en-US" w:eastAsia="zh-CN"/>
        </w:rPr>
        <w:t xml:space="preserve"> push this button, the heat bed with nozzle distance is bigger ; </w:t>
      </w:r>
      <w:r>
        <w:rPr>
          <w:rFonts w:hint="default" w:ascii="Malgun Gothic" w:hAnsi="Malgun Gothic" w:eastAsia="宋体" w:cs="Malgun Gothic"/>
          <w:color w:val="FF0000"/>
          <w:sz w:val="20"/>
          <w:szCs w:val="20"/>
          <w:lang w:val="en-US" w:eastAsia="zh-CN"/>
        </w:rPr>
        <w:t>“</w:t>
      </w:r>
      <w:r>
        <w:rPr>
          <w:rFonts w:hint="eastAsia" w:ascii="Malgun Gothic" w:hAnsi="Malgun Gothic" w:eastAsia="宋体" w:cs="Malgun Gothic"/>
          <w:color w:val="FF0000"/>
          <w:sz w:val="20"/>
          <w:szCs w:val="20"/>
          <w:lang w:val="en-US" w:eastAsia="zh-CN"/>
        </w:rPr>
        <w:t>-</w:t>
      </w:r>
      <w:r>
        <w:rPr>
          <w:rFonts w:hint="default" w:ascii="Malgun Gothic" w:hAnsi="Malgun Gothic" w:eastAsia="宋体" w:cs="Malgun Gothic"/>
          <w:color w:val="FF0000"/>
          <w:sz w:val="20"/>
          <w:szCs w:val="20"/>
          <w:lang w:val="en-US" w:eastAsia="zh-CN"/>
        </w:rPr>
        <w:t>”</w:t>
      </w:r>
      <w:r>
        <w:rPr>
          <w:rFonts w:hint="eastAsia" w:ascii="Malgun Gothic" w:hAnsi="Malgun Gothic" w:eastAsia="宋体" w:cs="Malgun Gothic"/>
          <w:color w:val="FF0000"/>
          <w:sz w:val="20"/>
          <w:szCs w:val="20"/>
          <w:lang w:val="en-US" w:eastAsia="zh-CN"/>
        </w:rPr>
        <w:t>push this button, the heat bed with nozzle distance is smaller.</w:t>
      </w:r>
    </w:p>
    <w:p>
      <w:pPr>
        <w:spacing w:before="0" w:line="240" w:lineRule="auto"/>
        <w:rPr>
          <w:rFonts w:hint="default" w:ascii="Malgun Gothic" w:hAnsi="Malgun Gothic" w:eastAsia="Malgun Gothic" w:cs="Malgun Gothic"/>
          <w:sz w:val="20"/>
          <w:szCs w:val="20"/>
        </w:rPr>
      </w:pPr>
    </w:p>
    <w:p>
      <w:pPr>
        <w:spacing w:before="5" w:line="240" w:lineRule="auto"/>
        <w:rPr>
          <w:rFonts w:hint="default" w:ascii="Malgun Gothic" w:hAnsi="Malgun Gothic" w:eastAsia="Malgun Gothic" w:cs="Malgun Gothic"/>
          <w:sz w:val="13"/>
          <w:szCs w:val="13"/>
        </w:rPr>
      </w:pPr>
    </w:p>
    <w:p>
      <w:pPr>
        <w:pStyle w:val="6"/>
        <w:spacing w:line="311" w:lineRule="exact"/>
        <w:ind w:right="0"/>
        <w:jc w:val="left"/>
        <w:rPr>
          <w:rFonts w:hint="default" w:eastAsia="宋体"/>
          <w:spacing w:val="26"/>
          <w:lang w:val="en-US" w:eastAsia="zh-CN"/>
        </w:rPr>
      </w:pPr>
      <w:r>
        <w:t>6-2-3.</w:t>
      </w:r>
      <w:r>
        <w:rPr>
          <w:spacing w:val="26"/>
        </w:rPr>
        <w:t xml:space="preserve"> </w:t>
      </w:r>
      <w:r>
        <w:rPr>
          <w:rFonts w:hint="eastAsia" w:eastAsia="宋体"/>
          <w:spacing w:val="26"/>
          <w:lang w:val="en-US" w:eastAsia="zh-CN"/>
        </w:rPr>
        <w:t>StudioK （slice software）</w:t>
      </w:r>
    </w:p>
    <w:p>
      <w:pPr>
        <w:pStyle w:val="6"/>
        <w:spacing w:line="311" w:lineRule="exact"/>
        <w:ind w:right="0"/>
        <w:jc w:val="left"/>
        <w:rPr>
          <w:rFonts w:hint="eastAsia" w:eastAsia="宋体"/>
          <w:spacing w:val="26"/>
          <w:lang w:val="en-US" w:eastAsia="zh-CN"/>
        </w:rPr>
      </w:pPr>
    </w:p>
    <w:p>
      <w:pPr>
        <w:pStyle w:val="6"/>
        <w:spacing w:line="311" w:lineRule="exact"/>
        <w:ind w:right="0"/>
        <w:jc w:val="left"/>
        <w:rPr>
          <w:rFonts w:hint="eastAsia" w:eastAsia="宋体"/>
          <w:spacing w:val="26"/>
          <w:lang w:val="en-US" w:eastAsia="zh-CN"/>
        </w:rPr>
      </w:pPr>
      <w:r>
        <w:rPr>
          <w:rFonts w:hint="eastAsia" w:eastAsia="宋体"/>
          <w:spacing w:val="26"/>
          <w:lang w:val="en-US" w:eastAsia="zh-CN"/>
        </w:rPr>
        <w:t>The software in USB, you can open it .</w:t>
      </w:r>
    </w:p>
    <w:p>
      <w:pPr>
        <w:pStyle w:val="6"/>
        <w:spacing w:line="240" w:lineRule="auto"/>
        <w:ind w:left="0" w:leftChars="0" w:right="0" w:firstLine="0" w:firstLineChars="0"/>
        <w:jc w:val="left"/>
        <w:rPr>
          <w:rFonts w:hint="default" w:eastAsia="宋体"/>
          <w:spacing w:val="26"/>
          <w:lang w:val="en-US" w:eastAsia="zh-CN"/>
        </w:rPr>
      </w:pPr>
      <w:r>
        <w:rPr>
          <w:rFonts w:hint="eastAsia" w:eastAsia="宋体"/>
          <w:spacing w:val="26"/>
          <w:lang w:val="en-US" w:eastAsia="zh-CN"/>
        </w:rPr>
        <w:t xml:space="preserve"> </w:t>
      </w:r>
      <w:r>
        <w:rPr>
          <w:rFonts w:hint="default" w:eastAsia="宋体"/>
          <w:spacing w:val="26"/>
          <w:lang w:val="en-US" w:eastAsia="zh-CN"/>
        </w:rPr>
        <w:drawing>
          <wp:inline distT="0" distB="0" distL="114300" distR="114300">
            <wp:extent cx="4791075" cy="1860550"/>
            <wp:effectExtent l="0" t="0" r="9525" b="13970"/>
            <wp:docPr id="10" name="图片 10" descr="2019052809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19052809343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311" w:lineRule="exact"/>
        <w:ind w:right="0"/>
        <w:jc w:val="left"/>
        <w:rPr>
          <w:rFonts w:hint="default" w:eastAsia="宋体"/>
          <w:spacing w:val="26"/>
          <w:lang w:val="en-US" w:eastAsia="zh-CN"/>
        </w:rPr>
      </w:pPr>
    </w:p>
    <w:p>
      <w:pPr>
        <w:pStyle w:val="6"/>
        <w:spacing w:line="311" w:lineRule="exact"/>
        <w:ind w:right="0"/>
        <w:jc w:val="left"/>
        <w:rPr>
          <w:rFonts w:hint="default" w:eastAsia="宋体"/>
          <w:spacing w:val="26"/>
          <w:lang w:val="en-US" w:eastAsia="zh-CN"/>
        </w:rPr>
      </w:pPr>
    </w:p>
    <w:p>
      <w:pPr>
        <w:pStyle w:val="6"/>
        <w:spacing w:line="240" w:lineRule="auto"/>
        <w:ind w:right="0"/>
        <w:jc w:val="left"/>
        <w:rPr>
          <w:rFonts w:hint="eastAsia" w:ascii="Malgun Gothic" w:hAnsi="Malgun Gothic" w:eastAsia="宋体" w:cs="Malgun Gothic"/>
          <w:sz w:val="24"/>
          <w:szCs w:val="24"/>
          <w:lang w:eastAsia="zh-CN"/>
        </w:rPr>
      </w:pPr>
      <w:r>
        <w:rPr>
          <w:rFonts w:hint="eastAsia" w:ascii="Malgun Gothic" w:hAnsi="Malgun Gothic" w:eastAsia="宋体" w:cs="Malgun Gothic"/>
          <w:sz w:val="24"/>
          <w:szCs w:val="24"/>
          <w:lang w:eastAsia="zh-CN"/>
        </w:rPr>
        <w:drawing>
          <wp:inline distT="0" distB="0" distL="114300" distR="114300">
            <wp:extent cx="4808220" cy="2298700"/>
            <wp:effectExtent l="0" t="0" r="7620" b="2540"/>
            <wp:docPr id="14" name="图片 14" descr="2019052809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19052809360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240" w:lineRule="auto"/>
        <w:ind w:right="0"/>
        <w:jc w:val="left"/>
        <w:rPr>
          <w:rFonts w:hint="eastAsia" w:ascii="Malgun Gothic" w:hAnsi="Malgun Gothic" w:eastAsia="宋体" w:cs="Malgun Gothic"/>
          <w:sz w:val="24"/>
          <w:szCs w:val="24"/>
          <w:lang w:eastAsia="zh-CN"/>
        </w:rPr>
      </w:pPr>
    </w:p>
    <w:p>
      <w:pPr>
        <w:pStyle w:val="6"/>
        <w:spacing w:line="240" w:lineRule="auto"/>
        <w:ind w:right="0"/>
        <w:jc w:val="left"/>
        <w:rPr>
          <w:rFonts w:hint="eastAsia" w:ascii="Malgun Gothic" w:hAnsi="Malgun Gothic" w:eastAsia="宋体" w:cs="Malgun Gothic"/>
          <w:sz w:val="24"/>
          <w:szCs w:val="24"/>
          <w:lang w:eastAsia="zh-CN"/>
        </w:rPr>
      </w:pPr>
      <w:r>
        <w:rPr>
          <w:rFonts w:hint="eastAsia" w:ascii="Malgun Gothic" w:hAnsi="Malgun Gothic" w:eastAsia="宋体" w:cs="Malgun Gothic"/>
          <w:sz w:val="24"/>
          <w:szCs w:val="24"/>
          <w:lang w:eastAsia="zh-CN"/>
        </w:rPr>
        <w:drawing>
          <wp:inline distT="0" distB="0" distL="114300" distR="114300">
            <wp:extent cx="5182870" cy="3161665"/>
            <wp:effectExtent l="0" t="0" r="13970" b="8255"/>
            <wp:docPr id="16" name="图片 16" descr="微信图片_20190528094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19052809463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left"/>
        <w:rPr>
          <w:rFonts w:hint="default" w:ascii="Malgun Gothic" w:hAnsi="Malgun Gothic" w:eastAsia="Malgun Gothic" w:cs="Malgun Gothic"/>
          <w:sz w:val="20"/>
          <w:szCs w:val="20"/>
        </w:rPr>
        <w:sectPr>
          <w:pgSz w:w="11900" w:h="16820"/>
          <w:pgMar w:top="1300" w:right="1280" w:bottom="1300" w:left="1600" w:header="1110" w:footer="1111" w:gutter="0"/>
        </w:sectPr>
      </w:pPr>
    </w:p>
    <w:p>
      <w:pPr>
        <w:spacing w:before="0" w:line="240" w:lineRule="auto"/>
        <w:rPr>
          <w:rFonts w:hint="default" w:ascii="Malgun Gothic" w:hAnsi="Malgun Gothic" w:eastAsia="Malgun Gothic" w:cs="Malgun Gothic"/>
          <w:sz w:val="20"/>
          <w:szCs w:val="20"/>
        </w:rPr>
      </w:pPr>
    </w:p>
    <w:p>
      <w:pPr>
        <w:spacing w:before="2" w:line="240" w:lineRule="auto"/>
        <w:rPr>
          <w:rFonts w:hint="default" w:ascii="Malgun Gothic" w:hAnsi="Malgun Gothic" w:eastAsia="Malgun Gothic" w:cs="Malgun Gothic"/>
          <w:sz w:val="18"/>
          <w:szCs w:val="18"/>
        </w:rPr>
      </w:pPr>
    </w:p>
    <w:p>
      <w:pPr>
        <w:pStyle w:val="11"/>
        <w:numPr>
          <w:ilvl w:val="0"/>
          <w:numId w:val="4"/>
        </w:numPr>
        <w:tabs>
          <w:tab w:val="left" w:pos="684"/>
        </w:tabs>
        <w:spacing w:before="0" w:after="0" w:line="354" w:lineRule="exact"/>
        <w:ind w:left="683" w:right="0" w:hanging="424"/>
        <w:jc w:val="left"/>
        <w:rPr>
          <w:rFonts w:hint="default" w:ascii="Malgun Gothic" w:hAnsi="Malgun Gothic" w:eastAsia="Malgun Gothic" w:cs="Malgun Gothic"/>
          <w:sz w:val="20"/>
          <w:szCs w:val="20"/>
        </w:rPr>
      </w:pPr>
      <w:r>
        <w:rPr>
          <w:rFonts w:ascii="Malgun Gothic"/>
          <w:b/>
          <w:spacing w:val="-6"/>
          <w:sz w:val="20"/>
        </w:rPr>
        <w:t xml:space="preserve">How </w:t>
      </w:r>
      <w:r>
        <w:rPr>
          <w:rFonts w:ascii="Malgun Gothic"/>
          <w:b/>
          <w:spacing w:val="-3"/>
          <w:sz w:val="20"/>
        </w:rPr>
        <w:t xml:space="preserve">to </w:t>
      </w:r>
      <w:r>
        <w:rPr>
          <w:rFonts w:ascii="Malgun Gothic"/>
          <w:b/>
          <w:spacing w:val="-5"/>
          <w:sz w:val="20"/>
        </w:rPr>
        <w:t xml:space="preserve">use  the  </w:t>
      </w:r>
      <w:r>
        <w:rPr>
          <w:rFonts w:ascii="Malgun Gothic"/>
          <w:b/>
          <w:spacing w:val="-7"/>
          <w:sz w:val="20"/>
        </w:rPr>
        <w:t xml:space="preserve">printer </w:t>
      </w:r>
      <w:r>
        <w:rPr>
          <w:rFonts w:ascii="Malgun Gothic"/>
          <w:b/>
          <w:sz w:val="20"/>
        </w:rPr>
        <w:t xml:space="preserve">- </w:t>
      </w:r>
      <w:r>
        <w:rPr>
          <w:rFonts w:ascii="Malgun Gothic"/>
          <w:b/>
          <w:spacing w:val="-6"/>
          <w:sz w:val="20"/>
        </w:rPr>
        <w:t xml:space="preserve">Mounting  </w:t>
      </w:r>
      <w:r>
        <w:rPr>
          <w:rFonts w:ascii="Malgun Gothic"/>
          <w:b/>
          <w:spacing w:val="-5"/>
          <w:sz w:val="20"/>
        </w:rPr>
        <w:t>the</w:t>
      </w:r>
      <w:r>
        <w:rPr>
          <w:rFonts w:ascii="Malgun Gothic"/>
          <w:b/>
          <w:spacing w:val="54"/>
          <w:sz w:val="20"/>
        </w:rPr>
        <w:t xml:space="preserve"> </w:t>
      </w:r>
      <w:r>
        <w:rPr>
          <w:rFonts w:ascii="Malgun Gothic"/>
          <w:b/>
          <w:spacing w:val="-7"/>
          <w:sz w:val="20"/>
        </w:rPr>
        <w:t>filament</w:t>
      </w:r>
    </w:p>
    <w:p>
      <w:pPr>
        <w:spacing w:before="2" w:line="240" w:lineRule="auto"/>
        <w:rPr>
          <w:rFonts w:hint="default" w:ascii="Malgun Gothic" w:hAnsi="Malgun Gothic" w:eastAsia="Malgun Gothic" w:cs="Malgun Gothic"/>
          <w:b/>
          <w:bCs/>
          <w:sz w:val="32"/>
          <w:szCs w:val="32"/>
        </w:rPr>
      </w:pPr>
    </w:p>
    <w:p>
      <w:pPr>
        <w:pStyle w:val="6"/>
        <w:spacing w:line="240" w:lineRule="auto"/>
        <w:ind w:left="417" w:right="147"/>
        <w:jc w:val="left"/>
      </w:pPr>
      <w:r>
        <w:rPr>
          <w:sz w:val="22"/>
          <w:szCs w:val="22"/>
        </w:rPr>
        <w:t>①</w:t>
      </w:r>
      <w:r>
        <w:rPr>
          <w:spacing w:val="69"/>
          <w:sz w:val="22"/>
          <w:szCs w:val="22"/>
        </w:rPr>
        <w:t xml:space="preserve"> </w:t>
      </w:r>
      <w:r>
        <w:t>Cut</w:t>
      </w:r>
      <w:r>
        <w:rPr>
          <w:spacing w:val="29"/>
        </w:rPr>
        <w:t xml:space="preserve"> </w:t>
      </w:r>
      <w:r>
        <w:t>filaments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diagonal</w:t>
      </w:r>
      <w:r>
        <w:rPr>
          <w:spacing w:val="27"/>
        </w:rPr>
        <w:t xml:space="preserve"> </w:t>
      </w:r>
      <w:r>
        <w:t>pattern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straighten</w:t>
      </w:r>
      <w:r>
        <w:rPr>
          <w:spacing w:val="28"/>
        </w:rPr>
        <w:t xml:space="preserve"> </w:t>
      </w:r>
      <w:r>
        <w:t>them.</w:t>
      </w:r>
      <w:r>
        <w:rPr>
          <w:spacing w:val="25"/>
        </w:rPr>
        <w:t xml:space="preserve"> </w:t>
      </w:r>
      <w:r>
        <w:t>(About</w:t>
      </w:r>
      <w:r>
        <w:rPr>
          <w:spacing w:val="27"/>
        </w:rPr>
        <w:t xml:space="preserve"> </w:t>
      </w:r>
      <w:r>
        <w:t>3cm)</w:t>
      </w:r>
    </w:p>
    <w:p>
      <w:pPr>
        <w:spacing w:before="4" w:line="240" w:lineRule="auto"/>
        <w:rPr>
          <w:rFonts w:hint="default" w:ascii="Malgun Gothic" w:hAnsi="Malgun Gothic" w:eastAsia="Malgun Gothic" w:cs="Malgun Gothic"/>
          <w:sz w:val="28"/>
          <w:szCs w:val="28"/>
        </w:rPr>
      </w:pPr>
    </w:p>
    <w:p>
      <w:pPr>
        <w:spacing w:line="3557" w:lineRule="exact"/>
        <w:ind w:left="2801" w:right="0" w:firstLine="0"/>
        <w:rPr>
          <w:rFonts w:hint="default" w:ascii="Malgun Gothic" w:hAnsi="Malgun Gothic" w:eastAsia="Malgun Gothic" w:cs="Malgun Gothic"/>
          <w:sz w:val="20"/>
          <w:szCs w:val="20"/>
        </w:rPr>
      </w:pPr>
      <w:r>
        <w:rPr>
          <w:rFonts w:hint="default" w:ascii="Malgun Gothic" w:hAnsi="Malgun Gothic" w:eastAsia="Malgun Gothic" w:cs="Malgun Gothic"/>
          <w:position w:val="-70"/>
          <w:sz w:val="20"/>
          <w:szCs w:val="20"/>
        </w:rPr>
        <w:pict>
          <v:group id="_x0000_s1975" o:spid="_x0000_s1975" o:spt="203" style="height:177.9pt;width:165.3pt;" coordsize="3306,3558">
            <o:lock v:ext="edit"/>
            <v:shape id="_x0000_s1976" o:spid="_x0000_s1976" o:spt="75" type="#_x0000_t75" style="position:absolute;left:0;top:0;height:3558;width:3305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group id="_x0000_s1977" o:spid="_x0000_s1977" o:spt="203" style="position:absolute;left:1326;top:748;height:828;width:910;" coordorigin="1326,748" coordsize="910,828">
              <o:lock v:ext="edit"/>
              <v:shape id="_x0000_s1978" o:spid="_x0000_s1978" style="position:absolute;left:1326;top:748;height:828;width:910;" filled="f" stroked="t" coordorigin="1326,748" coordsize="910,828" path="m1326,748l2236,748,2236,1575,1326,1575,1326,748xe">
                <v:path arrowok="t"/>
                <v:fill on="f" focussize="0,0"/>
                <v:stroke weight="2.87803149606299pt" color="#0000FF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before="7" w:line="240" w:lineRule="auto"/>
        <w:rPr>
          <w:rFonts w:hint="default" w:ascii="Malgun Gothic" w:hAnsi="Malgun Gothic" w:eastAsia="Malgun Gothic" w:cs="Malgun Gothic"/>
          <w:sz w:val="20"/>
          <w:szCs w:val="20"/>
        </w:rPr>
      </w:pPr>
    </w:p>
    <w:p>
      <w:pPr>
        <w:pStyle w:val="6"/>
        <w:spacing w:before="11" w:line="336" w:lineRule="exact"/>
        <w:ind w:left="417" w:right="244"/>
        <w:jc w:val="left"/>
      </w:pPr>
      <w:r>
        <w:rPr>
          <w:sz w:val="22"/>
          <w:szCs w:val="22"/>
        </w:rPr>
        <w:t>②</w:t>
      </w:r>
      <w:r>
        <w:rPr>
          <w:spacing w:val="31"/>
          <w:sz w:val="22"/>
          <w:szCs w:val="22"/>
        </w:rPr>
        <w:t xml:space="preserve"> </w:t>
      </w:r>
      <w:r>
        <w:t>Insert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filament</w:t>
      </w:r>
      <w:r>
        <w:rPr>
          <w:spacing w:val="29"/>
        </w:rPr>
        <w:t xml:space="preserve"> </w:t>
      </w:r>
      <w:r>
        <w:t>into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rear</w:t>
      </w:r>
      <w:r>
        <w:rPr>
          <w:spacing w:val="27"/>
        </w:rPr>
        <w:t xml:space="preserve"> </w:t>
      </w:r>
      <w:r>
        <w:t>hole</w:t>
      </w:r>
      <w:r>
        <w:rPr>
          <w:spacing w:val="27"/>
        </w:rPr>
        <w:t xml:space="preserve"> </w:t>
      </w:r>
      <w:r>
        <w:t>part.</w:t>
      </w:r>
      <w:r>
        <w:rPr>
          <w:spacing w:val="28"/>
        </w:rPr>
        <w:t xml:space="preserve"> </w:t>
      </w:r>
      <w:r>
        <w:t>Insert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nozzle</w:t>
      </w:r>
      <w:r>
        <w:rPr>
          <w:spacing w:val="27"/>
        </w:rPr>
        <w:t xml:space="preserve"> </w:t>
      </w:r>
      <w:r>
        <w:t>long</w:t>
      </w:r>
      <w:r>
        <w:rPr>
          <w:spacing w:val="28"/>
        </w:rPr>
        <w:t xml:space="preserve"> </w:t>
      </w:r>
      <w:r>
        <w:t>enough</w:t>
      </w:r>
      <w:r>
        <w:rPr>
          <w:spacing w:val="28"/>
        </w:rPr>
        <w:t xml:space="preserve"> </w:t>
      </w:r>
      <w:r>
        <w:t>to</w:t>
      </w:r>
      <w:r>
        <w:rPr>
          <w:w w:val="99"/>
        </w:rPr>
        <w:t xml:space="preserve"> </w:t>
      </w:r>
      <w:r>
        <w:t>allow</w:t>
      </w:r>
      <w:r>
        <w:rPr>
          <w:spacing w:val="28"/>
        </w:rPr>
        <w:t xml:space="preserve"> </w:t>
      </w:r>
      <w:r>
        <w:t>it</w:t>
      </w:r>
      <w:r>
        <w:rPr>
          <w:spacing w:val="29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escape</w:t>
      </w:r>
      <w:r>
        <w:rPr>
          <w:spacing w:val="27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Teflon</w:t>
      </w:r>
      <w:r>
        <w:rPr>
          <w:spacing w:val="28"/>
        </w:rPr>
        <w:t xml:space="preserve"> </w:t>
      </w:r>
      <w:r>
        <w:t>tube</w:t>
      </w:r>
      <w:r>
        <w:rPr>
          <w:spacing w:val="27"/>
        </w:rPr>
        <w:t xml:space="preserve"> </w:t>
      </w:r>
      <w:r>
        <w:t>connected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nozzle.</w:t>
      </w:r>
    </w:p>
    <w:p>
      <w:pPr>
        <w:spacing w:before="14" w:line="240" w:lineRule="auto"/>
        <w:rPr>
          <w:rFonts w:hint="default" w:ascii="Malgun Gothic" w:hAnsi="Malgun Gothic" w:eastAsia="Malgun Gothic" w:cs="Malgun Gothic"/>
          <w:sz w:val="24"/>
          <w:szCs w:val="24"/>
        </w:rPr>
      </w:pPr>
    </w:p>
    <w:p>
      <w:pPr>
        <w:spacing w:line="4523" w:lineRule="exact"/>
        <w:ind w:left="1350" w:right="0" w:firstLine="0"/>
        <w:rPr>
          <w:rFonts w:hint="default" w:ascii="Malgun Gothic" w:hAnsi="Malgun Gothic" w:eastAsia="Malgun Gothic" w:cs="Malgun Gothic"/>
          <w:sz w:val="20"/>
          <w:szCs w:val="20"/>
        </w:rPr>
      </w:pPr>
      <w:r>
        <w:rPr>
          <w:rFonts w:hint="default" w:ascii="Malgun Gothic" w:hAnsi="Malgun Gothic" w:eastAsia="Malgun Gothic" w:cs="Malgun Gothic"/>
          <w:position w:val="-89"/>
          <w:sz w:val="20"/>
          <w:szCs w:val="20"/>
        </w:rPr>
        <w:pict>
          <v:group id="_x0000_s1979" o:spid="_x0000_s1979" o:spt="203" style="height:226.2pt;width:301.8pt;" coordsize="6036,4524">
            <o:lock v:ext="edit"/>
            <v:shape id="_x0000_s1980" o:spid="_x0000_s1980" o:spt="75" type="#_x0000_t75" style="position:absolute;left:0;top:0;height:4524;width:6035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group id="_x0000_s1981" o:spid="_x0000_s1981" o:spt="203" style="position:absolute;left:1521;top:295;height:1381;width:1070;" coordorigin="1521,295" coordsize="1070,1381">
              <o:lock v:ext="edit"/>
              <v:shape id="_x0000_s1982" o:spid="_x0000_s1982" style="position:absolute;left:1521;top:295;height:1381;width:1070;" filled="f" stroked="t" coordorigin="1521,295" coordsize="1070,1381" path="m1521,295l2591,295,2591,1676,1521,1676,1521,295xe">
                <v:path arrowok="t"/>
                <v:fill on="f" focussize="0,0"/>
                <v:stroke weight="2.87803149606299pt" color="#0000FF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after="0" w:line="4523" w:lineRule="exact"/>
        <w:rPr>
          <w:rFonts w:hint="default" w:ascii="Malgun Gothic" w:hAnsi="Malgun Gothic" w:eastAsia="Malgun Gothic" w:cs="Malgun Gothic"/>
          <w:sz w:val="20"/>
          <w:szCs w:val="20"/>
        </w:rPr>
        <w:sectPr>
          <w:pgSz w:w="11900" w:h="16820"/>
          <w:pgMar w:top="1300" w:right="1600" w:bottom="1300" w:left="1600" w:header="1110" w:footer="1111" w:gutter="0"/>
        </w:sectPr>
      </w:pPr>
    </w:p>
    <w:p>
      <w:pPr>
        <w:spacing w:before="0" w:line="240" w:lineRule="auto"/>
        <w:rPr>
          <w:rFonts w:hint="default" w:ascii="Malgun Gothic" w:hAnsi="Malgun Gothic" w:eastAsia="Malgun Gothic" w:cs="Malgun Gothic"/>
          <w:sz w:val="20"/>
          <w:szCs w:val="20"/>
        </w:rPr>
      </w:pPr>
    </w:p>
    <w:p>
      <w:pPr>
        <w:spacing w:before="5" w:line="240" w:lineRule="auto"/>
        <w:rPr>
          <w:rFonts w:hint="default" w:ascii="Malgun Gothic" w:hAnsi="Malgun Gothic" w:eastAsia="Malgun Gothic" w:cs="Malgun Gothic"/>
          <w:sz w:val="13"/>
          <w:szCs w:val="13"/>
        </w:rPr>
      </w:pPr>
    </w:p>
    <w:p>
      <w:pPr>
        <w:pStyle w:val="6"/>
        <w:spacing w:line="311" w:lineRule="exact"/>
        <w:ind w:right="1341"/>
        <w:jc w:val="left"/>
      </w:pPr>
      <w:r>
        <w:t xml:space="preserve">7-2. Mounting the </w:t>
      </w:r>
      <w:r>
        <w:rPr>
          <w:spacing w:val="11"/>
        </w:rPr>
        <w:t xml:space="preserve"> </w:t>
      </w:r>
      <w:r>
        <w:t>filament</w:t>
      </w:r>
    </w:p>
    <w:p>
      <w:pPr>
        <w:spacing w:before="1" w:line="240" w:lineRule="auto"/>
        <w:rPr>
          <w:rFonts w:hint="default" w:ascii="Malgun Gothic" w:hAnsi="Malgun Gothic" w:eastAsia="Malgun Gothic" w:cs="Malgun Gothic"/>
          <w:sz w:val="13"/>
          <w:szCs w:val="13"/>
        </w:rPr>
      </w:pPr>
    </w:p>
    <w:p>
      <w:pPr>
        <w:pStyle w:val="6"/>
        <w:spacing w:line="336" w:lineRule="exact"/>
        <w:ind w:left="1786" w:right="1341" w:hanging="1332"/>
        <w:jc w:val="left"/>
      </w:pPr>
      <w:r>
        <w:rPr>
          <w:sz w:val="22"/>
          <w:szCs w:val="22"/>
        </w:rPr>
        <w:t>③</w:t>
      </w:r>
      <w:r>
        <w:rPr>
          <w:spacing w:val="28"/>
          <w:sz w:val="22"/>
          <w:szCs w:val="22"/>
        </w:rPr>
        <w:t xml:space="preserve"> </w:t>
      </w:r>
      <w:r>
        <w:t>ress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push</w:t>
      </w:r>
      <w:r>
        <w:rPr>
          <w:spacing w:val="28"/>
        </w:rPr>
        <w:t xml:space="preserve"> </w:t>
      </w:r>
      <w:r>
        <w:t>button</w:t>
      </w:r>
      <w:r>
        <w:rPr>
          <w:spacing w:val="28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nozzle</w:t>
      </w:r>
      <w:r>
        <w:rPr>
          <w:spacing w:val="29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push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filament</w:t>
      </w:r>
      <w:r>
        <w:rPr>
          <w:spacing w:val="29"/>
        </w:rPr>
        <w:t xml:space="preserve"> </w:t>
      </w:r>
      <w:r>
        <w:t>down</w:t>
      </w:r>
      <w:r>
        <w:rPr>
          <w:spacing w:val="28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shown</w:t>
      </w:r>
      <w:r>
        <w:rPr>
          <w:w w:val="99"/>
        </w:rPr>
        <w:t xml:space="preserve"> </w:t>
      </w:r>
      <w:r>
        <w:t xml:space="preserve">below. Plug the teflon tube slightly into the   </w:t>
      </w:r>
      <w:r>
        <w:rPr>
          <w:spacing w:val="18"/>
        </w:rPr>
        <w:t xml:space="preserve"> </w:t>
      </w:r>
      <w:r>
        <w:t>insert.</w:t>
      </w:r>
    </w:p>
    <w:p>
      <w:pPr>
        <w:spacing w:before="4" w:line="240" w:lineRule="auto"/>
        <w:rPr>
          <w:rFonts w:hint="default" w:ascii="Malgun Gothic" w:hAnsi="Malgun Gothic" w:eastAsia="Malgun Gothic" w:cs="Malgun Gothic"/>
          <w:sz w:val="25"/>
          <w:szCs w:val="25"/>
        </w:rPr>
      </w:pPr>
    </w:p>
    <w:p>
      <w:pPr>
        <w:pStyle w:val="6"/>
        <w:tabs>
          <w:tab w:val="left" w:pos="4444"/>
        </w:tabs>
        <w:spacing w:line="4492" w:lineRule="exact"/>
        <w:ind w:left="628" w:right="0"/>
        <w:jc w:val="left"/>
      </w:pPr>
      <w:r>
        <w:rPr>
          <w:position w:val="-89"/>
        </w:rPr>
        <w:drawing>
          <wp:inline distT="0" distB="0" distL="0" distR="0">
            <wp:extent cx="2126615" cy="2834640"/>
            <wp:effectExtent l="0" t="0" r="0" b="0"/>
            <wp:docPr id="2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6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166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9"/>
        </w:rPr>
        <w:tab/>
      </w:r>
      <w:r>
        <w:rPr>
          <w:position w:val="-85"/>
        </w:rPr>
        <w:pict>
          <v:group id="_x0000_s1983" o:spid="_x0000_s1983" o:spt="203" style="height:222.85pt;width:264.35pt;" coordsize="5287,4457">
            <o:lock v:ext="edit"/>
            <v:shape id="_x0000_s1984" o:spid="_x0000_s1984" o:spt="75" type="#_x0000_t75" style="position:absolute;left:0;top:0;height:4457;width:3344;" filled="f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  <v:group id="_x0000_s1985" o:spid="_x0000_s1985" o:spt="203" style="position:absolute;left:1703;top:2954;height:559;width:761;" coordorigin="1703,2954" coordsize="761,559">
              <o:lock v:ext="edit"/>
              <v:shape id="_x0000_s1986" o:spid="_x0000_s1986" style="position:absolute;left:1703;top:2954;height:559;width:761;" filled="f" stroked="t" coordorigin="1703,2954" coordsize="761,559" path="m1703,2954l2463,2954,2463,3512,1703,3512,1703,2954xe">
                <v:path arrowok="t"/>
                <v:fill on="f" focussize="0,0"/>
                <v:stroke weight="2.87803149606299pt" color="#0000FF"/>
                <v:imagedata o:title=""/>
                <o:lock v:ext="edit"/>
              </v:shape>
            </v:group>
            <v:group id="_x0000_s1987" o:spid="_x0000_s1987" o:spt="203" style="position:absolute;left:1070;top:2280;height:559;width:761;" coordorigin="1070,2280" coordsize="761,559">
              <o:lock v:ext="edit"/>
              <v:shape id="_x0000_s1988" o:spid="_x0000_s1988" style="position:absolute;left:1070;top:2280;height:559;width:761;" filled="f" stroked="t" coordorigin="1070,2280" coordsize="761,559" path="m1070,2280l1830,2280,1830,2838,1070,2838,1070,2280xe">
                <v:path arrowok="t"/>
                <v:fill on="f" focussize="0,0"/>
                <v:stroke weight="2.87803149606299pt" color="#0000FF"/>
                <v:imagedata o:title=""/>
                <o:lock v:ext="edit"/>
              </v:shape>
            </v:group>
            <v:group id="_x0000_s1989" o:spid="_x0000_s1989" o:spt="203" style="position:absolute;left:3473;top:1194;height:1040;width:1814;" coordorigin="3473,1194" coordsize="1814,1040">
              <o:lock v:ext="edit"/>
              <v:shape id="_x0000_s1990" o:spid="_x0000_s1990" style="position:absolute;left:3473;top:1194;height:1040;width:1814;" fillcolor="#A2D6DD" filled="t" stroked="f" coordorigin="3473,1194" coordsize="1814,1040" path="m5110,2232l3650,2232,3660,2234,5100,2234,5110,2232xe">
                <v:path arrowok="t"/>
                <v:fill on="t" focussize="0,0"/>
                <v:stroke on="f"/>
                <v:imagedata o:title=""/>
                <o:lock v:ext="edit"/>
              </v:shape>
              <v:shape id="_x0000_s1991" o:spid="_x0000_s1991" style="position:absolute;left:3473;top:1194;height:1040;width:1814;" fillcolor="#A2D6DD" filled="t" stroked="f" coordorigin="3473,1194" coordsize="1814,1040" path="m5118,2230l3642,2230,3648,2232,5112,2232,5118,2230xe">
                <v:path arrowok="t"/>
                <v:fill on="t" focussize="0,0"/>
                <v:stroke on="f"/>
                <v:imagedata o:title=""/>
                <o:lock v:ext="edit"/>
              </v:shape>
              <v:shape id="_x0000_s1992" o:spid="_x0000_s1992" style="position:absolute;left:3473;top:1194;height:1040;width:1814;" fillcolor="#A2D6DD" filled="t" stroked="f" coordorigin="3473,1194" coordsize="1814,1040" path="m5133,2228l3627,2228,3633,2230,5127,2230,5133,2228xe">
                <v:path arrowok="t"/>
                <v:fill on="t" focussize="0,0"/>
                <v:stroke on="f"/>
                <v:imagedata o:title=""/>
                <o:lock v:ext="edit"/>
              </v:shape>
              <v:shape id="_x0000_s1993" o:spid="_x0000_s1993" style="position:absolute;left:3473;top:1194;height:1040;width:1814;" fillcolor="#A2D6DD" filled="t" stroked="f" coordorigin="3473,1194" coordsize="1814,1040" path="m5152,2220l3608,2220,3616,2224,3617,2226,3624,2228,5137,2228,5143,2226,5144,2224,5152,2220xe">
                <v:path arrowok="t"/>
                <v:fill on="t" focussize="0,0"/>
                <v:stroke on="f"/>
                <v:imagedata o:title=""/>
                <o:lock v:ext="edit"/>
              </v:shape>
              <v:shape id="_x0000_s1994" o:spid="_x0000_s1994" style="position:absolute;left:3473;top:1194;height:1040;width:1814;" fillcolor="#A2D6DD" filled="t" stroked="f" coordorigin="3473,1194" coordsize="1814,1040" path="m5165,2214l3595,2214,3598,2216,3600,2218,3604,2220,5156,2220,5160,2218,5162,2216,5165,2214xe">
                <v:path arrowok="t"/>
                <v:fill on="t" focussize="0,0"/>
                <v:stroke on="f"/>
                <v:imagedata o:title=""/>
                <o:lock v:ext="edit"/>
              </v:shape>
              <v:shape id="_x0000_s1995" o:spid="_x0000_s1995" style="position:absolute;left:3473;top:1194;height:1040;width:1814;" fillcolor="#A2D6DD" filled="t" stroked="f" coordorigin="3473,1194" coordsize="1814,1040" path="m5188,2202l3572,2202,3576,2204,3579,2206,3580,2208,3583,2210,3584,2210,3588,2212,3588,2214,5172,2214,5172,2212,5179,2210,5182,2208,5184,2206,5185,2204,5188,2202xe">
                <v:path arrowok="t"/>
                <v:fill on="t" focussize="0,0"/>
                <v:stroke on="f"/>
                <v:imagedata o:title=""/>
                <o:lock v:ext="edit"/>
              </v:shape>
              <v:shape id="_x0000_s1996" o:spid="_x0000_s1996" style="position:absolute;left:3473;top:1194;height:1040;width:1814;" fillcolor="#A2D6DD" filled="t" stroked="f" coordorigin="3473,1194" coordsize="1814,1040" path="m5199,2194l3561,2194,3563,2198,3565,2198,3569,2200,3569,2202,5191,2202,5191,2200,5197,2198,5199,2194xe">
                <v:path arrowok="t"/>
                <v:fill on="t" focussize="0,0"/>
                <v:stroke on="f"/>
                <v:imagedata o:title=""/>
                <o:lock v:ext="edit"/>
              </v:shape>
              <v:shape id="_x0000_s1997" o:spid="_x0000_s1997" style="position:absolute;left:3473;top:1194;height:1040;width:1814;" fillcolor="#A2D6DD" filled="t" stroked="f" coordorigin="3473,1194" coordsize="1814,1040" path="m5207,2190l3553,2190,3557,2192,3560,2194,5200,2194,5203,2192,5207,2190xe">
                <v:path arrowok="t"/>
                <v:fill on="t" focussize="0,0"/>
                <v:stroke on="f"/>
                <v:imagedata o:title=""/>
                <o:lock v:ext="edit"/>
              </v:shape>
              <v:shape id="_x0000_s1998" o:spid="_x0000_s1998" style="position:absolute;left:3473;top:1194;height:1040;width:1814;" fillcolor="#A2D6DD" filled="t" stroked="f" coordorigin="3473,1194" coordsize="1814,1040" path="m5216,2182l3544,2182,3546,2184,3550,2190,5210,2190,5214,2184,5216,2182xe">
                <v:path arrowok="t"/>
                <v:fill on="t" focussize="0,0"/>
                <v:stroke on="f"/>
                <v:imagedata o:title=""/>
                <o:lock v:ext="edit"/>
              </v:shape>
              <v:shape id="_x0000_s1999" o:spid="_x0000_s1999" style="position:absolute;left:3473;top:1194;height:1040;width:1814;" fillcolor="#A2D6DD" filled="t" stroked="f" coordorigin="3473,1194" coordsize="1814,1040" path="m5219,2180l3541,2180,3543,2182,5217,2182,5219,2180xe">
                <v:path arrowok="t"/>
                <v:fill on="t" focussize="0,0"/>
                <v:stroke on="f"/>
                <v:imagedata o:title=""/>
                <o:lock v:ext="edit"/>
              </v:shape>
              <v:shape id="_x0000_s2000" o:spid="_x0000_s2000" style="position:absolute;left:3473;top:1194;height:1040;width:1814;" fillcolor="#A2D6DD" filled="t" stroked="f" coordorigin="3473,1194" coordsize="1814,1040" path="m5246,2148l3514,2148,3516,2152,3517,2152,3517,2154,3518,2158,3519,2158,3522,2160,3526,2164,3526,2166,3527,2168,3530,2170,3531,2170,3531,2172,3533,2172,3533,2176,3539,2180,5222,2180,5227,2176,5228,2172,5230,2170,5233,2168,5234,2166,5234,2164,5238,2160,5241,2158,5246,2148xe">
                <v:path arrowok="t"/>
                <v:fill on="t" focussize="0,0"/>
                <v:stroke on="f"/>
                <v:imagedata o:title=""/>
                <o:lock v:ext="edit"/>
              </v:shape>
              <v:shape id="_x0000_s2001" o:spid="_x0000_s2001" style="position:absolute;left:3473;top:1194;height:1040;width:1814;" fillcolor="#A2D6DD" filled="t" stroked="f" coordorigin="3473,1194" coordsize="1814,1040" path="m5280,1350l3481,1350,3481,1360,3478,1360,3478,1370,3476,1370,3476,1382,3473,1382,3473,2048,3474,2050,3476,2050,3476,2060,3476,2062,3478,2062,3478,2070,3479,2072,3481,2072,3481,2082,3481,2084,3483,2084,3483,2092,3485,2094,3485,2094,3485,2096,3487,2100,3488,2100,3490,2104,3490,2104,3490,2106,3492,2110,3493,2110,3493,2112,3495,2112,3495,2120,3497,2122,3497,2122,3497,2124,3500,2124,3500,2128,3502,2130,3502,2130,3502,2132,3504,2134,3505,2134,3505,2136,3506,2138,3507,2138,3507,2140,3511,2144,3512,2144,3512,2146,3513,2148,5247,2148,5249,2144,5253,2140,5255,2138,5258,2132,5259,2130,5262,2124,5265,2120,5268,2110,5277,2092,5280,2082,5282,2070,5284,2060,5287,2048,5287,1382,5285,1372,5284,1372,5284,1370,5283,1362,5282,1362,5282,1360,5280,1350xe">
                <v:path arrowok="t"/>
                <v:fill on="t" focussize="0,0"/>
                <v:stroke on="f"/>
                <v:imagedata o:title=""/>
                <o:lock v:ext="edit"/>
              </v:shape>
              <v:shape id="_x0000_s2002" o:spid="_x0000_s2002" style="position:absolute;left:3473;top:1194;height:1040;width:1814;" fillcolor="#A2D6DD" filled="t" stroked="f" coordorigin="3473,1194" coordsize="1814,1040" path="m5278,1340l3483,1340,3483,1350,5280,1350,5280,1348,5278,1340xe">
                <v:path arrowok="t"/>
                <v:fill on="t" focussize="0,0"/>
                <v:stroke on="f"/>
                <v:imagedata o:title=""/>
                <o:lock v:ext="edit"/>
              </v:shape>
              <v:shape id="_x0000_s2003" o:spid="_x0000_s2003" style="position:absolute;left:3473;top:1194;height:1040;width:1814;" fillcolor="#A2D6DD" filled="t" stroked="f" coordorigin="3473,1194" coordsize="1814,1040" path="m5265,1310l3495,1310,3495,1320,3493,1320,3493,1324,3490,1324,3490,1330,3488,1330,3488,1334,3485,1334,3485,1340,5277,1340,5277,1338,5275,1338,5275,1334,5274,1332,5272,1332,5272,1328,5270,1328,5270,1324,5269,1322,5268,1322,5268,1320,5266,1312,5265,1312,5265,1310xe">
                <v:path arrowok="t"/>
                <v:fill on="t" focussize="0,0"/>
                <v:stroke on="f"/>
                <v:imagedata o:title=""/>
                <o:lock v:ext="edit"/>
              </v:shape>
              <v:shape id="_x0000_s2004" o:spid="_x0000_s2004" style="position:absolute;left:3473;top:1194;height:1040;width:1814;" fillcolor="#A2D6DD" filled="t" stroked="f" coordorigin="3473,1194" coordsize="1814,1040" path="m5262,1304l3500,1304,3500,1310,5263,1310,5263,1306,5262,1304xe">
                <v:path arrowok="t"/>
                <v:fill on="t" focussize="0,0"/>
                <v:stroke on="f"/>
                <v:imagedata o:title=""/>
                <o:lock v:ext="edit"/>
              </v:shape>
              <v:shape id="_x0000_s2005" o:spid="_x0000_s2005" style="position:absolute;left:3473;top:1194;height:1040;width:1814;" fillcolor="#A2D6DD" filled="t" stroked="f" coordorigin="3473,1194" coordsize="1814,1040" path="m5258,1300l3502,1300,3502,1304,5260,1304,5260,1302,5258,1302,5258,1300xe">
                <v:path arrowok="t"/>
                <v:fill on="t" focussize="0,0"/>
                <v:stroke on="f"/>
                <v:imagedata o:title=""/>
                <o:lock v:ext="edit"/>
              </v:shape>
              <v:shape id="_x0000_s2006" o:spid="_x0000_s2006" style="position:absolute;left:3473;top:1194;height:1040;width:1814;" fillcolor="#A2D6DD" filled="t" stroked="f" coordorigin="3473,1194" coordsize="1814,1040" path="m5253,1290l3507,1290,3507,1298,3505,1298,3505,1300,5256,1300,5256,1296,5254,1292,5253,1292,5253,1290xe">
                <v:path arrowok="t"/>
                <v:fill on="t" focussize="0,0"/>
                <v:stroke on="f"/>
                <v:imagedata o:title=""/>
                <o:lock v:ext="edit"/>
              </v:shape>
              <v:shape id="_x0000_s2007" o:spid="_x0000_s2007" style="position:absolute;left:3473;top:1194;height:1040;width:1814;" fillcolor="#A2D6DD" filled="t" stroked="f" coordorigin="3473,1194" coordsize="1814,1040" path="m5251,1288l3512,1288,3512,1290,5251,1290,5251,1288xe">
                <v:path arrowok="t"/>
                <v:fill on="t" focussize="0,0"/>
                <v:stroke on="f"/>
                <v:imagedata o:title=""/>
                <o:lock v:ext="edit"/>
              </v:shape>
              <v:shape id="_x0000_s2008" o:spid="_x0000_s2008" style="position:absolute;left:3473;top:1194;height:1040;width:1814;" fillcolor="#A2D6DD" filled="t" stroked="f" coordorigin="3473,1194" coordsize="1814,1040" path="m5246,1280l3514,1280,3514,1288,5248,1288,5248,1284,5246,1284,5246,1280xe">
                <v:path arrowok="t"/>
                <v:fill on="t" focussize="0,0"/>
                <v:stroke on="f"/>
                <v:imagedata o:title=""/>
                <o:lock v:ext="edit"/>
              </v:shape>
              <v:shape id="_x0000_s2009" o:spid="_x0000_s2009" style="position:absolute;left:3473;top:1194;height:1040;width:1814;" fillcolor="#A2D6DD" filled="t" stroked="f" coordorigin="3473,1194" coordsize="1814,1040" path="m5241,1272l3519,1272,3519,1278,3517,1278,3517,1280,5244,1280,5244,1276,5243,1274,5241,1274,5241,1272xe">
                <v:path arrowok="t"/>
                <v:fill on="t" focussize="0,0"/>
                <v:stroke on="f"/>
                <v:imagedata o:title=""/>
                <o:lock v:ext="edit"/>
              </v:shape>
              <v:shape id="_x0000_s2010" o:spid="_x0000_s2010" style="position:absolute;left:3473;top:1194;height:1040;width:1814;" fillcolor="#A2D6DD" filled="t" stroked="f" coordorigin="3473,1194" coordsize="1814,1040" path="m5239,1270l3521,1270,3521,1272,5239,1272,5239,1270xe">
                <v:path arrowok="t"/>
                <v:fill on="t" focussize="0,0"/>
                <v:stroke on="f"/>
                <v:imagedata o:title=""/>
                <o:lock v:ext="edit"/>
              </v:shape>
              <v:shape id="_x0000_s2011" o:spid="_x0000_s2011" style="position:absolute;left:3473;top:1194;height:1040;width:1814;" fillcolor="#A2D6DD" filled="t" stroked="f" coordorigin="3473,1194" coordsize="1814,1040" path="m5236,1268l3524,1268,3524,1270,5236,1270,5236,1268xe">
                <v:path arrowok="t"/>
                <v:fill on="t" focussize="0,0"/>
                <v:stroke on="f"/>
                <v:imagedata o:title=""/>
                <o:lock v:ext="edit"/>
              </v:shape>
              <v:shape id="_x0000_s2012" o:spid="_x0000_s2012" style="position:absolute;left:3473;top:1194;height:1040;width:1814;" fillcolor="#A2D6DD" filled="t" stroked="f" coordorigin="3473,1194" coordsize="1814,1040" path="m5233,1262l3529,1262,3529,1264,3526,1264,3526,1268,5234,1268,5234,1264,5233,1262xe">
                <v:path arrowok="t"/>
                <v:fill on="t" focussize="0,0"/>
                <v:stroke on="f"/>
                <v:imagedata o:title=""/>
                <o:lock v:ext="edit"/>
              </v:shape>
              <v:shape id="_x0000_s2013" o:spid="_x0000_s2013" style="position:absolute;left:3473;top:1194;height:1040;width:1814;" fillcolor="#A2D6DD" filled="t" stroked="f" coordorigin="3473,1194" coordsize="1814,1040" path="m5232,1260l3531,1260,3531,1262,5232,1262,5232,1260xe">
                <v:path arrowok="t"/>
                <v:fill on="t" focussize="0,0"/>
                <v:stroke on="f"/>
                <v:imagedata o:title=""/>
                <o:lock v:ext="edit"/>
              </v:shape>
              <v:shape id="_x0000_s2014" o:spid="_x0000_s2014" style="position:absolute;left:3473;top:1194;height:1040;width:1814;" fillcolor="#A2D6DD" filled="t" stroked="f" coordorigin="3473,1194" coordsize="1814,1040" path="m5227,1254l3533,1254,3533,1260,5229,1260,5229,1258,5227,1258,5227,1254xe">
                <v:path arrowok="t"/>
                <v:fill on="t" focussize="0,0"/>
                <v:stroke on="f"/>
                <v:imagedata o:title=""/>
                <o:lock v:ext="edit"/>
              </v:shape>
              <v:shape id="_x0000_s2015" o:spid="_x0000_s2015" style="position:absolute;left:3473;top:1194;height:1040;width:1814;" fillcolor="#A2D6DD" filled="t" stroked="f" coordorigin="3473,1194" coordsize="1814,1040" path="m5224,1252l3538,1252,3538,1254,5224,1254,5224,1252xe">
                <v:path arrowok="t"/>
                <v:fill on="t" focussize="0,0"/>
                <v:stroke on="f"/>
                <v:imagedata o:title=""/>
                <o:lock v:ext="edit"/>
              </v:shape>
              <v:shape id="_x0000_s2016" o:spid="_x0000_s2016" style="position:absolute;left:3473;top:1194;height:1040;width:1814;" fillcolor="#A2D6DD" filled="t" stroked="f" coordorigin="3473,1194" coordsize="1814,1040" path="m5222,1250l3541,1250,3541,1252,5222,1252,5222,1250xe">
                <v:path arrowok="t"/>
                <v:fill on="t" focussize="0,0"/>
                <v:stroke on="f"/>
                <v:imagedata o:title=""/>
                <o:lock v:ext="edit"/>
              </v:shape>
              <v:shape id="_x0000_s2017" o:spid="_x0000_s2017" style="position:absolute;left:3473;top:1194;height:1040;width:1814;" fillcolor="#A2D6DD" filled="t" stroked="f" coordorigin="3473,1194" coordsize="1814,1040" path="m5215,1244l3545,1244,3545,1250,5215,1250,5215,1244xe">
                <v:path arrowok="t"/>
                <v:fill on="t" focussize="0,0"/>
                <v:stroke on="f"/>
                <v:imagedata o:title=""/>
                <o:lock v:ext="edit"/>
              </v:shape>
              <v:shape id="_x0000_s2018" o:spid="_x0000_s2018" style="position:absolute;left:3473;top:1194;height:1040;width:1814;" fillcolor="#A2D6DD" filled="t" stroked="f" coordorigin="3473,1194" coordsize="1814,1040" path="m5212,1242l3548,1242,3548,1244,5212,1244,5212,1242xe">
                <v:path arrowok="t"/>
                <v:fill on="t" focussize="0,0"/>
                <v:stroke on="f"/>
                <v:imagedata o:title=""/>
                <o:lock v:ext="edit"/>
              </v:shape>
              <v:shape id="_x0000_s2019" o:spid="_x0000_s2019" style="position:absolute;left:3473;top:1194;height:1040;width:1814;" fillcolor="#A2D6DD" filled="t" stroked="f" coordorigin="3473,1194" coordsize="1814,1040" path="m5210,1240l3550,1240,3550,1242,5210,1242,5210,1240xe">
                <v:path arrowok="t"/>
                <v:fill on="t" focussize="0,0"/>
                <v:stroke on="f"/>
                <v:imagedata o:title=""/>
                <o:lock v:ext="edit"/>
              </v:shape>
              <v:shape id="_x0000_s2020" o:spid="_x0000_s2020" style="position:absolute;left:3473;top:1194;height:1040;width:1814;" fillcolor="#A2D6DD" filled="t" stroked="f" coordorigin="3473,1194" coordsize="1814,1040" path="m5200,1238l3560,1238,3560,1240,5200,1240,5200,1238xe">
                <v:path arrowok="t"/>
                <v:fill on="t" focussize="0,0"/>
                <v:stroke on="f"/>
                <v:imagedata o:title=""/>
                <o:lock v:ext="edit"/>
              </v:shape>
              <v:shape id="_x0000_s2021" o:spid="_x0000_s2021" style="position:absolute;left:3473;top:1194;height:1040;width:1814;" fillcolor="#A2D6DD" filled="t" stroked="f" coordorigin="3473,1194" coordsize="1814,1040" path="m5197,1232l3565,1232,3565,1238,5198,1238,5198,1234,5197,1232xe">
                <v:path arrowok="t"/>
                <v:fill on="t" focussize="0,0"/>
                <v:stroke on="f"/>
                <v:imagedata o:title=""/>
                <o:lock v:ext="edit"/>
              </v:shape>
              <v:shape id="_x0000_s2022" o:spid="_x0000_s2022" style="position:absolute;left:3473;top:1194;height:1040;width:1814;" fillcolor="#A2D6DD" filled="t" stroked="f" coordorigin="3473,1194" coordsize="1814,1040" path="m5195,1230l3567,1230,3567,1232,5196,1232,5195,1230xe">
                <v:path arrowok="t"/>
                <v:fill on="t" focussize="0,0"/>
                <v:stroke on="f"/>
                <v:imagedata o:title=""/>
                <o:lock v:ext="edit"/>
              </v:shape>
              <v:shape id="_x0000_s2023" o:spid="_x0000_s2023" style="position:absolute;left:3473;top:1194;height:1040;width:1814;" fillcolor="#A2D6DD" filled="t" stroked="f" coordorigin="3473,1194" coordsize="1814,1040" path="m5188,1228l3574,1228,3574,1230,5188,1230,5188,1228xe">
                <v:path arrowok="t"/>
                <v:fill on="t" focussize="0,0"/>
                <v:stroke on="f"/>
                <v:imagedata o:title=""/>
                <o:lock v:ext="edit"/>
              </v:shape>
              <v:shape id="_x0000_s2024" o:spid="_x0000_s2024" style="position:absolute;left:3473;top:1194;height:1040;width:1814;" fillcolor="#A2D6DD" filled="t" stroked="f" coordorigin="3473,1194" coordsize="1814,1040" path="m5184,1224l3579,1224,3579,1228,5184,1228,5184,1224xe">
                <v:path arrowok="t"/>
                <v:fill on="t" focussize="0,0"/>
                <v:stroke on="f"/>
                <v:imagedata o:title=""/>
                <o:lock v:ext="edit"/>
              </v:shape>
              <v:shape id="_x0000_s2025" o:spid="_x0000_s2025" style="position:absolute;left:3473;top:1194;height:1040;width:1814;" fillcolor="#A2D6DD" filled="t" stroked="f" coordorigin="3473,1194" coordsize="1814,1040" path="m5180,1220l3584,1220,3584,1224,5181,1224,5181,1222,5180,1220xe">
                <v:path arrowok="t"/>
                <v:fill on="t" focussize="0,0"/>
                <v:stroke on="f"/>
                <v:imagedata o:title=""/>
                <o:lock v:ext="edit"/>
              </v:shape>
              <v:shape id="_x0000_s2026" o:spid="_x0000_s2026" style="position:absolute;left:3473;top:1194;height:1040;width:1814;" fillcolor="#A2D6DD" filled="t" stroked="f" coordorigin="3473,1194" coordsize="1814,1040" path="m5172,1218l3588,1218,3588,1220,5172,1220,5172,1218xe">
                <v:path arrowok="t"/>
                <v:fill on="t" focussize="0,0"/>
                <v:stroke on="f"/>
                <v:imagedata o:title=""/>
                <o:lock v:ext="edit"/>
              </v:shape>
              <v:shape id="_x0000_s2027" o:spid="_x0000_s2027" style="position:absolute;left:3473;top:1194;height:1040;width:1814;" fillcolor="#A2D6DD" filled="t" stroked="f" coordorigin="3473,1194" coordsize="1814,1040" path="m5162,1214l3598,1214,3598,1218,5162,1218,5162,1214xe">
                <v:path arrowok="t"/>
                <v:fill on="t" focussize="0,0"/>
                <v:stroke on="f"/>
                <v:imagedata o:title=""/>
                <o:lock v:ext="edit"/>
              </v:shape>
              <v:shape id="_x0000_s2028" o:spid="_x0000_s2028" style="position:absolute;left:3473;top:1194;height:1040;width:1814;" fillcolor="#A2D6DD" filled="t" stroked="f" coordorigin="3473,1194" coordsize="1814,1040" path="m5157,1212l3603,1212,3603,1214,5157,1214,5157,1212xe">
                <v:path arrowok="t"/>
                <v:fill on="t" focussize="0,0"/>
                <v:stroke on="f"/>
                <v:imagedata o:title=""/>
                <o:lock v:ext="edit"/>
              </v:shape>
              <v:shape id="_x0000_s2029" o:spid="_x0000_s2029" style="position:absolute;left:3473;top:1194;height:1040;width:1814;" fillcolor="#A2D6DD" filled="t" stroked="f" coordorigin="3473,1194" coordsize="1814,1040" path="m5152,1210l3608,1210,3608,1212,5152,1212,5152,1210xe">
                <v:path arrowok="t"/>
                <v:fill on="t" focussize="0,0"/>
                <v:stroke on="f"/>
                <v:imagedata o:title=""/>
                <o:lock v:ext="edit"/>
              </v:shape>
              <v:shape id="_x0000_s2030" o:spid="_x0000_s2030" style="position:absolute;left:3473;top:1194;height:1040;width:1814;" fillcolor="#A2D6DD" filled="t" stroked="f" coordorigin="3473,1194" coordsize="1814,1040" path="m5148,1208l3612,1208,3612,1210,5148,1210,5148,1208xe">
                <v:path arrowok="t"/>
                <v:fill on="t" focussize="0,0"/>
                <v:stroke on="f"/>
                <v:imagedata o:title=""/>
                <o:lock v:ext="edit"/>
              </v:shape>
              <v:shape id="_x0000_s2031" o:spid="_x0000_s2031" style="position:absolute;left:3473;top:1194;height:1040;width:1814;" fillcolor="#A2D6DD" filled="t" stroked="f" coordorigin="3473,1194" coordsize="1814,1040" path="m5143,1204l3617,1204,3617,1208,5143,1208,5143,1204xe">
                <v:path arrowok="t"/>
                <v:fill on="t" focussize="0,0"/>
                <v:stroke on="f"/>
                <v:imagedata o:title=""/>
                <o:lock v:ext="edit"/>
              </v:shape>
              <v:shape id="_x0000_s2032" o:spid="_x0000_s2032" style="position:absolute;left:3473;top:1194;height:1040;width:1814;" fillcolor="#A2D6DD" filled="t" stroked="f" coordorigin="3473,1194" coordsize="1814,1040" path="m5133,1202l3627,1202,3627,1204,5133,1204,5133,1202xe">
                <v:path arrowok="t"/>
                <v:fill on="t" focussize="0,0"/>
                <v:stroke on="f"/>
                <v:imagedata o:title=""/>
                <o:lock v:ext="edit"/>
              </v:shape>
              <v:shape id="_x0000_s2033" o:spid="_x0000_s2033" style="position:absolute;left:3473;top:1194;height:1040;width:1814;" fillcolor="#A2D6DD" filled="t" stroked="f" coordorigin="3473,1194" coordsize="1814,1040" path="m5121,1200l3639,1200,3639,1202,5121,1202,5121,1200xe">
                <v:path arrowok="t"/>
                <v:fill on="t" focussize="0,0"/>
                <v:stroke on="f"/>
                <v:imagedata o:title=""/>
                <o:lock v:ext="edit"/>
              </v:shape>
              <v:shape id="_x0000_s2034" o:spid="_x0000_s2034" style="position:absolute;left:3473;top:1194;height:1040;width:1814;" fillcolor="#A2D6DD" filled="t" stroked="f" coordorigin="3473,1194" coordsize="1814,1040" path="m5112,1198l3648,1198,3648,1200,5112,1200,5112,1198xe">
                <v:path arrowok="t"/>
                <v:fill on="t" focussize="0,0"/>
                <v:stroke on="f"/>
                <v:imagedata o:title=""/>
                <o:lock v:ext="edit"/>
              </v:shape>
              <v:shape id="_x0000_s2035" o:spid="_x0000_s2035" style="position:absolute;left:3473;top:1194;height:1040;width:1814;" fillcolor="#A2D6DD" filled="t" stroked="f" coordorigin="3473,1194" coordsize="1814,1040" path="m5100,1194l3660,1194,3660,1198,5100,1198,5100,1194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2036" o:spid="_x0000_s2036" o:spt="203" style="position:absolute;left:2653;top:1714;height:422;width:823;" coordorigin="2653,1714" coordsize="823,422">
              <o:lock v:ext="edit"/>
              <v:shape id="_x0000_s2037" o:spid="_x0000_s2037" style="position:absolute;left:2653;top:1714;height:422;width:823;" filled="f" stroked="t" coordorigin="2653,1714" coordsize="823,422" path="m2653,2136l2675,2039,2737,1951,2781,1910,2834,1872,2894,1838,2961,1807,3035,1780,3114,1757,3198,1739,3287,1725,3380,1717,3476,1714e">
                <v:path arrowok="t"/>
                <v:fill on="f" focussize="0,0"/>
                <v:stroke weight="1.43897637795276pt" color="#0000FF"/>
                <v:imagedata o:title=""/>
                <o:lock v:ext="edit"/>
              </v:shape>
            </v:group>
            <v:group id="_x0000_s2038" o:spid="_x0000_s2038" o:spt="203" style="position:absolute;left:1830;top:2135;height:476;width:838;" coordorigin="1830,2135" coordsize="838,476">
              <o:lock v:ext="edit"/>
              <v:shape id="_x0000_s2039" o:spid="_x0000_s2039" style="position:absolute;left:1830;top:2135;height:476;width:838;" fillcolor="#0000FF" filled="t" stroked="f" coordorigin="1830,2135" coordsize="838,476" path="m1943,2497l1830,2558,1947,2611,1946,2570,1888,2570,1887,2542,1945,2540,1943,2497xe">
                <v:path arrowok="t"/>
                <v:fill on="t" focussize="0,0"/>
                <v:stroke on="f"/>
                <v:imagedata o:title=""/>
                <o:lock v:ext="edit"/>
              </v:shape>
              <v:shape id="_x0000_s2040" o:spid="_x0000_s2040" style="position:absolute;left:1830;top:2135;height:476;width:838;" fillcolor="#0000FF" filled="t" stroked="f" coordorigin="1830,2135" coordsize="838,476" path="m1945,2540l1887,2542,1888,2570,1946,2568,1945,2540xe">
                <v:path arrowok="t"/>
                <v:fill on="t" focussize="0,0"/>
                <v:stroke on="f"/>
                <v:imagedata o:title=""/>
                <o:lock v:ext="edit"/>
              </v:shape>
              <v:shape id="_x0000_s2041" o:spid="_x0000_s2041" style="position:absolute;left:1830;top:2135;height:476;width:838;" fillcolor="#0000FF" filled="t" stroked="f" coordorigin="1830,2135" coordsize="838,476" path="m1946,2568l1888,2570,1946,2570,1946,2568xe">
                <v:path arrowok="t"/>
                <v:fill on="t" focussize="0,0"/>
                <v:stroke on="f"/>
                <v:imagedata o:title=""/>
                <o:lock v:ext="edit"/>
              </v:shape>
              <v:shape id="_x0000_s2042" o:spid="_x0000_s2042" style="position:absolute;left:1830;top:2135;height:476;width:838;" fillcolor="#0000FF" filled="t" stroked="f" coordorigin="1830,2135" coordsize="838,476" path="m2073,2525l2034,2530,2034,2530,1995,2535,1995,2535,1954,2539,1955,2539,1945,2540,1946,2568,1957,2568,2038,2559,2116,2547,2191,2530,2211,2525,2073,2525,2073,2525xe">
                <v:path arrowok="t"/>
                <v:fill on="t" focussize="0,0"/>
                <v:stroke on="f"/>
                <v:imagedata o:title=""/>
                <o:lock v:ext="edit"/>
              </v:shape>
              <v:shape id="_x0000_s2043" o:spid="_x0000_s2043" style="position:absolute;left:1830;top:2135;height:476;width:838;" fillcolor="#0000FF" filled="t" stroked="f" coordorigin="1830,2135" coordsize="838,476" path="m2253,2483l2219,2493,2219,2493,2183,2503,2184,2503,2147,2511,2148,2511,2111,2518,2111,2518,2073,2525,2211,2525,2226,2521,2261,2511,2295,2500,2328,2488,2339,2483,2252,2483,2253,2483xe">
                <v:path arrowok="t"/>
                <v:fill on="t" focussize="0,0"/>
                <v:stroke on="f"/>
                <v:imagedata o:title=""/>
                <o:lock v:ext="edit"/>
              </v:shape>
              <v:shape id="_x0000_s2044" o:spid="_x0000_s2044" style="position:absolute;left:1830;top:2135;height:476;width:838;" fillcolor="#0000FF" filled="t" stroked="f" coordorigin="1830,2135" coordsize="838,476" path="m2286,2472l2252,2483,2339,2483,2359,2475,2365,2473,2285,2473,2286,2472xe">
                <v:path arrowok="t"/>
                <v:fill on="t" focussize="0,0"/>
                <v:stroke on="f"/>
                <v:imagedata o:title=""/>
                <o:lock v:ext="edit"/>
              </v:shape>
              <v:shape id="_x0000_s2045" o:spid="_x0000_s2045" style="position:absolute;left:1830;top:2135;height:476;width:838;" fillcolor="#0000FF" filled="t" stroked="f" coordorigin="1830,2135" coordsize="838,476" path="m2348,2448l2317,2461,2318,2461,2285,2473,2365,2473,2390,2462,2416,2449,2348,2449,2348,2448xe">
                <v:path arrowok="t"/>
                <v:fill on="t" focussize="0,0"/>
                <v:stroke on="f"/>
                <v:imagedata o:title=""/>
                <o:lock v:ext="edit"/>
              </v:shape>
              <v:shape id="_x0000_s2046" o:spid="_x0000_s2046" style="position:absolute;left:1830;top:2135;height:476;width:838;" fillcolor="#0000FF" filled="t" stroked="f" coordorigin="1830,2135" coordsize="838,476" path="m2465,2422l2406,2422,2377,2436,2348,2449,2416,2449,2419,2447,2446,2432,2465,2422xe">
                <v:path arrowok="t"/>
                <v:fill on="t" focussize="0,0"/>
                <v:stroke on="f"/>
                <v:imagedata o:title=""/>
                <o:lock v:ext="edit"/>
              </v:shape>
              <v:shape id="_x0000_s2047" o:spid="_x0000_s2047" style="position:absolute;left:1830;top:2135;height:476;width:838;" fillcolor="#0000FF" filled="t" stroked="f" coordorigin="1830,2135" coordsize="838,476" path="m2378,2435l2377,2436,2378,2435xe">
                <v:path arrowok="t"/>
                <v:fill on="t" focussize="0,0"/>
                <v:stroke on="f"/>
                <v:imagedata o:title=""/>
                <o:lock v:ext="edit"/>
              </v:shape>
              <v:shape id="_x0000_s3072" o:spid="_x0000_s3072" style="position:absolute;left:1830;top:2135;height:476;width:838;" fillcolor="#0000FF" filled="t" stroked="f" coordorigin="1830,2135" coordsize="838,476" path="m2488,2407l2433,2407,2405,2422,2406,2422,2465,2422,2473,2417,2488,2407xe">
                <v:path arrowok="t"/>
                <v:fill on="t" focussize="0,0"/>
                <v:stroke on="f"/>
                <v:imagedata o:title=""/>
                <o:lock v:ext="edit"/>
              </v:shape>
              <v:shape id="_x0000_s3073" o:spid="_x0000_s3073" style="position:absolute;left:1830;top:2135;height:476;width:838;" fillcolor="#0000FF" filled="t" stroked="f" coordorigin="1830,2135" coordsize="838,476" path="m2509,2392l2458,2392,2432,2408,2433,2407,2488,2407,2498,2401,2509,2392xe">
                <v:path arrowok="t"/>
                <v:fill on="t" focussize="0,0"/>
                <v:stroke on="f"/>
                <v:imagedata o:title=""/>
                <o:lock v:ext="edit"/>
              </v:shape>
              <v:shape id="_x0000_s3074" o:spid="_x0000_s3074" style="position:absolute;left:1830;top:2135;height:476;width:838;" fillcolor="#0000FF" filled="t" stroked="f" coordorigin="1830,2135" coordsize="838,476" path="m2530,2377l2482,2377,2457,2393,2458,2392,2509,2392,2521,2384,2530,2377xe">
                <v:path arrowok="t"/>
                <v:fill on="t" focussize="0,0"/>
                <v:stroke on="f"/>
                <v:imagedata o:title=""/>
                <o:lock v:ext="edit"/>
              </v:shape>
              <v:shape id="_x0000_s3075" o:spid="_x0000_s3075" style="position:absolute;left:1830;top:2135;height:476;width:838;" fillcolor="#0000FF" filled="t" stroked="f" coordorigin="1830,2135" coordsize="838,476" path="m2504,2361l2481,2377,2482,2377,2530,2377,2543,2366,2549,2361,2504,2361,2504,2361xe">
                <v:path arrowok="t"/>
                <v:fill on="t" focussize="0,0"/>
                <v:stroke on="f"/>
                <v:imagedata o:title=""/>
                <o:lock v:ext="edit"/>
              </v:shape>
              <v:shape id="_x0000_s3076" o:spid="_x0000_s3076" style="position:absolute;left:1830;top:2135;height:476;width:838;" fillcolor="#0000FF" filled="t" stroked="f" coordorigin="1830,2135" coordsize="838,476" path="m2568,2344l2525,2344,2504,2361,2549,2361,2564,2348,2568,2344xe">
                <v:path arrowok="t"/>
                <v:fill on="t" focussize="0,0"/>
                <v:stroke on="f"/>
                <v:imagedata o:title=""/>
                <o:lock v:ext="edit"/>
              </v:shape>
              <v:shape id="_x0000_s3077" o:spid="_x0000_s3077" style="position:absolute;left:1830;top:2135;height:476;width:838;" fillcolor="#0000FF" filled="t" stroked="f" coordorigin="1830,2135" coordsize="838,476" path="m2585,2327l2544,2327,2524,2344,2525,2344,2568,2344,2583,2329,2585,2327xe">
                <v:path arrowok="t"/>
                <v:fill on="t" focussize="0,0"/>
                <v:stroke on="f"/>
                <v:imagedata o:title=""/>
                <o:lock v:ext="edit"/>
              </v:shape>
              <v:shape id="_x0000_s3078" o:spid="_x0000_s3078" style="position:absolute;left:1830;top:2135;height:476;width:838;" fillcolor="#0000FF" filled="t" stroked="f" coordorigin="1830,2135" coordsize="838,476" path="m2600,2309l2562,2309,2544,2327,2544,2327,2585,2327,2600,2310,2600,2309xe">
                <v:path arrowok="t"/>
                <v:fill on="t" focussize="0,0"/>
                <v:stroke on="f"/>
                <v:imagedata o:title=""/>
                <o:lock v:ext="edit"/>
              </v:shape>
              <v:shape id="_x0000_s3079" o:spid="_x0000_s3079" style="position:absolute;left:1830;top:2135;height:476;width:838;" fillcolor="#0000FF" filled="t" stroked="f" coordorigin="1830,2135" coordsize="838,476" path="m2614,2291l2578,2291,2561,2310,2562,2309,2600,2309,2614,2291xe">
                <v:path arrowok="t"/>
                <v:fill on="t" focussize="0,0"/>
                <v:stroke on="f"/>
                <v:imagedata o:title=""/>
                <o:lock v:ext="edit"/>
              </v:shape>
              <v:shape id="_x0000_s3080" o:spid="_x0000_s3080" style="position:absolute;left:1830;top:2135;height:476;width:838;" fillcolor="#0000FF" filled="t" stroked="f" coordorigin="1830,2135" coordsize="838,476" path="m2626,2273l2592,2273,2591,2274,2577,2292,2578,2291,2614,2291,2615,2290,2626,2273xe">
                <v:path arrowok="t"/>
                <v:fill on="t" focussize="0,0"/>
                <v:stroke on="f"/>
                <v:imagedata o:title=""/>
                <o:lock v:ext="edit"/>
              </v:shape>
              <v:shape id="_x0000_s3081" o:spid="_x0000_s3081" style="position:absolute;left:1830;top:2135;height:476;width:838;" fillcolor="#0000FF" filled="t" stroked="f" coordorigin="1830,2135" coordsize="838,476" path="m2592,2273l2591,2274,2592,2273xe">
                <v:path arrowok="t"/>
                <v:fill on="t" focussize="0,0"/>
                <v:stroke on="f"/>
                <v:imagedata o:title=""/>
                <o:lock v:ext="edit"/>
              </v:shape>
              <v:shape id="_x0000_s3082" o:spid="_x0000_s3082" style="position:absolute;left:1830;top:2135;height:476;width:838;" fillcolor="#0000FF" filled="t" stroked="f" coordorigin="1830,2135" coordsize="838,476" path="m2637,2254l2604,2254,2592,2273,2626,2273,2628,2269,2637,2254xe">
                <v:path arrowok="t"/>
                <v:fill on="t" focussize="0,0"/>
                <v:stroke on="f"/>
                <v:imagedata o:title=""/>
                <o:lock v:ext="edit"/>
              </v:shape>
              <v:shape id="_x0000_s3083" o:spid="_x0000_s3083" style="position:absolute;left:1830;top:2135;height:476;width:838;" fillcolor="#0000FF" filled="t" stroked="f" coordorigin="1830,2135" coordsize="838,476" path="m2646,2235l2615,2235,2614,2236,2604,2255,2604,2254,2637,2254,2640,2248,2646,2235xe">
                <v:path arrowok="t"/>
                <v:fill on="t" focussize="0,0"/>
                <v:stroke on="f"/>
                <v:imagedata o:title=""/>
                <o:lock v:ext="edit"/>
              </v:shape>
              <v:shape id="_x0000_s3084" o:spid="_x0000_s3084" style="position:absolute;left:1830;top:2135;height:476;width:838;" fillcolor="#0000FF" filled="t" stroked="f" coordorigin="1830,2135" coordsize="838,476" path="m2614,2235l2614,2236,2614,2235xe">
                <v:path arrowok="t"/>
                <v:fill on="t" focussize="0,0"/>
                <v:stroke on="f"/>
                <v:imagedata o:title=""/>
                <o:lock v:ext="edit"/>
              </v:shape>
              <v:shape id="_x0000_s3085" o:spid="_x0000_s3085" style="position:absolute;left:1830;top:2135;height:476;width:838;" fillcolor="#0000FF" filled="t" stroked="f" coordorigin="1830,2135" coordsize="838,476" path="m2615,2235l2614,2235,2614,2236,2615,2235xe">
                <v:path arrowok="t"/>
                <v:fill on="t" focussize="0,0"/>
                <v:stroke on="f"/>
                <v:imagedata o:title=""/>
                <o:lock v:ext="edit"/>
              </v:shape>
              <v:shape id="_x0000_s3086" o:spid="_x0000_s3086" style="position:absolute;left:1830;top:2135;height:476;width:838;" fillcolor="#0000FF" filled="t" stroked="f" coordorigin="1830,2135" coordsize="838,476" path="m2623,2215l2614,2235,2615,2235,2646,2235,2650,2227,2653,2217,2623,2217,2623,2215xe">
                <v:path arrowok="t"/>
                <v:fill on="t" focussize="0,0"/>
                <v:stroke on="f"/>
                <v:imagedata o:title=""/>
                <o:lock v:ext="edit"/>
              </v:shape>
              <v:shape id="_x0000_s3087" o:spid="_x0000_s3087" style="position:absolute;left:1830;top:2135;height:476;width:838;" fillcolor="#0000FF" filled="t" stroked="f" coordorigin="1830,2135" coordsize="838,476" path="m2660,2196l2630,2196,2623,2217,2653,2217,2657,2205,2660,2196xe">
                <v:path arrowok="t"/>
                <v:fill on="t" focussize="0,0"/>
                <v:stroke on="f"/>
                <v:imagedata o:title=""/>
                <o:lock v:ext="edit"/>
              </v:shape>
              <v:shape id="_x0000_s3088" o:spid="_x0000_s3088" style="position:absolute;left:1830;top:2135;height:476;width:838;" fillcolor="#0000FF" filled="t" stroked="f" coordorigin="1830,2135" coordsize="838,476" path="m2664,2176l2635,2176,2630,2197,2630,2196,2660,2196,2663,2182,2664,2176xe">
                <v:path arrowok="t"/>
                <v:fill on="t" focussize="0,0"/>
                <v:stroke on="f"/>
                <v:imagedata o:title=""/>
                <o:lock v:ext="edit"/>
              </v:shape>
              <v:shape id="_x0000_s3089" o:spid="_x0000_s3089" style="position:absolute;left:1830;top:2135;height:476;width:838;" fillcolor="#0000FF" filled="t" stroked="f" coordorigin="1830,2135" coordsize="838,476" path="m2638,2156l2635,2177,2635,2176,2664,2176,2666,2159,2667,2157,2638,2157,2638,2156xe">
                <v:path arrowok="t"/>
                <v:fill on="t" focussize="0,0"/>
                <v:stroke on="f"/>
                <v:imagedata o:title=""/>
                <o:lock v:ext="edit"/>
              </v:shape>
              <v:shape id="_x0000_s3090" o:spid="_x0000_s3090" style="position:absolute;left:1830;top:2135;height:476;width:838;" fillcolor="#0000FF" filled="t" stroked="f" coordorigin="1830,2135" coordsize="838,476" path="m2639,2135l2638,2157,2667,2157,2667,2137,2639,2135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3091" o:spid="_x0000_s3091" o:spt="203" style="position:absolute;left:1887;top:2135;height:435;width:781;" coordorigin="1887,2135" coordsize="781,435">
              <o:lock v:ext="edit"/>
              <v:shape id="_x0000_s3092" o:spid="_x0000_s3092" style="position:absolute;left:1887;top:2135;height:435;width:781;" filled="f" stroked="t" coordorigin="1887,2135" coordsize="781,435" path="m2667,2137l2657,2205,2628,2269,2583,2329,2521,2384,2446,2432,2390,2462,2328,2488,2261,2511,2191,2530,2116,2547,2038,2559,1957,2568,1888,2570,1887,2542,1955,2539,1954,2539,1995,2535,1995,2535,2034,2530,2034,2530,2073,2525,2073,2525,2111,2518,2111,2518,2148,2511,2147,2511,2184,2503,2183,2503,2219,2493,2219,2493,2253,2483,2252,2483,2286,2472,2285,2473,2318,2461,2317,2461,2348,2448,2348,2449,2378,2435,2377,2436,2406,2422,2405,2422,2433,2407,2432,2408,2458,2392,2457,2393,2482,2377,2481,2377,2504,2361,2504,2361,2525,2344,2524,2344,2544,2327,2544,2327,2562,2309,2561,2310,2578,2291,2577,2292,2592,2273,2591,2274,2604,2254,2604,2255,2615,2235,2614,2236,2623,2215,2623,2217,2630,2196,2630,2197,2635,2176,2635,2177,2638,2156,2638,2157,2639,2135,2667,2137xe">
                <v:path arrowok="t"/>
                <v:fill on="f" focussize="0,0"/>
                <v:stroke weight="0.12pt" color="#0000FF"/>
                <v:imagedata o:title=""/>
                <o:lock v:ext="edit"/>
              </v:shape>
            </v:group>
            <v:group id="_x0000_s3093" o:spid="_x0000_s3093" o:spt="203" style="position:absolute;left:1830;top:2497;height:115;width:118;" coordorigin="1830,2497" coordsize="118,115">
              <o:lock v:ext="edit"/>
              <v:shape id="_x0000_s3094" o:spid="_x0000_s3094" style="position:absolute;left:1830;top:2497;height:115;width:118;" filled="f" stroked="t" coordorigin="1830,2497" coordsize="118,115" path="m1947,2611l1830,2558,1943,2497,1947,2611xe">
                <v:path arrowok="t"/>
                <v:fill on="f" focussize="0,0"/>
                <v:stroke weight="0.12pt" color="#0000FF"/>
                <v:imagedata o:title=""/>
                <o:lock v:ext="edit"/>
              </v:shape>
            </v:group>
            <v:group id="_x0000_s3095" o:spid="_x0000_s3095" o:spt="203" style="position:absolute;left:3473;top:2788;height:686;width:1377;" coordorigin="3473,2788" coordsize="1377,686">
              <o:lock v:ext="edit"/>
              <v:shape id="_x0000_s3096" o:spid="_x0000_s3096" style="position:absolute;left:3473;top:2788;height:686;width:1377;" fillcolor="#A2D6DD" filled="t" stroked="f" coordorigin="3473,2788" coordsize="1377,686" path="m4734,3472l3590,3472,3596,3474,4728,3474,4734,3472xe">
                <v:path arrowok="t"/>
                <v:fill on="t" focussize="0,0"/>
                <v:stroke on="f"/>
                <v:imagedata o:title=""/>
                <o:lock v:ext="edit"/>
              </v:shape>
              <v:shape id="_x0000_s3097" o:spid="_x0000_s3097" style="position:absolute;left:3473;top:2788;height:686;width:1377;" fillcolor="#A2D6DD" filled="t" stroked="f" coordorigin="3473,2788" coordsize="1377,686" path="m4753,3468l3570,3468,3576,3472,4747,3472,4753,3468xe">
                <v:path arrowok="t"/>
                <v:fill on="t" focussize="0,0"/>
                <v:stroke on="f"/>
                <v:imagedata o:title=""/>
                <o:lock v:ext="edit"/>
              </v:shape>
              <v:shape id="_x0000_s3098" o:spid="_x0000_s3098" style="position:absolute;left:3473;top:2788;height:686;width:1377;" fillcolor="#A2D6DD" filled="t" stroked="f" coordorigin="3473,2788" coordsize="1377,686" path="m4778,3458l3546,3458,3548,3460,3549,3462,3561,3464,3562,3466,3565,3468,4758,3468,4761,3466,4763,3464,4775,3462,4776,3460,4778,3458xe">
                <v:path arrowok="t"/>
                <v:fill on="t" focussize="0,0"/>
                <v:stroke on="f"/>
                <v:imagedata o:title=""/>
                <o:lock v:ext="edit"/>
              </v:shape>
              <v:shape id="_x0000_s3099" o:spid="_x0000_s3099" style="position:absolute;left:3473;top:2788;height:686;width:1377;" fillcolor="#A2D6DD" filled="t" stroked="f" coordorigin="3473,2788" coordsize="1377,686" path="m4785,3454l3540,3454,3543,3456,3544,3458,4781,3458,4783,3456,4785,3454xe">
                <v:path arrowok="t"/>
                <v:fill on="t" focussize="0,0"/>
                <v:stroke on="f"/>
                <v:imagedata o:title=""/>
                <o:lock v:ext="edit"/>
              </v:shape>
              <v:shape id="_x0000_s3100" o:spid="_x0000_s3100" style="position:absolute;left:3473;top:2788;height:686;width:1377;" fillcolor="#A2D6DD" filled="t" stroked="f" coordorigin="3473,2788" coordsize="1377,686" path="m4795,3448l3529,3448,3535,3452,3536,3454,4788,3454,4789,3452,4795,3448xe">
                <v:path arrowok="t"/>
                <v:fill on="t" focussize="0,0"/>
                <v:stroke on="f"/>
                <v:imagedata o:title=""/>
                <o:lock v:ext="edit"/>
              </v:shape>
              <v:shape id="_x0000_s3101" o:spid="_x0000_s3101" style="position:absolute;left:3473;top:2788;height:686;width:1377;" fillcolor="#A2D6DD" filled="t" stroked="f" coordorigin="3473,2788" coordsize="1377,686" path="m4801,3442l3523,3442,3525,3444,3527,3448,4797,3448,4799,3444,4801,3442xe">
                <v:path arrowok="t"/>
                <v:fill on="t" focussize="0,0"/>
                <v:stroke on="f"/>
                <v:imagedata o:title=""/>
                <o:lock v:ext="edit"/>
              </v:shape>
              <v:shape id="_x0000_s3102" o:spid="_x0000_s3102" style="position:absolute;left:3473;top:2788;height:686;width:1377;" fillcolor="#A2D6DD" filled="t" stroked="f" coordorigin="3473,2788" coordsize="1377,686" path="m4811,3432l3513,3432,3515,3434,3517,3438,3521,3442,4803,3442,4807,3438,4809,3434,4811,3432xe">
                <v:path arrowok="t"/>
                <v:fill on="t" focussize="0,0"/>
                <v:stroke on="f"/>
                <v:imagedata o:title=""/>
                <o:lock v:ext="edit"/>
              </v:shape>
              <v:shape id="_x0000_s3103" o:spid="_x0000_s3103" style="position:absolute;left:3473;top:2788;height:686;width:1377;" fillcolor="#A2D6DD" filled="t" stroked="f" coordorigin="3473,2788" coordsize="1377,686" path="m4831,3408l3493,3408,3494,3412,3495,3412,3499,3418,3500,3418,3500,3420,3503,3422,3509,3428,3511,3432,4813,3432,4815,3428,4821,3422,4824,3420,4824,3418,4829,3412,4831,3408xe">
                <v:path arrowok="t"/>
                <v:fill on="t" focussize="0,0"/>
                <v:stroke on="f"/>
                <v:imagedata o:title=""/>
                <o:lock v:ext="edit"/>
              </v:shape>
              <v:shape id="_x0000_s3104" o:spid="_x0000_s3104" style="position:absolute;left:3473;top:2788;height:686;width:1377;" fillcolor="#A2D6DD" filled="t" stroked="f" coordorigin="3473,2788" coordsize="1377,686" path="m4847,2890l3478,2890,3478,2894,3476,2894,3476,2910,3473,2910,3473,3352,3475,3358,3476,3358,3476,3368,3477,3372,3478,3372,3478,3374,3479,3378,3481,3378,3481,3382,3482,3384,3483,3384,3483,3386,3484,3388,3485,3388,3485,3394,3487,3398,3488,3398,3488,3400,3492,3408,4832,3408,4836,3400,4841,3386,4843,3382,4848,3368,4848,3360,4850,3352,4850,2910,4849,2904,4848,2904,4848,2894,4847,2890xe">
                <v:path arrowok="t"/>
                <v:fill on="t" focussize="0,0"/>
                <v:stroke on="f"/>
                <v:imagedata o:title=""/>
                <o:lock v:ext="edit"/>
              </v:shape>
              <v:shape id="_x0000_s3105" o:spid="_x0000_s3105" style="position:absolute;left:3473;top:2788;height:686;width:1377;" fillcolor="#A2D6DD" filled="t" stroked="f" coordorigin="3473,2788" coordsize="1377,686" path="m4843,2880l3481,2880,3481,2890,4845,2890,4845,2888,4844,2882,4843,2882,4843,2880xe">
                <v:path arrowok="t"/>
                <v:fill on="t" focussize="0,0"/>
                <v:stroke on="f"/>
                <v:imagedata o:title=""/>
                <o:lock v:ext="edit"/>
              </v:shape>
              <v:shape id="_x0000_s3106" o:spid="_x0000_s3106" style="position:absolute;left:3473;top:2788;height:686;width:1377;" fillcolor="#A2D6DD" filled="t" stroked="f" coordorigin="3473,2788" coordsize="1377,686" path="m4839,2870l3485,2870,3485,2878,3483,2878,3483,2880,4841,2880,4841,2876,4839,2870xe">
                <v:path arrowok="t"/>
                <v:fill on="t" focussize="0,0"/>
                <v:stroke on="f"/>
                <v:imagedata o:title=""/>
                <o:lock v:ext="edit"/>
              </v:shape>
              <v:shape id="_x0000_s3107" o:spid="_x0000_s3107" style="position:absolute;left:3473;top:2788;height:686;width:1377;" fillcolor="#A2D6DD" filled="t" stroked="f" coordorigin="3473,2788" coordsize="1377,686" path="m4836,2862l3488,2862,3488,2870,4838,2870,4838,2868,4837,2864,4836,2864,4836,2862xe">
                <v:path arrowok="t"/>
                <v:fill on="t" focussize="0,0"/>
                <v:stroke on="f"/>
                <v:imagedata o:title=""/>
                <o:lock v:ext="edit"/>
              </v:shape>
              <v:shape id="_x0000_s3108" o:spid="_x0000_s3108" style="position:absolute;left:3473;top:2788;height:686;width:1377;" fillcolor="#A2D6DD" filled="t" stroked="f" coordorigin="3473,2788" coordsize="1377,686" path="m4833,2860l3490,2860,3490,2862,4833,2862,4833,2860xe">
                <v:path arrowok="t"/>
                <v:fill on="t" focussize="0,0"/>
                <v:stroke on="f"/>
                <v:imagedata o:title=""/>
                <o:lock v:ext="edit"/>
              </v:shape>
              <v:shape id="_x0000_s3109" o:spid="_x0000_s3109" style="position:absolute;left:3473;top:2788;height:686;width:1377;" fillcolor="#A2D6DD" filled="t" stroked="f" coordorigin="3473,2788" coordsize="1377,686" path="m4827,2848l3497,2848,3497,2850,3495,2850,3495,2858,3493,2858,3493,2860,4831,2860,4831,2856,4830,2852,4829,2852,4829,2850,4827,2848xe">
                <v:path arrowok="t"/>
                <v:fill on="t" focussize="0,0"/>
                <v:stroke on="f"/>
                <v:imagedata o:title=""/>
                <o:lock v:ext="edit"/>
              </v:shape>
              <v:shape id="_x0000_s3110" o:spid="_x0000_s3110" style="position:absolute;left:3473;top:2788;height:686;width:1377;" fillcolor="#A2D6DD" filled="t" stroked="f" coordorigin="3473,2788" coordsize="1377,686" path="m4824,2842l3500,2842,3500,2848,4826,2848,4826,2846,4826,2844,4824,2844,4824,2842xe">
                <v:path arrowok="t"/>
                <v:fill on="t" focussize="0,0"/>
                <v:stroke on="f"/>
                <v:imagedata o:title=""/>
                <o:lock v:ext="edit"/>
              </v:shape>
              <v:shape id="_x0000_s3111" o:spid="_x0000_s3111" style="position:absolute;left:3473;top:2788;height:686;width:1377;" fillcolor="#A2D6DD" filled="t" stroked="f" coordorigin="3473,2788" coordsize="1377,686" path="m4821,2840l3502,2840,3502,2842,4821,2842,4821,2840xe">
                <v:path arrowok="t"/>
                <v:fill on="t" focussize="0,0"/>
                <v:stroke on="f"/>
                <v:imagedata o:title=""/>
                <o:lock v:ext="edit"/>
              </v:shape>
              <v:shape id="_x0000_s3112" o:spid="_x0000_s3112" style="position:absolute;left:3473;top:2788;height:686;width:1377;" fillcolor="#A2D6DD" filled="t" stroked="f" coordorigin="3473,2788" coordsize="1377,686" path="m4817,2834l3507,2834,3507,2840,4817,2840,4817,2834xe">
                <v:path arrowok="t"/>
                <v:fill on="t" focussize="0,0"/>
                <v:stroke on="f"/>
                <v:imagedata o:title=""/>
                <o:lock v:ext="edit"/>
              </v:shape>
              <v:shape id="_x0000_s3113" o:spid="_x0000_s3113" style="position:absolute;left:3473;top:2788;height:686;width:1377;" fillcolor="#A2D6DD" filled="t" stroked="f" coordorigin="3473,2788" coordsize="1377,686" path="m4814,2832l3509,2832,3509,2834,4814,2834,4814,2832xe">
                <v:path arrowok="t"/>
                <v:fill on="t" focussize="0,0"/>
                <v:stroke on="f"/>
                <v:imagedata o:title=""/>
                <o:lock v:ext="edit"/>
              </v:shape>
              <v:shape id="_x0000_s3114" o:spid="_x0000_s3114" style="position:absolute;left:3473;top:2788;height:686;width:1377;" fillcolor="#A2D6DD" filled="t" stroked="f" coordorigin="3473,2788" coordsize="1377,686" path="m4812,2830l3512,2830,3512,2832,4812,2832,4812,2830xe">
                <v:path arrowok="t"/>
                <v:fill on="t" focussize="0,0"/>
                <v:stroke on="f"/>
                <v:imagedata o:title=""/>
                <o:lock v:ext="edit"/>
              </v:shape>
              <v:shape id="_x0000_s3115" o:spid="_x0000_s3115" style="position:absolute;left:3473;top:2788;height:686;width:1377;" fillcolor="#A2D6DD" filled="t" stroked="f" coordorigin="3473,2788" coordsize="1377,686" path="m4807,2828l3517,2828,3517,2830,4807,2830,4807,2828xe">
                <v:path arrowok="t"/>
                <v:fill on="t" focussize="0,0"/>
                <v:stroke on="f"/>
                <v:imagedata o:title=""/>
                <o:lock v:ext="edit"/>
              </v:shape>
              <v:shape id="_x0000_s3116" o:spid="_x0000_s3116" style="position:absolute;left:3473;top:2788;height:686;width:1377;" fillcolor="#A2D6DD" filled="t" stroked="f" coordorigin="3473,2788" coordsize="1377,686" path="m4805,2822l3519,2822,3519,2828,4805,2828,4805,2822xe">
                <v:path arrowok="t"/>
                <v:fill on="t" focussize="0,0"/>
                <v:stroke on="f"/>
                <v:imagedata o:title=""/>
                <o:lock v:ext="edit"/>
              </v:shape>
              <v:shape id="_x0000_s3117" o:spid="_x0000_s3117" style="position:absolute;left:3473;top:2788;height:686;width:1377;" fillcolor="#A2D6DD" filled="t" stroked="f" coordorigin="3473,2788" coordsize="1377,686" path="m4802,2820l3521,2820,3521,2822,4802,2822,4802,2820xe">
                <v:path arrowok="t"/>
                <v:fill on="t" focussize="0,0"/>
                <v:stroke on="f"/>
                <v:imagedata o:title=""/>
                <o:lock v:ext="edit"/>
              </v:shape>
              <v:shape id="_x0000_s3118" o:spid="_x0000_s3118" style="position:absolute;left:3473;top:2788;height:686;width:1377;" fillcolor="#A2D6DD" filled="t" stroked="f" coordorigin="3473,2788" coordsize="1377,686" path="m4797,2818l3526,2818,3526,2820,4797,2820,4797,2818xe">
                <v:path arrowok="t"/>
                <v:fill on="t" focussize="0,0"/>
                <v:stroke on="f"/>
                <v:imagedata o:title=""/>
                <o:lock v:ext="edit"/>
              </v:shape>
              <v:shape id="_x0000_s3119" o:spid="_x0000_s3119" style="position:absolute;left:3473;top:2788;height:686;width:1377;" fillcolor="#A2D6DD" filled="t" stroked="f" coordorigin="3473,2788" coordsize="1377,686" path="m4795,2814l3529,2814,3529,2818,4795,2818,4795,2814xe">
                <v:path arrowok="t"/>
                <v:fill on="t" focussize="0,0"/>
                <v:stroke on="f"/>
                <v:imagedata o:title=""/>
                <o:lock v:ext="edit"/>
              </v:shape>
              <v:shape id="_x0000_s3120" o:spid="_x0000_s3120" style="position:absolute;left:3473;top:2788;height:686;width:1377;" fillcolor="#A2D6DD" filled="t" stroked="f" coordorigin="3473,2788" coordsize="1377,686" path="m4792,2810l3533,2810,3533,2814,4793,2814,4793,2812,4792,2810xe">
                <v:path arrowok="t"/>
                <v:fill on="t" focussize="0,0"/>
                <v:stroke on="f"/>
                <v:imagedata o:title=""/>
                <o:lock v:ext="edit"/>
              </v:shape>
              <v:shape id="_x0000_s3121" o:spid="_x0000_s3121" style="position:absolute;left:3473;top:2788;height:686;width:1377;" fillcolor="#A2D6DD" filled="t" stroked="f" coordorigin="3473,2788" coordsize="1377,686" path="m4783,2808l3543,2808,3543,2810,4783,2810,4783,2808xe">
                <v:path arrowok="t"/>
                <v:fill on="t" focussize="0,0"/>
                <v:stroke on="f"/>
                <v:imagedata o:title=""/>
                <o:lock v:ext="edit"/>
              </v:shape>
              <v:shape id="_x0000_s3122" o:spid="_x0000_s3122" style="position:absolute;left:3473;top:2788;height:686;width:1377;" fillcolor="#A2D6DD" filled="t" stroked="f" coordorigin="3473,2788" coordsize="1377,686" path="m4781,2804l3545,2804,3545,2808,4781,2808,4781,2804xe">
                <v:path arrowok="t"/>
                <v:fill on="t" focussize="0,0"/>
                <v:stroke on="f"/>
                <v:imagedata o:title=""/>
                <o:lock v:ext="edit"/>
              </v:shape>
              <v:shape id="_x0000_s3123" o:spid="_x0000_s3123" style="position:absolute;left:3473;top:2788;height:686;width:1377;" fillcolor="#A2D6DD" filled="t" stroked="f" coordorigin="3473,2788" coordsize="1377,686" path="m4776,2802l3548,2802,3548,2804,4776,2804,4776,2802xe">
                <v:path arrowok="t"/>
                <v:fill on="t" focussize="0,0"/>
                <v:stroke on="f"/>
                <v:imagedata o:title=""/>
                <o:lock v:ext="edit"/>
              </v:shape>
              <v:shape id="_x0000_s3124" o:spid="_x0000_s3124" style="position:absolute;left:3473;top:2788;height:686;width:1377;" fillcolor="#A2D6DD" filled="t" stroked="f" coordorigin="3473,2788" coordsize="1377,686" path="m4769,2800l3555,2800,3555,2802,4769,2802,4769,2800xe">
                <v:path arrowok="t"/>
                <v:fill on="t" focussize="0,0"/>
                <v:stroke on="f"/>
                <v:imagedata o:title=""/>
                <o:lock v:ext="edit"/>
              </v:shape>
              <v:shape id="_x0000_s3125" o:spid="_x0000_s3125" style="position:absolute;left:3473;top:2788;height:686;width:1377;" fillcolor="#A2D6DD" filled="t" stroked="f" coordorigin="3473,2788" coordsize="1377,686" path="m4761,2798l3562,2798,3562,2800,4761,2800,4761,2798xe">
                <v:path arrowok="t"/>
                <v:fill on="t" focussize="0,0"/>
                <v:stroke on="f"/>
                <v:imagedata o:title=""/>
                <o:lock v:ext="edit"/>
              </v:shape>
              <v:shape id="_x0000_s3126" o:spid="_x0000_s3126" style="position:absolute;left:3473;top:2788;height:686;width:1377;" fillcolor="#A2D6DD" filled="t" stroked="f" coordorigin="3473,2788" coordsize="1377,686" path="m4757,2794l3567,2794,3567,2798,4757,2798,4757,2794xe">
                <v:path arrowok="t"/>
                <v:fill on="t" focussize="0,0"/>
                <v:stroke on="f"/>
                <v:imagedata o:title=""/>
                <o:lock v:ext="edit"/>
              </v:shape>
              <v:shape id="_x0000_s3127" o:spid="_x0000_s3127" style="position:absolute;left:3473;top:2788;height:686;width:1377;" fillcolor="#A2D6DD" filled="t" stroked="f" coordorigin="3473,2788" coordsize="1377,686" path="m4749,2792l3574,2792,3574,2794,4749,2794,4749,2792xe">
                <v:path arrowok="t"/>
                <v:fill on="t" focussize="0,0"/>
                <v:stroke on="f"/>
                <v:imagedata o:title=""/>
                <o:lock v:ext="edit"/>
              </v:shape>
              <v:shape id="_x0000_s3128" o:spid="_x0000_s3128" style="position:absolute;left:3473;top:2788;height:686;width:1377;" fillcolor="#A2D6DD" filled="t" stroked="f" coordorigin="3473,2788" coordsize="1377,686" path="m4742,2790l3581,2790,3581,2792,4742,2792,4742,2790xe">
                <v:path arrowok="t"/>
                <v:fill on="t" focussize="0,0"/>
                <v:stroke on="f"/>
                <v:imagedata o:title=""/>
                <o:lock v:ext="edit"/>
              </v:shape>
              <v:shape id="_x0000_s3129" o:spid="_x0000_s3129" style="position:absolute;left:3473;top:2788;height:686;width:1377;" fillcolor="#A2D6DD" filled="t" stroked="f" coordorigin="3473,2788" coordsize="1377,686" path="m4728,2788l3596,2788,3596,2790,4728,2790,4728,2788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3130" o:spid="_x0000_s3130" o:spt="203" style="position:absolute;left:2970;top:3131;height:51;width:507;" coordorigin="2970,3131" coordsize="507,51">
              <o:lock v:ext="edit"/>
              <v:shape id="_x0000_s3131" o:spid="_x0000_s3131" style="position:absolute;left:2970;top:3131;height:51;width:507;" filled="f" stroked="t" coordorigin="2970,3131" coordsize="507,51" path="m2970,3181l3081,3150,3159,3142,3253,3136,3360,3132,3476,3131e">
                <v:path arrowok="t"/>
                <v:fill on="f" focussize="0,0"/>
                <v:stroke weight="1.43897637795276pt" color="#0000FF"/>
                <v:imagedata o:title=""/>
                <o:lock v:ext="edit"/>
              </v:shape>
            </v:group>
            <v:group id="_x0000_s3132" o:spid="_x0000_s3132" o:spt="203" style="position:absolute;left:2463;top:3173;height:116;width:521;" coordorigin="2463,3173" coordsize="521,116">
              <o:lock v:ext="edit"/>
              <v:shape id="_x0000_s3133" o:spid="_x0000_s3133" style="position:absolute;left:2463;top:3173;height:116;width:521;" fillcolor="#0000FF" filled="t" stroked="f" coordorigin="2463,3173" coordsize="521,116" path="m2578,3173l2463,3232,2580,3288,2579,3245,2521,3245,2521,3217,2579,3216,2578,3173xe">
                <v:path arrowok="t"/>
                <v:fill on="t" focussize="0,0"/>
                <v:stroke on="f"/>
                <v:imagedata o:title=""/>
                <o:lock v:ext="edit"/>
              </v:shape>
              <v:shape id="_x0000_s3134" o:spid="_x0000_s3134" style="position:absolute;left:2463;top:3173;height:116;width:521;" fillcolor="#0000FF" filled="t" stroked="f" coordorigin="2463,3173" coordsize="521,116" path="m2579,3216l2521,3217,2521,3245,2579,3245,2579,3216xe">
                <v:path arrowok="t"/>
                <v:fill on="t" focussize="0,0"/>
                <v:stroke on="f"/>
                <v:imagedata o:title=""/>
                <o:lock v:ext="edit"/>
              </v:shape>
              <v:shape id="_x0000_s3135" o:spid="_x0000_s3135" style="position:absolute;left:2463;top:3173;height:116;width:521;" fillcolor="#0000FF" filled="t" stroked="f" coordorigin="2463,3173" coordsize="521,116" path="m2579,3245l2521,3245,2579,3245,2579,3245xe">
                <v:path arrowok="t"/>
                <v:fill on="t" focussize="0,0"/>
                <v:stroke on="f"/>
                <v:imagedata o:title=""/>
                <o:lock v:ext="edit"/>
              </v:shape>
              <v:shape id="_x0000_s3136" o:spid="_x0000_s3136" style="position:absolute;left:2463;top:3173;height:116;width:521;" fillcolor="#0000FF" filled="t" stroked="f" coordorigin="2463,3173" coordsize="521,116" path="m2660,3213l2614,3215,2614,3215,2579,3216,2579,3245,2615,3244,2706,3240,2787,3235,2856,3228,2933,3215,2939,3214,2660,3214,2660,3213xe">
                <v:path arrowok="t"/>
                <v:fill on="t" focussize="0,0"/>
                <v:stroke on="f"/>
                <v:imagedata o:title=""/>
                <o:lock v:ext="edit"/>
              </v:shape>
              <v:shape id="_x0000_s3137" o:spid="_x0000_s3137" style="position:absolute;left:2463;top:3173;height:116;width:521;" fillcolor="#0000FF" filled="t" stroked="f" coordorigin="2463,3173" coordsize="521,116" path="m2917,3189l2906,3191,2906,3191,2881,3195,2881,3195,2867,3197,2867,3197,2852,3199,2853,3199,2820,3203,2820,3203,2784,3206,2785,3206,2746,3209,2746,3209,2704,3212,2704,3212,2660,3214,2939,3214,2983,3189,2917,3189,2917,3189xe">
                <v:path arrowok="t"/>
                <v:fill on="t" focussize="0,0"/>
                <v:stroke on="f"/>
                <v:imagedata o:title=""/>
                <o:lock v:ext="edit"/>
              </v:shape>
              <v:shape id="_x0000_s3138" o:spid="_x0000_s3138" style="position:absolute;left:2463;top:3173;height:116;width:521;" fillcolor="#0000FF" filled="t" stroked="f" coordorigin="2463,3173" coordsize="521,116" path="m2935,3185l2926,3187,2927,3187,2917,3189,2983,3189,2984,3185,2935,3185,2935,3185xe">
                <v:path arrowok="t"/>
                <v:fill on="t" focussize="0,0"/>
                <v:stroke on="f"/>
                <v:imagedata o:title=""/>
                <o:lock v:ext="edit"/>
              </v:shape>
              <v:shape id="_x0000_s3139" o:spid="_x0000_s3139" style="position:absolute;left:2463;top:3173;height:116;width:521;" fillcolor="#0000FF" filled="t" stroked="f" coordorigin="2463,3173" coordsize="521,116" path="m2955,3180l2949,3180,2942,3183,2943,3183,2935,3185,2984,3185,2984,3185,2967,3181,2955,3181,2955,3180xe">
                <v:path arrowok="t"/>
                <v:fill on="t" focussize="0,0"/>
                <v:stroke on="f"/>
                <v:imagedata o:title=""/>
                <o:lock v:ext="edit"/>
              </v:shape>
              <v:shape id="_x0000_s3140" o:spid="_x0000_s3140" style="position:absolute;left:2463;top:3173;height:116;width:521;" fillcolor="#0000FF" filled="t" stroked="f" coordorigin="2463,3173" coordsize="521,116" path="m2954,3178l2948,3181,2949,3180,2955,3180,2956,3179,2952,3179,2954,3178xe">
                <v:path arrowok="t"/>
                <v:fill on="t" focussize="0,0"/>
                <v:stroke on="f"/>
                <v:imagedata o:title=""/>
                <o:lock v:ext="edit"/>
              </v:shape>
              <v:shape id="_x0000_s3141" o:spid="_x0000_s3141" style="position:absolute;left:2463;top:3173;height:116;width:521;" fillcolor="#0000FF" filled="t" stroked="f" coordorigin="2463,3173" coordsize="521,116" path="m2956,3178l2955,3181,2956,3178,2956,3178xe">
                <v:path arrowok="t"/>
                <v:fill on="t" focussize="0,0"/>
                <v:stroke on="f"/>
                <v:imagedata o:title=""/>
                <o:lock v:ext="edit"/>
              </v:shape>
              <v:shape id="_x0000_s3142" o:spid="_x0000_s3142" style="position:absolute;left:2463;top:3173;height:116;width:521;" fillcolor="#0000FF" filled="t" stroked="f" coordorigin="2463,3173" coordsize="521,116" path="m2956,3178l2955,3181,2967,3181,2956,3178xe">
                <v:path arrowok="t"/>
                <v:fill on="t" focussize="0,0"/>
                <v:stroke on="f"/>
                <v:imagedata o:title=""/>
                <o:lock v:ext="edit"/>
              </v:shape>
              <v:shape id="_x0000_s3143" o:spid="_x0000_s3143" style="position:absolute;left:2463;top:3173;height:116;width:521;" fillcolor="#0000FF" filled="t" stroked="f" coordorigin="2463,3173" coordsize="521,116" path="m2957,3177l2952,3179,2956,3179,2956,3178,2956,3178,2957,3178,2955,3178,2957,3177xe">
                <v:path arrowok="t"/>
                <v:fill on="t" focussize="0,0"/>
                <v:stroke on="f"/>
                <v:imagedata o:title=""/>
                <o:lock v:ext="edit"/>
              </v:shape>
              <v:shape id="_x0000_s3144" o:spid="_x0000_s3144" style="position:absolute;left:2463;top:3173;height:116;width:521;" fillcolor="#0000FF" filled="t" stroked="f" coordorigin="2463,3173" coordsize="521,116" path="m2956,3178l2956,3178,2956,3178xe">
                <v:path arrowok="t"/>
                <v:fill on="t" focussize="0,0"/>
                <v:stroke on="f"/>
                <v:imagedata o:title=""/>
                <o:lock v:ext="edit"/>
              </v:shape>
              <v:shape id="_x0000_s3145" o:spid="_x0000_s3145" style="position:absolute;left:2463;top:3173;height:116;width:521;" fillcolor="#0000FF" filled="t" stroked="f" coordorigin="2463,3173" coordsize="521,116" path="m2957,3177l2955,3178,2956,3178,2957,3177xe">
                <v:path arrowok="t"/>
                <v:fill on="t" focussize="0,0"/>
                <v:stroke on="f"/>
                <v:imagedata o:title=""/>
                <o:lock v:ext="edit"/>
              </v:shape>
              <v:shape id="_x0000_s3146" o:spid="_x0000_s3146" style="position:absolute;left:2463;top:3173;height:116;width:521;" fillcolor="#0000FF" filled="t" stroked="f" coordorigin="2463,3173" coordsize="521,116" path="m2957,3176l2957,3176,2956,3178,2957,3176,2957,3176xe">
                <v:path arrowok="t"/>
                <v:fill on="t" focussize="0,0"/>
                <v:stroke on="f"/>
                <v:imagedata o:title=""/>
                <o:lock v:ext="edit"/>
              </v:shape>
              <v:shape id="_x0000_s3147" o:spid="_x0000_s3147" style="position:absolute;left:2463;top:3173;height:116;width:521;" fillcolor="#0000FF" filled="t" stroked="f" coordorigin="2463,3173" coordsize="521,116" path="m2957,3176l2956,3178,2957,3178,2957,3176xe">
                <v:path arrowok="t"/>
                <v:fill on="t" focussize="0,0"/>
                <v:stroke on="f"/>
                <v:imagedata o:title=""/>
                <o:lock v:ext="edit"/>
              </v:shape>
              <v:shape id="_x0000_s3148" o:spid="_x0000_s3148" style="position:absolute;left:2463;top:3173;height:116;width:521;" fillcolor="#0000FF" filled="t" stroked="f" coordorigin="2463,3173" coordsize="521,116" path="m2958,3175l2957,3176,2957,3176,2958,3175xe">
                <v:path arrowok="t"/>
                <v:fill on="t" focussize="0,0"/>
                <v:stroke on="f"/>
                <v:imagedata o:title=""/>
                <o:lock v:ext="edit"/>
              </v:shape>
              <v:shape id="_x0000_s3149" o:spid="_x0000_s3149" style="position:absolute;left:2463;top:3173;height:116;width:521;" fillcolor="#0000FF" filled="t" stroked="f" coordorigin="2463,3173" coordsize="521,116" path="m2959,3175l2957,3176,2957,3176,2959,3175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3150" o:spid="_x0000_s3150" o:spt="203" style="position:absolute;left:2521;top:3175;height:71;width:463;" coordorigin="2521,3175" coordsize="463,71">
              <o:lock v:ext="edit"/>
              <v:shape id="_x0000_s3151" o:spid="_x0000_s3151" style="position:absolute;left:2521;top:3175;height:71;width:463;" filled="f" stroked="t" coordorigin="2521,3175" coordsize="463,71" path="m2984,3185l2923,3217,2911,3220,2823,3231,2748,3238,2661,3242,2521,3245,2521,3217,2614,3215,2614,3215,2660,3213,2660,3214,2704,3212,2704,3212,2746,3209,2746,3209,2785,3206,2784,3206,2820,3203,2820,3203,2853,3199,2852,3199,2867,3197,2867,3197,2881,3195,2881,3195,2894,3193,2906,3191,2906,3191,2917,3189,2917,3189,2927,3187,2926,3187,2935,3185,2935,3185,2943,3183,2942,3183,2949,3180,2948,3181,2954,3178,2952,3179,2957,3177,2955,3178,2959,3175,2956,3178,2958,3175,2955,3181,2956,3178,2984,3185xe">
                <v:path arrowok="t"/>
                <v:fill on="f" focussize="0,0"/>
                <v:stroke weight="0.12pt" color="#0000FF"/>
                <v:imagedata o:title=""/>
                <o:lock v:ext="edit"/>
              </v:shape>
            </v:group>
            <v:group id="_x0000_s3152" o:spid="_x0000_s3152" o:spt="203" style="position:absolute;left:2463;top:3173;height:116;width:117;" coordorigin="2463,3173" coordsize="117,116">
              <o:lock v:ext="edit"/>
              <v:shape id="_x0000_s3153" o:spid="_x0000_s3153" style="position:absolute;left:2463;top:3173;height:116;width:117;" filled="f" stroked="t" coordorigin="2463,3173" coordsize="117,116" path="m2580,3288l2463,3232,2578,3173,2580,3288xe">
                <v:path arrowok="t"/>
                <v:fill on="f" focussize="0,0"/>
                <v:stroke weight="0.12pt" color="#0000FF"/>
                <v:imagedata o:title=""/>
                <o:lock v:ext="edit"/>
              </v:shape>
              <v:shape id="_x0000_s3154" o:spid="_x0000_s3154" o:spt="202" type="#_x0000_t202" style="position:absolute;left:3780;top:1424;height:573;width:12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20" w:lineRule="exact"/>
                        <w:ind w:left="-1" w:right="0" w:firstLine="0"/>
                        <w:jc w:val="center"/>
                        <w:rPr>
                          <w:rFonts w:hint="default" w:ascii="Gulim" w:hAnsi="Gulim" w:eastAsia="Gulim" w:cs="Gulim"/>
                          <w:sz w:val="22"/>
                          <w:szCs w:val="22"/>
                        </w:rPr>
                      </w:pPr>
                      <w:r>
                        <w:rPr>
                          <w:rFonts w:ascii="Gulim"/>
                          <w:b/>
                          <w:sz w:val="22"/>
                        </w:rPr>
                        <w:t>Teflon</w:t>
                      </w:r>
                      <w:r>
                        <w:rPr>
                          <w:rFonts w:ascii="Gulim"/>
                          <w:b/>
                          <w:spacing w:val="52"/>
                          <w:sz w:val="22"/>
                        </w:rPr>
                        <w:t xml:space="preserve"> </w:t>
                      </w:r>
                      <w:r>
                        <w:rPr>
                          <w:rFonts w:ascii="Gulim"/>
                          <w:b/>
                          <w:sz w:val="22"/>
                        </w:rPr>
                        <w:t>tube</w:t>
                      </w:r>
                    </w:p>
                    <w:p>
                      <w:pPr>
                        <w:spacing w:before="64"/>
                        <w:ind w:left="0" w:right="1" w:firstLine="0"/>
                        <w:jc w:val="center"/>
                        <w:rPr>
                          <w:rFonts w:hint="default" w:ascii="Gulim" w:hAnsi="Gulim" w:eastAsia="Gulim" w:cs="Gulim"/>
                          <w:sz w:val="22"/>
                          <w:szCs w:val="22"/>
                        </w:rPr>
                      </w:pPr>
                      <w:r>
                        <w:rPr>
                          <w:rFonts w:ascii="Gulim"/>
                          <w:b/>
                          <w:sz w:val="22"/>
                        </w:rPr>
                        <w:t>attached</w:t>
                      </w:r>
                    </w:p>
                  </w:txbxContent>
                </v:textbox>
              </v:shape>
              <v:shape id="_x0000_s3155" o:spid="_x0000_s3155" o:spt="202" type="#_x0000_t202" style="position:absolute;left:3833;top:2841;height:573;width:659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20" w:lineRule="exact"/>
                        <w:ind w:left="0" w:right="0" w:firstLine="76"/>
                        <w:jc w:val="left"/>
                        <w:rPr>
                          <w:rFonts w:hint="default" w:ascii="Gulim" w:hAnsi="Gulim" w:eastAsia="Gulim" w:cs="Gulim"/>
                          <w:sz w:val="22"/>
                          <w:szCs w:val="22"/>
                        </w:rPr>
                      </w:pPr>
                      <w:r>
                        <w:rPr>
                          <w:rFonts w:ascii="Gulim"/>
                          <w:b/>
                          <w:sz w:val="22"/>
                        </w:rPr>
                        <w:t>Push</w:t>
                      </w:r>
                    </w:p>
                    <w:p>
                      <w:pPr>
                        <w:spacing w:before="64"/>
                        <w:ind w:left="0" w:right="0" w:firstLine="0"/>
                        <w:jc w:val="left"/>
                        <w:rPr>
                          <w:rFonts w:hint="default" w:ascii="Gulim" w:hAnsi="Gulim" w:eastAsia="Gulim" w:cs="Gulim"/>
                          <w:sz w:val="22"/>
                          <w:szCs w:val="22"/>
                        </w:rPr>
                      </w:pPr>
                      <w:r>
                        <w:rPr>
                          <w:rFonts w:ascii="Gulim"/>
                          <w:b/>
                          <w:sz w:val="22"/>
                        </w:rPr>
                        <w:t>button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spacing w:before="0" w:line="240" w:lineRule="auto"/>
        <w:rPr>
          <w:rFonts w:hint="default" w:ascii="Malgun Gothic" w:hAnsi="Malgun Gothic" w:eastAsia="Malgun Gothic" w:cs="Malgun Gothic"/>
          <w:sz w:val="20"/>
          <w:szCs w:val="20"/>
        </w:rPr>
      </w:pPr>
    </w:p>
    <w:p>
      <w:pPr>
        <w:spacing w:before="3" w:line="240" w:lineRule="auto"/>
        <w:rPr>
          <w:rFonts w:hint="default" w:ascii="Malgun Gothic" w:hAnsi="Malgun Gothic" w:eastAsia="Malgun Gothic" w:cs="Malgun Gothic"/>
          <w:sz w:val="15"/>
          <w:szCs w:val="15"/>
        </w:rPr>
      </w:pPr>
    </w:p>
    <w:p>
      <w:pPr>
        <w:spacing w:before="0" w:line="334" w:lineRule="exact"/>
        <w:ind w:left="1940" w:right="1341" w:firstLine="0"/>
        <w:jc w:val="left"/>
        <w:rPr>
          <w:rFonts w:hint="default" w:ascii="Malgun Gothic" w:hAnsi="Malgun Gothic" w:eastAsia="Malgun Gothic" w:cs="Malgun Gothic"/>
          <w:sz w:val="22"/>
          <w:szCs w:val="22"/>
        </w:rPr>
      </w:pPr>
      <w:r>
        <w:rPr>
          <w:rFonts w:hint="default" w:ascii="Malgun Gothic" w:hAnsi="Malgun Gothic" w:eastAsia="Malgun Gothic" w:cs="Malgun Gothic"/>
          <w:sz w:val="22"/>
          <w:szCs w:val="22"/>
        </w:rPr>
        <w:t xml:space="preserve">④ In order of numbers on the main   </w:t>
      </w:r>
      <w:r>
        <w:rPr>
          <w:rFonts w:hint="default" w:ascii="Malgun Gothic" w:hAnsi="Malgun Gothic" w:eastAsia="Malgun Gothic" w:cs="Malgun Gothic"/>
          <w:spacing w:val="6"/>
          <w:sz w:val="22"/>
          <w:szCs w:val="22"/>
        </w:rPr>
        <w:t xml:space="preserve"> </w:t>
      </w:r>
      <w:r>
        <w:rPr>
          <w:rFonts w:hint="default" w:ascii="Malgun Gothic" w:hAnsi="Malgun Gothic" w:eastAsia="Malgun Gothic" w:cs="Malgun Gothic"/>
          <w:sz w:val="22"/>
          <w:szCs w:val="22"/>
        </w:rPr>
        <w:t>screen.</w:t>
      </w:r>
    </w:p>
    <w:p>
      <w:pPr>
        <w:spacing w:before="0" w:line="240" w:lineRule="auto"/>
        <w:rPr>
          <w:rFonts w:hint="default" w:ascii="Malgun Gothic" w:hAnsi="Malgun Gothic" w:eastAsia="Malgun Gothic" w:cs="Malgun Gothic"/>
          <w:sz w:val="22"/>
          <w:szCs w:val="22"/>
        </w:rPr>
      </w:pPr>
    </w:p>
    <w:p>
      <w:pPr>
        <w:spacing w:before="0" w:line="240" w:lineRule="auto"/>
        <w:rPr>
          <w:rFonts w:hint="default" w:ascii="Malgun Gothic" w:hAnsi="Malgun Gothic" w:eastAsia="Malgun Gothic" w:cs="Malgun Gothic"/>
          <w:sz w:val="22"/>
          <w:szCs w:val="22"/>
        </w:rPr>
      </w:pPr>
    </w:p>
    <w:p>
      <w:pPr>
        <w:spacing w:before="0" w:line="240" w:lineRule="auto"/>
        <w:rPr>
          <w:rFonts w:hint="default" w:ascii="Malgun Gothic" w:hAnsi="Malgun Gothic" w:eastAsia="Malgun Gothic" w:cs="Malgun Gothic"/>
          <w:sz w:val="22"/>
          <w:szCs w:val="22"/>
        </w:rPr>
      </w:pPr>
    </w:p>
    <w:p>
      <w:pPr>
        <w:spacing w:before="0" w:line="240" w:lineRule="auto"/>
        <w:rPr>
          <w:rFonts w:hint="default" w:ascii="Malgun Gothic" w:hAnsi="Malgun Gothic" w:eastAsia="Malgun Gothic" w:cs="Malgun Gothic"/>
          <w:sz w:val="22"/>
          <w:szCs w:val="22"/>
        </w:rPr>
      </w:pPr>
    </w:p>
    <w:p>
      <w:pPr>
        <w:spacing w:before="13" w:line="240" w:lineRule="auto"/>
        <w:rPr>
          <w:rFonts w:hint="default" w:ascii="Malgun Gothic" w:hAnsi="Malgun Gothic" w:eastAsia="Malgun Gothic" w:cs="Malgun Gothic"/>
          <w:sz w:val="13"/>
          <w:szCs w:val="13"/>
        </w:rPr>
      </w:pPr>
    </w:p>
    <w:p>
      <w:pPr>
        <w:pStyle w:val="6"/>
        <w:spacing w:line="240" w:lineRule="auto"/>
        <w:ind w:left="258" w:right="1341"/>
        <w:jc w:val="left"/>
      </w:pPr>
      <w:r>
        <w:t>7-3. Filament</w:t>
      </w:r>
      <w:r>
        <w:rPr>
          <w:spacing w:val="55"/>
        </w:rPr>
        <w:t xml:space="preserve"> </w:t>
      </w:r>
      <w:r>
        <w:t>Loading</w:t>
      </w:r>
    </w:p>
    <w:p>
      <w:pPr>
        <w:spacing w:before="16" w:line="240" w:lineRule="auto"/>
        <w:rPr>
          <w:rFonts w:hint="default" w:ascii="Malgun Gothic" w:hAnsi="Malgun Gothic" w:eastAsia="Malgun Gothic" w:cs="Malgun Gothic"/>
          <w:sz w:val="5"/>
          <w:szCs w:val="5"/>
        </w:rPr>
      </w:pPr>
    </w:p>
    <w:p>
      <w:pPr>
        <w:spacing w:line="1965" w:lineRule="exact"/>
        <w:ind w:left="259" w:right="0" w:firstLine="0"/>
        <w:rPr>
          <w:rFonts w:hint="default" w:ascii="Malgun Gothic" w:hAnsi="Malgun Gothic" w:eastAsia="Malgun Gothic" w:cs="Malgun Gothic"/>
          <w:sz w:val="20"/>
          <w:szCs w:val="20"/>
        </w:rPr>
      </w:pPr>
      <w:r>
        <w:rPr>
          <w:rFonts w:hint="default" w:ascii="Malgun Gothic" w:hAnsi="Malgun Gothic" w:eastAsia="Malgun Gothic" w:cs="Malgun Gothic"/>
          <w:position w:val="-38"/>
          <w:sz w:val="20"/>
          <w:szCs w:val="20"/>
        </w:rPr>
        <w:drawing>
          <wp:inline distT="0" distB="0" distL="0" distR="0">
            <wp:extent cx="5008880" cy="1247775"/>
            <wp:effectExtent l="0" t="0" r="0" b="0"/>
            <wp:docPr id="3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8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126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965" w:lineRule="exact"/>
        <w:rPr>
          <w:rFonts w:hint="default" w:ascii="Malgun Gothic" w:hAnsi="Malgun Gothic" w:eastAsia="Malgun Gothic" w:cs="Malgun Gothic"/>
          <w:sz w:val="20"/>
          <w:szCs w:val="20"/>
        </w:rPr>
        <w:sectPr>
          <w:pgSz w:w="11900" w:h="16820"/>
          <w:pgMar w:top="1300" w:right="460" w:bottom="1300" w:left="1600" w:header="1110" w:footer="1111" w:gutter="0"/>
        </w:sectPr>
      </w:pPr>
    </w:p>
    <w:p>
      <w:pPr>
        <w:spacing w:before="0" w:line="240" w:lineRule="auto"/>
        <w:rPr>
          <w:rFonts w:hint="default" w:ascii="Malgun Gothic" w:hAnsi="Malgun Gothic" w:eastAsia="Malgun Gothic" w:cs="Malgun Gothic"/>
          <w:sz w:val="20"/>
          <w:szCs w:val="20"/>
        </w:rPr>
      </w:pPr>
    </w:p>
    <w:p>
      <w:pPr>
        <w:spacing w:before="5" w:line="240" w:lineRule="auto"/>
        <w:rPr>
          <w:rFonts w:hint="default" w:ascii="Malgun Gothic" w:hAnsi="Malgun Gothic" w:eastAsia="Malgun Gothic" w:cs="Malgun Gothic"/>
          <w:sz w:val="13"/>
          <w:szCs w:val="13"/>
        </w:rPr>
      </w:pPr>
    </w:p>
    <w:p>
      <w:pPr>
        <w:pStyle w:val="6"/>
        <w:spacing w:line="311" w:lineRule="exact"/>
        <w:ind w:right="0"/>
        <w:jc w:val="left"/>
      </w:pPr>
      <w:r>
        <w:t>7-4. Filament</w:t>
      </w:r>
      <w:r>
        <w:rPr>
          <w:spacing w:val="55"/>
        </w:rPr>
        <w:t xml:space="preserve"> </w:t>
      </w:r>
      <w:r>
        <w:t>UnLoad</w:t>
      </w:r>
    </w:p>
    <w:p>
      <w:pPr>
        <w:spacing w:before="13" w:line="240" w:lineRule="auto"/>
        <w:rPr>
          <w:rFonts w:hint="default" w:ascii="Malgun Gothic" w:hAnsi="Malgun Gothic" w:eastAsia="Malgun Gothic" w:cs="Malgun Gothic"/>
          <w:sz w:val="5"/>
          <w:szCs w:val="5"/>
        </w:rPr>
      </w:pPr>
    </w:p>
    <w:p>
      <w:pPr>
        <w:spacing w:line="1995" w:lineRule="exact"/>
        <w:ind w:left="100" w:right="0" w:firstLine="0"/>
        <w:rPr>
          <w:rFonts w:hint="default" w:ascii="Malgun Gothic" w:hAnsi="Malgun Gothic" w:eastAsia="Malgun Gothic" w:cs="Malgun Gothic"/>
          <w:sz w:val="20"/>
          <w:szCs w:val="20"/>
        </w:rPr>
      </w:pPr>
      <w:r>
        <w:rPr>
          <w:rFonts w:hint="default" w:ascii="Malgun Gothic" w:hAnsi="Malgun Gothic" w:eastAsia="Malgun Gothic" w:cs="Malgun Gothic"/>
          <w:position w:val="-39"/>
          <w:sz w:val="20"/>
          <w:szCs w:val="20"/>
        </w:rPr>
        <w:drawing>
          <wp:inline distT="0" distB="0" distL="0" distR="0">
            <wp:extent cx="5039360" cy="1266825"/>
            <wp:effectExtent l="0" t="0" r="0" b="0"/>
            <wp:docPr id="3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9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58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5"/>
        </w:numPr>
        <w:tabs>
          <w:tab w:val="left" w:pos="367"/>
        </w:tabs>
        <w:spacing w:before="160" w:after="0" w:line="240" w:lineRule="auto"/>
        <w:ind w:left="366" w:right="0" w:hanging="266"/>
        <w:jc w:val="left"/>
      </w:pPr>
      <w:r>
        <w:rPr>
          <w:color w:val="FF0000"/>
          <w:spacing w:val="-20"/>
        </w:rPr>
        <w:t xml:space="preserve">Filament </w:t>
      </w:r>
      <w:r>
        <w:rPr>
          <w:color w:val="FF0000"/>
          <w:spacing w:val="-19"/>
        </w:rPr>
        <w:t xml:space="preserve">Load, Unload </w:t>
      </w:r>
      <w:r>
        <w:rPr>
          <w:color w:val="FF0000"/>
          <w:spacing w:val="-15"/>
        </w:rPr>
        <w:t xml:space="preserve">For </w:t>
      </w:r>
      <w:r>
        <w:rPr>
          <w:color w:val="FF0000"/>
          <w:spacing w:val="-18"/>
        </w:rPr>
        <w:t xml:space="preserve">more </w:t>
      </w:r>
      <w:r>
        <w:rPr>
          <w:color w:val="FF0000"/>
          <w:spacing w:val="-21"/>
        </w:rPr>
        <w:t xml:space="preserve">information, </w:t>
      </w:r>
      <w:r>
        <w:rPr>
          <w:color w:val="FF0000"/>
          <w:spacing w:val="-19"/>
        </w:rPr>
        <w:t xml:space="preserve">please refer </w:t>
      </w:r>
      <w:r>
        <w:rPr>
          <w:color w:val="FF0000"/>
          <w:spacing w:val="-12"/>
        </w:rPr>
        <w:t xml:space="preserve">to </w:t>
      </w:r>
      <w:r>
        <w:rPr>
          <w:color w:val="FF0000"/>
          <w:spacing w:val="-16"/>
        </w:rPr>
        <w:t xml:space="preserve">the </w:t>
      </w:r>
      <w:r>
        <w:rPr>
          <w:color w:val="FF0000"/>
          <w:spacing w:val="-18"/>
        </w:rPr>
        <w:t xml:space="preserve">video </w:t>
      </w:r>
      <w:r>
        <w:rPr>
          <w:color w:val="FF0000"/>
          <w:spacing w:val="-11"/>
        </w:rPr>
        <w:t xml:space="preserve">on </w:t>
      </w:r>
      <w:r>
        <w:rPr>
          <w:color w:val="FF0000"/>
          <w:spacing w:val="-17"/>
        </w:rPr>
        <w:t xml:space="preserve">the last </w:t>
      </w:r>
      <w:r>
        <w:rPr>
          <w:color w:val="FF0000"/>
          <w:spacing w:val="42"/>
        </w:rPr>
        <w:t xml:space="preserve"> </w:t>
      </w:r>
      <w:r>
        <w:rPr>
          <w:color w:val="FF0000"/>
          <w:spacing w:val="-19"/>
        </w:rPr>
        <w:t>page.</w:t>
      </w:r>
    </w:p>
    <w:p>
      <w:pPr>
        <w:spacing w:before="15" w:line="240" w:lineRule="auto"/>
        <w:rPr>
          <w:rFonts w:hint="default" w:ascii="Malgun Gothic" w:hAnsi="Malgun Gothic" w:eastAsia="Malgun Gothic" w:cs="Malgun Gothic"/>
          <w:sz w:val="17"/>
          <w:szCs w:val="17"/>
        </w:rPr>
      </w:pPr>
    </w:p>
    <w:p>
      <w:pPr>
        <w:pStyle w:val="6"/>
        <w:spacing w:line="240" w:lineRule="auto"/>
        <w:ind w:right="0"/>
        <w:jc w:val="left"/>
      </w:pPr>
      <w:r>
        <w:t>7-5. Z Offset value change</w:t>
      </w:r>
    </w:p>
    <w:p>
      <w:pPr>
        <w:spacing w:before="13" w:line="240" w:lineRule="auto"/>
        <w:rPr>
          <w:rFonts w:hint="default" w:ascii="Malgun Gothic" w:hAnsi="Malgun Gothic" w:eastAsia="Malgun Gothic" w:cs="Malgun Gothic"/>
          <w:sz w:val="5"/>
          <w:szCs w:val="5"/>
        </w:rPr>
      </w:pPr>
    </w:p>
    <w:p>
      <w:pPr>
        <w:spacing w:line="4267" w:lineRule="exact"/>
        <w:ind w:left="100" w:right="0" w:firstLine="0"/>
        <w:rPr>
          <w:rFonts w:hint="default" w:ascii="Malgun Gothic" w:hAnsi="Malgun Gothic" w:eastAsia="Malgun Gothic" w:cs="Malgun Gothic"/>
          <w:sz w:val="20"/>
          <w:szCs w:val="20"/>
        </w:rPr>
      </w:pPr>
      <w:r>
        <w:rPr>
          <w:rFonts w:hint="default" w:ascii="Malgun Gothic" w:hAnsi="Malgun Gothic" w:eastAsia="Malgun Gothic" w:cs="Malgun Gothic"/>
          <w:position w:val="-84"/>
          <w:sz w:val="20"/>
          <w:szCs w:val="20"/>
        </w:rPr>
        <w:pict>
          <v:group id="_x0000_s3156" o:spid="_x0000_s3156" o:spt="203" style="height:213.4pt;width:424.6pt;" coordsize="8492,4268">
            <o:lock v:ext="edit"/>
            <v:shape id="_x0000_s3157" o:spid="_x0000_s3157" o:spt="75" type="#_x0000_t75" style="position:absolute;left:0;top:0;height:1978;width:7928;" filled="f" stroked="f" coordsize="21600,21600">
              <v:path/>
              <v:fill on="f" focussize="0,0"/>
              <v:stroke on="f"/>
              <v:imagedata r:id="rId41" o:title=""/>
              <o:lock v:ext="edit" aspectratio="t"/>
            </v:shape>
            <v:shape id="_x0000_s3158" o:spid="_x0000_s3158" o:spt="75" type="#_x0000_t75" style="position:absolute;left:0;top:1978;height:2289;width:8491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w10:wrap type="none"/>
            <w10:anchorlock/>
          </v:group>
        </w:pict>
      </w:r>
    </w:p>
    <w:p>
      <w:pPr>
        <w:pStyle w:val="4"/>
        <w:numPr>
          <w:ilvl w:val="0"/>
          <w:numId w:val="5"/>
        </w:numPr>
        <w:tabs>
          <w:tab w:val="left" w:pos="360"/>
        </w:tabs>
        <w:spacing w:before="165" w:after="0" w:line="240" w:lineRule="auto"/>
        <w:ind w:left="359" w:right="0" w:hanging="259"/>
        <w:jc w:val="left"/>
      </w:pPr>
      <w:r>
        <w:rPr>
          <w:color w:val="FF0000"/>
          <w:spacing w:val="-25"/>
        </w:rPr>
        <w:t xml:space="preserve">Please </w:t>
      </w:r>
      <w:r>
        <w:rPr>
          <w:color w:val="FF0000"/>
          <w:spacing w:val="-24"/>
        </w:rPr>
        <w:t xml:space="preserve">refer </w:t>
      </w:r>
      <w:r>
        <w:rPr>
          <w:color w:val="FF0000"/>
          <w:spacing w:val="-16"/>
        </w:rPr>
        <w:t xml:space="preserve">to </w:t>
      </w:r>
      <w:r>
        <w:rPr>
          <w:color w:val="FF0000"/>
          <w:spacing w:val="-21"/>
        </w:rPr>
        <w:t xml:space="preserve">the </w:t>
      </w:r>
      <w:r>
        <w:rPr>
          <w:color w:val="FF0000"/>
          <w:spacing w:val="-23"/>
        </w:rPr>
        <w:t xml:space="preserve">video </w:t>
      </w:r>
      <w:r>
        <w:rPr>
          <w:color w:val="FF0000"/>
          <w:spacing w:val="-15"/>
        </w:rPr>
        <w:t xml:space="preserve">on </w:t>
      </w:r>
      <w:r>
        <w:rPr>
          <w:color w:val="FF0000"/>
          <w:spacing w:val="-21"/>
        </w:rPr>
        <w:t xml:space="preserve">the </w:t>
      </w:r>
      <w:r>
        <w:rPr>
          <w:color w:val="FF0000"/>
          <w:spacing w:val="-22"/>
        </w:rPr>
        <w:t xml:space="preserve">last </w:t>
      </w:r>
      <w:r>
        <w:rPr>
          <w:color w:val="FF0000"/>
          <w:spacing w:val="-23"/>
        </w:rPr>
        <w:t xml:space="preserve">page </w:t>
      </w:r>
      <w:r>
        <w:rPr>
          <w:color w:val="FF0000"/>
          <w:spacing w:val="-20"/>
        </w:rPr>
        <w:t xml:space="preserve">for </w:t>
      </w:r>
      <w:r>
        <w:rPr>
          <w:color w:val="FF0000"/>
        </w:rPr>
        <w:t xml:space="preserve">a </w:t>
      </w:r>
      <w:r>
        <w:rPr>
          <w:color w:val="FF0000"/>
          <w:spacing w:val="-26"/>
        </w:rPr>
        <w:t xml:space="preserve">detailed </w:t>
      </w:r>
      <w:r>
        <w:rPr>
          <w:color w:val="FF0000"/>
          <w:spacing w:val="-27"/>
        </w:rPr>
        <w:t xml:space="preserve">explanation </w:t>
      </w:r>
      <w:r>
        <w:rPr>
          <w:color w:val="FF0000"/>
          <w:spacing w:val="-15"/>
        </w:rPr>
        <w:t xml:space="preserve">of </w:t>
      </w:r>
      <w:r>
        <w:rPr>
          <w:color w:val="FF0000"/>
        </w:rPr>
        <w:t xml:space="preserve">Z </w:t>
      </w:r>
      <w:r>
        <w:rPr>
          <w:color w:val="FF0000"/>
          <w:spacing w:val="-25"/>
        </w:rPr>
        <w:t xml:space="preserve">offset </w:t>
      </w:r>
      <w:r>
        <w:rPr>
          <w:color w:val="FF0000"/>
          <w:spacing w:val="-24"/>
        </w:rPr>
        <w:t xml:space="preserve">value </w:t>
      </w:r>
      <w:r>
        <w:rPr>
          <w:color w:val="FF0000"/>
          <w:spacing w:val="-8"/>
        </w:rPr>
        <w:t xml:space="preserve"> </w:t>
      </w:r>
      <w:r>
        <w:rPr>
          <w:color w:val="FF0000"/>
          <w:spacing w:val="-26"/>
        </w:rPr>
        <w:t>change.</w:t>
      </w:r>
    </w:p>
    <w:p>
      <w:pPr>
        <w:spacing w:after="0" w:line="240" w:lineRule="auto"/>
        <w:jc w:val="left"/>
        <w:sectPr>
          <w:pgSz w:w="11900" w:h="16820"/>
          <w:pgMar w:top="1300" w:right="1580" w:bottom="1300" w:left="1600" w:header="1110" w:footer="1111" w:gutter="0"/>
        </w:sectPr>
      </w:pPr>
    </w:p>
    <w:p>
      <w:pPr>
        <w:spacing w:before="0" w:line="240" w:lineRule="auto"/>
        <w:rPr>
          <w:rFonts w:hint="default" w:ascii="Malgun Gothic" w:hAnsi="Malgun Gothic" w:eastAsia="Malgun Gothic" w:cs="Malgun Gothic"/>
          <w:sz w:val="20"/>
          <w:szCs w:val="20"/>
        </w:rPr>
      </w:pPr>
    </w:p>
    <w:p>
      <w:pPr>
        <w:spacing w:before="5" w:line="240" w:lineRule="auto"/>
        <w:rPr>
          <w:rFonts w:hint="default" w:ascii="Malgun Gothic" w:hAnsi="Malgun Gothic" w:eastAsia="Malgun Gothic" w:cs="Malgun Gothic"/>
          <w:sz w:val="13"/>
          <w:szCs w:val="13"/>
        </w:rPr>
      </w:pPr>
    </w:p>
    <w:p>
      <w:pPr>
        <w:pStyle w:val="11"/>
        <w:numPr>
          <w:ilvl w:val="0"/>
          <w:numId w:val="4"/>
        </w:numPr>
        <w:tabs>
          <w:tab w:val="left" w:pos="406"/>
        </w:tabs>
        <w:spacing w:before="0" w:after="0" w:line="350" w:lineRule="exact"/>
        <w:ind w:left="405" w:right="147" w:hanging="305"/>
        <w:jc w:val="left"/>
        <w:rPr>
          <w:rFonts w:hint="default" w:ascii="Malgun Gothic" w:hAnsi="Malgun Gothic" w:eastAsia="Malgun Gothic" w:cs="Malgun Gothic"/>
          <w:sz w:val="24"/>
          <w:szCs w:val="24"/>
        </w:rPr>
      </w:pPr>
      <w:r>
        <w:rPr>
          <w:rFonts w:ascii="Malgun Gothic"/>
          <w:b/>
          <w:spacing w:val="-8"/>
          <w:sz w:val="24"/>
        </w:rPr>
        <w:t xml:space="preserve">Printing  </w:t>
      </w:r>
      <w:r>
        <w:rPr>
          <w:rFonts w:ascii="Malgun Gothic"/>
          <w:b/>
          <w:sz w:val="24"/>
        </w:rPr>
        <w:t xml:space="preserve">a </w:t>
      </w:r>
      <w:r>
        <w:rPr>
          <w:rFonts w:ascii="Malgun Gothic"/>
          <w:b/>
          <w:spacing w:val="-6"/>
          <w:sz w:val="24"/>
        </w:rPr>
        <w:t>Test</w:t>
      </w:r>
      <w:r>
        <w:rPr>
          <w:rFonts w:ascii="Malgun Gothic"/>
          <w:b/>
          <w:spacing w:val="17"/>
          <w:sz w:val="24"/>
        </w:rPr>
        <w:t xml:space="preserve"> </w:t>
      </w:r>
      <w:r>
        <w:rPr>
          <w:rFonts w:ascii="Malgun Gothic"/>
          <w:b/>
          <w:spacing w:val="-5"/>
          <w:sz w:val="24"/>
        </w:rPr>
        <w:t>Model</w:t>
      </w:r>
    </w:p>
    <w:p>
      <w:pPr>
        <w:pStyle w:val="6"/>
        <w:spacing w:line="344" w:lineRule="exact"/>
        <w:ind w:left="201" w:right="147"/>
        <w:jc w:val="left"/>
      </w:pPr>
    </w:p>
    <w:p>
      <w:pPr>
        <w:pStyle w:val="6"/>
        <w:spacing w:line="344" w:lineRule="exact"/>
        <w:ind w:right="147"/>
        <w:jc w:val="left"/>
        <w:rPr>
          <w:rFonts w:hint="default" w:eastAsia="宋体"/>
          <w:color w:val="FF0000"/>
          <w:lang w:val="en-US" w:eastAsia="zh-CN"/>
        </w:rPr>
      </w:pPr>
      <w:r>
        <w:t>This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description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printer</w:t>
      </w:r>
      <w:r>
        <w:rPr>
          <w:spacing w:val="28"/>
        </w:rPr>
        <w:t xml:space="preserve"> </w:t>
      </w:r>
      <w:r>
        <w:t>up</w:t>
      </w:r>
      <w:r>
        <w:rPr>
          <w:spacing w:val="29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actual</w:t>
      </w:r>
      <w:r>
        <w:rPr>
          <w:spacing w:val="28"/>
        </w:rPr>
        <w:t xml:space="preserve"> </w:t>
      </w:r>
      <w:r>
        <w:t>print</w:t>
      </w:r>
      <w:r>
        <w:rPr>
          <w:spacing w:val="28"/>
        </w:rPr>
        <w:t xml:space="preserve"> </w:t>
      </w:r>
      <w:r>
        <w:t>using</w:t>
      </w:r>
      <w:r>
        <w:rPr>
          <w:spacing w:val="29"/>
        </w:rPr>
        <w:t xml:space="preserve"> </w:t>
      </w:r>
      <w:r>
        <w:t>USB</w:t>
      </w:r>
      <w:r>
        <w:rPr>
          <w:spacing w:val="28"/>
        </w:rPr>
        <w:t xml:space="preserve"> </w:t>
      </w:r>
      <w:r>
        <w:t>memory</w:t>
      </w:r>
      <w:r>
        <w:rPr>
          <w:rFonts w:hint="eastAsia" w:eastAsia="宋体"/>
          <w:lang w:val="en-US" w:eastAsia="zh-CN"/>
        </w:rPr>
        <w:t xml:space="preserve">. </w:t>
      </w:r>
      <w:r>
        <w:rPr>
          <w:rFonts w:hint="eastAsia" w:eastAsia="宋体"/>
          <w:color w:val="FF0000"/>
          <w:lang w:val="en-US" w:eastAsia="zh-CN"/>
        </w:rPr>
        <w:t>(USB plug in after printer turn on)</w:t>
      </w:r>
    </w:p>
    <w:p>
      <w:pPr>
        <w:spacing w:before="14" w:line="240" w:lineRule="auto"/>
        <w:rPr>
          <w:rFonts w:hint="default" w:ascii="Malgun Gothic" w:hAnsi="Malgun Gothic" w:eastAsia="Malgun Gothic" w:cs="Malgun Gothic"/>
          <w:sz w:val="16"/>
          <w:szCs w:val="16"/>
        </w:rPr>
      </w:pPr>
    </w:p>
    <w:p>
      <w:pPr>
        <w:pStyle w:val="6"/>
        <w:spacing w:line="333" w:lineRule="exact"/>
        <w:ind w:right="147"/>
        <w:jc w:val="left"/>
      </w:pPr>
      <w:r>
        <w:t xml:space="preserve">8-1. Confirm filament nozzle insertion before first  </w:t>
      </w:r>
      <w:r>
        <w:rPr>
          <w:spacing w:val="49"/>
        </w:rPr>
        <w:t xml:space="preserve"> </w:t>
      </w:r>
      <w:r>
        <w:t>print</w:t>
      </w:r>
    </w:p>
    <w:p>
      <w:pPr>
        <w:pStyle w:val="6"/>
        <w:spacing w:line="333" w:lineRule="exact"/>
        <w:ind w:right="147"/>
        <w:jc w:val="left"/>
      </w:pPr>
      <w:r>
        <w:t>Make</w:t>
      </w:r>
      <w:r>
        <w:rPr>
          <w:spacing w:val="27"/>
        </w:rPr>
        <w:t xml:space="preserve"> </w:t>
      </w:r>
      <w:r>
        <w:t>sure</w:t>
      </w:r>
      <w:r>
        <w:rPr>
          <w:spacing w:val="27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filament</w:t>
      </w:r>
      <w:r>
        <w:rPr>
          <w:spacing w:val="29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correctly</w:t>
      </w:r>
      <w:r>
        <w:rPr>
          <w:spacing w:val="28"/>
        </w:rPr>
        <w:t xml:space="preserve"> </w:t>
      </w:r>
      <w:r>
        <w:t>inserted</w:t>
      </w:r>
      <w:r>
        <w:rPr>
          <w:spacing w:val="28"/>
        </w:rPr>
        <w:t xml:space="preserve"> </w:t>
      </w:r>
      <w:r>
        <w:t>into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nozzle</w:t>
      </w:r>
      <w:r>
        <w:rPr>
          <w:spacing w:val="27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shown</w:t>
      </w:r>
      <w:r>
        <w:rPr>
          <w:spacing w:val="28"/>
        </w:rPr>
        <w:t xml:space="preserve"> </w:t>
      </w:r>
      <w:r>
        <w:t>below.</w:t>
      </w:r>
    </w:p>
    <w:p>
      <w:pPr>
        <w:spacing w:before="4" w:line="240" w:lineRule="auto"/>
        <w:rPr>
          <w:rFonts w:hint="default" w:ascii="Malgun Gothic" w:hAnsi="Malgun Gothic" w:eastAsia="Malgun Gothic" w:cs="Malgun Gothic"/>
          <w:sz w:val="24"/>
          <w:szCs w:val="24"/>
        </w:rPr>
      </w:pPr>
    </w:p>
    <w:p>
      <w:pPr>
        <w:spacing w:line="8070" w:lineRule="exact"/>
        <w:ind w:left="100" w:right="0" w:firstLine="0"/>
        <w:rPr>
          <w:rFonts w:hint="default" w:ascii="Malgun Gothic" w:hAnsi="Malgun Gothic" w:eastAsia="Malgun Gothic" w:cs="Malgun Gothic"/>
          <w:sz w:val="20"/>
          <w:szCs w:val="20"/>
        </w:rPr>
      </w:pPr>
      <w:r>
        <w:rPr>
          <w:rFonts w:hint="default" w:ascii="Malgun Gothic" w:hAnsi="Malgun Gothic" w:eastAsia="Malgun Gothic" w:cs="Malgun Gothic"/>
          <w:position w:val="-160"/>
          <w:sz w:val="20"/>
          <w:szCs w:val="20"/>
        </w:rPr>
        <w:drawing>
          <wp:inline distT="0" distB="0" distL="0" distR="0">
            <wp:extent cx="4701540" cy="5124450"/>
            <wp:effectExtent l="0" t="0" r="0" b="0"/>
            <wp:docPr id="3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2.jpe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118" cy="512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" w:line="240" w:lineRule="auto"/>
        <w:rPr>
          <w:rFonts w:hint="default" w:ascii="Malgun Gothic" w:hAnsi="Malgun Gothic" w:eastAsia="Malgun Gothic" w:cs="Malgun Gothic"/>
          <w:sz w:val="17"/>
          <w:szCs w:val="17"/>
        </w:rPr>
      </w:pPr>
    </w:p>
    <w:p>
      <w:pPr>
        <w:pStyle w:val="6"/>
        <w:spacing w:line="311" w:lineRule="exact"/>
        <w:ind w:right="147"/>
        <w:jc w:val="left"/>
      </w:pPr>
      <w:r>
        <w:t>8-2. Test</w:t>
      </w:r>
      <w:r>
        <w:rPr>
          <w:spacing w:val="52"/>
        </w:rPr>
        <w:t xml:space="preserve"> </w:t>
      </w:r>
      <w:r>
        <w:t>Print</w:t>
      </w:r>
    </w:p>
    <w:p>
      <w:pPr>
        <w:spacing w:before="13" w:line="240" w:lineRule="auto"/>
        <w:rPr>
          <w:rFonts w:hint="default" w:ascii="Malgun Gothic" w:hAnsi="Malgun Gothic" w:eastAsia="Malgun Gothic" w:cs="Malgun Gothic"/>
          <w:sz w:val="5"/>
          <w:szCs w:val="5"/>
        </w:rPr>
      </w:pPr>
    </w:p>
    <w:p>
      <w:pPr>
        <w:spacing w:line="1871" w:lineRule="exact"/>
        <w:ind w:left="100" w:right="0" w:firstLine="0"/>
        <w:rPr>
          <w:rFonts w:hint="default" w:ascii="Malgun Gothic" w:hAnsi="Malgun Gothic" w:eastAsia="Malgun Gothic" w:cs="Malgun Gothic"/>
          <w:sz w:val="20"/>
          <w:szCs w:val="20"/>
        </w:rPr>
      </w:pPr>
      <w:r>
        <w:rPr>
          <w:rFonts w:hint="default" w:ascii="Malgun Gothic" w:hAnsi="Malgun Gothic" w:eastAsia="Malgun Gothic" w:cs="Malgun Gothic"/>
          <w:position w:val="-36"/>
          <w:sz w:val="20"/>
          <w:szCs w:val="20"/>
        </w:rPr>
        <w:drawing>
          <wp:inline distT="0" distB="0" distL="0" distR="0">
            <wp:extent cx="5372100" cy="1188085"/>
            <wp:effectExtent l="0" t="0" r="0" b="0"/>
            <wp:docPr id="3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3.jpe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390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871" w:lineRule="exact"/>
        <w:rPr>
          <w:rFonts w:hint="default" w:ascii="Malgun Gothic" w:hAnsi="Malgun Gothic" w:eastAsia="Malgun Gothic" w:cs="Malgun Gothic"/>
          <w:sz w:val="20"/>
          <w:szCs w:val="20"/>
        </w:rPr>
        <w:sectPr>
          <w:pgSz w:w="11900" w:h="16820"/>
          <w:pgMar w:top="1300" w:right="1600" w:bottom="1300" w:left="1600" w:header="1110" w:footer="1111" w:gutter="0"/>
        </w:sectPr>
      </w:pPr>
    </w:p>
    <w:p>
      <w:pPr>
        <w:spacing w:before="0" w:line="240" w:lineRule="auto"/>
        <w:rPr>
          <w:rFonts w:hint="default" w:ascii="Malgun Gothic" w:hAnsi="Malgun Gothic" w:eastAsia="Malgun Gothic" w:cs="Malgun Gothic"/>
          <w:sz w:val="20"/>
          <w:szCs w:val="20"/>
        </w:rPr>
      </w:pPr>
    </w:p>
    <w:p>
      <w:pPr>
        <w:spacing w:before="5" w:line="240" w:lineRule="auto"/>
        <w:rPr>
          <w:rFonts w:hint="default" w:ascii="Malgun Gothic" w:hAnsi="Malgun Gothic" w:eastAsia="Malgun Gothic" w:cs="Malgun Gothic"/>
          <w:sz w:val="13"/>
          <w:szCs w:val="13"/>
        </w:rPr>
      </w:pPr>
    </w:p>
    <w:p>
      <w:pPr>
        <w:pStyle w:val="3"/>
        <w:numPr>
          <w:ilvl w:val="0"/>
          <w:numId w:val="4"/>
        </w:numPr>
        <w:tabs>
          <w:tab w:val="left" w:pos="406"/>
        </w:tabs>
        <w:spacing w:before="0" w:after="0" w:line="354" w:lineRule="exact"/>
        <w:ind w:left="405" w:right="0" w:hanging="305"/>
        <w:jc w:val="both"/>
        <w:rPr>
          <w:b w:val="0"/>
          <w:bCs w:val="0"/>
        </w:rPr>
      </w:pPr>
      <w:r>
        <w:rPr>
          <w:spacing w:val="-7"/>
        </w:rPr>
        <w:t xml:space="preserve">Maintaining </w:t>
      </w:r>
      <w:r>
        <w:rPr>
          <w:spacing w:val="-5"/>
        </w:rPr>
        <w:t>the</w:t>
      </w:r>
      <w:r>
        <w:rPr>
          <w:spacing w:val="64"/>
        </w:rPr>
        <w:t xml:space="preserve"> </w:t>
      </w:r>
      <w:r>
        <w:rPr>
          <w:spacing w:val="-7"/>
        </w:rPr>
        <w:t>printer</w:t>
      </w:r>
    </w:p>
    <w:p>
      <w:pPr>
        <w:spacing w:before="2" w:line="240" w:lineRule="auto"/>
        <w:rPr>
          <w:rFonts w:hint="default" w:ascii="Malgun Gothic" w:hAnsi="Malgun Gothic" w:eastAsia="Malgun Gothic" w:cs="Malgun Gothic"/>
          <w:b/>
          <w:bCs/>
          <w:sz w:val="23"/>
          <w:szCs w:val="23"/>
        </w:rPr>
      </w:pPr>
    </w:p>
    <w:p>
      <w:pPr>
        <w:spacing w:before="0" w:line="384" w:lineRule="exact"/>
        <w:ind w:left="100" w:right="110" w:firstLine="0"/>
        <w:jc w:val="both"/>
        <w:rPr>
          <w:rFonts w:hint="default" w:ascii="Malgun Gothic" w:hAnsi="Malgun Gothic" w:eastAsia="Malgun Gothic" w:cs="Malgun Gothic"/>
          <w:sz w:val="24"/>
          <w:szCs w:val="24"/>
        </w:rPr>
      </w:pPr>
      <w:r>
        <w:rPr>
          <w:rFonts w:ascii="Malgun Gothic"/>
          <w:b/>
          <w:color w:val="FF0000"/>
          <w:spacing w:val="-7"/>
          <w:sz w:val="24"/>
        </w:rPr>
        <w:t xml:space="preserve">*We </w:t>
      </w:r>
      <w:r>
        <w:rPr>
          <w:rFonts w:ascii="Malgun Gothic"/>
          <w:b/>
          <w:color w:val="FF0000"/>
          <w:spacing w:val="-5"/>
          <w:sz w:val="24"/>
        </w:rPr>
        <w:t xml:space="preserve">used </w:t>
      </w:r>
      <w:r>
        <w:rPr>
          <w:rFonts w:ascii="Malgun Gothic"/>
          <w:b/>
          <w:color w:val="FF0000"/>
          <w:sz w:val="24"/>
        </w:rPr>
        <w:t xml:space="preserve">a </w:t>
      </w:r>
      <w:r>
        <w:rPr>
          <w:rFonts w:ascii="Malgun Gothic"/>
          <w:b/>
          <w:color w:val="FF0000"/>
          <w:spacing w:val="-5"/>
          <w:sz w:val="24"/>
        </w:rPr>
        <w:t xml:space="preserve">special coated badm to reduce  the  </w:t>
      </w:r>
      <w:r>
        <w:rPr>
          <w:rFonts w:ascii="Malgun Gothic"/>
          <w:b/>
          <w:color w:val="FF0000"/>
          <w:spacing w:val="-8"/>
          <w:sz w:val="24"/>
        </w:rPr>
        <w:t xml:space="preserve">difficulty  </w:t>
      </w:r>
      <w:r>
        <w:rPr>
          <w:rFonts w:ascii="Malgun Gothic"/>
          <w:b/>
          <w:color w:val="FF0000"/>
          <w:spacing w:val="-5"/>
          <w:sz w:val="24"/>
        </w:rPr>
        <w:t>of</w:t>
      </w:r>
      <w:r>
        <w:rPr>
          <w:rFonts w:ascii="Malgun Gothic"/>
          <w:b/>
          <w:color w:val="FF0000"/>
          <w:spacing w:val="50"/>
          <w:sz w:val="24"/>
        </w:rPr>
        <w:t xml:space="preserve"> </w:t>
      </w:r>
      <w:r>
        <w:rPr>
          <w:rFonts w:ascii="Malgun Gothic"/>
          <w:b/>
          <w:color w:val="FF0000"/>
          <w:spacing w:val="-6"/>
          <w:sz w:val="24"/>
        </w:rPr>
        <w:t>level</w:t>
      </w:r>
      <w:r>
        <w:rPr>
          <w:rFonts w:ascii="Malgun Gothic"/>
          <w:b/>
          <w:color w:val="FF0000"/>
          <w:w w:val="99"/>
          <w:sz w:val="24"/>
        </w:rPr>
        <w:t xml:space="preserve"> </w:t>
      </w:r>
      <w:r>
        <w:rPr>
          <w:rFonts w:ascii="Malgun Gothic"/>
          <w:b/>
          <w:color w:val="FF0000"/>
          <w:spacing w:val="-7"/>
          <w:sz w:val="24"/>
        </w:rPr>
        <w:t xml:space="preserve">adjustment </w:t>
      </w:r>
      <w:r>
        <w:rPr>
          <w:rFonts w:ascii="Malgun Gothic"/>
          <w:b/>
          <w:color w:val="FF0000"/>
          <w:spacing w:val="-5"/>
          <w:sz w:val="24"/>
        </w:rPr>
        <w:t xml:space="preserve">and to </w:t>
      </w:r>
      <w:r>
        <w:rPr>
          <w:rFonts w:ascii="Malgun Gothic"/>
          <w:b/>
          <w:color w:val="FF0000"/>
          <w:spacing w:val="-6"/>
          <w:sz w:val="24"/>
        </w:rPr>
        <w:t xml:space="preserve">increase </w:t>
      </w:r>
      <w:r>
        <w:rPr>
          <w:rFonts w:ascii="Malgun Gothic"/>
          <w:b/>
          <w:color w:val="FF0000"/>
          <w:spacing w:val="-5"/>
          <w:sz w:val="24"/>
        </w:rPr>
        <w:t xml:space="preserve">the  </w:t>
      </w:r>
      <w:r>
        <w:rPr>
          <w:rFonts w:ascii="Malgun Gothic"/>
          <w:b/>
          <w:color w:val="FF0000"/>
          <w:spacing w:val="-6"/>
          <w:sz w:val="24"/>
        </w:rPr>
        <w:t xml:space="preserve">deposition  rate.  (Please  </w:t>
      </w:r>
      <w:r>
        <w:rPr>
          <w:rFonts w:ascii="Malgun Gothic"/>
          <w:b/>
          <w:color w:val="FF0000"/>
          <w:sz w:val="24"/>
        </w:rPr>
        <w:t xml:space="preserve">be  </w:t>
      </w:r>
      <w:r>
        <w:rPr>
          <w:rFonts w:ascii="Malgun Gothic"/>
          <w:b/>
          <w:color w:val="FF0000"/>
          <w:spacing w:val="-7"/>
          <w:sz w:val="24"/>
        </w:rPr>
        <w:t>careful</w:t>
      </w:r>
      <w:r>
        <w:rPr>
          <w:rFonts w:ascii="Malgun Gothic"/>
          <w:b/>
          <w:color w:val="FF0000"/>
          <w:spacing w:val="33"/>
          <w:sz w:val="24"/>
        </w:rPr>
        <w:t xml:space="preserve"> </w:t>
      </w:r>
      <w:r>
        <w:rPr>
          <w:rFonts w:ascii="Malgun Gothic"/>
          <w:b/>
          <w:color w:val="FF0000"/>
          <w:spacing w:val="-6"/>
          <w:sz w:val="24"/>
        </w:rPr>
        <w:t>that</w:t>
      </w:r>
      <w:r>
        <w:rPr>
          <w:rFonts w:ascii="Malgun Gothic"/>
          <w:b/>
          <w:color w:val="FF0000"/>
          <w:w w:val="99"/>
          <w:sz w:val="24"/>
        </w:rPr>
        <w:t xml:space="preserve"> </w:t>
      </w:r>
      <w:r>
        <w:rPr>
          <w:rFonts w:ascii="Malgun Gothic"/>
          <w:b/>
          <w:color w:val="FF0000"/>
          <w:spacing w:val="-5"/>
          <w:sz w:val="24"/>
        </w:rPr>
        <w:t xml:space="preserve">the nozzle </w:t>
      </w:r>
      <w:r>
        <w:rPr>
          <w:rFonts w:ascii="Malgun Gothic"/>
          <w:b/>
          <w:color w:val="FF0000"/>
          <w:spacing w:val="-4"/>
          <w:sz w:val="24"/>
        </w:rPr>
        <w:t xml:space="preserve">does not </w:t>
      </w:r>
      <w:r>
        <w:rPr>
          <w:rFonts w:ascii="Malgun Gothic"/>
          <w:b/>
          <w:color w:val="FF0000"/>
          <w:spacing w:val="-6"/>
          <w:sz w:val="24"/>
        </w:rPr>
        <w:t xml:space="preserve">touch </w:t>
      </w:r>
      <w:r>
        <w:rPr>
          <w:rFonts w:ascii="Malgun Gothic"/>
          <w:b/>
          <w:color w:val="FF0000"/>
          <w:spacing w:val="-5"/>
          <w:sz w:val="24"/>
        </w:rPr>
        <w:t xml:space="preserve">the  </w:t>
      </w:r>
      <w:r>
        <w:rPr>
          <w:rFonts w:ascii="Malgun Gothic"/>
          <w:b/>
          <w:color w:val="FF0000"/>
          <w:spacing w:val="41"/>
          <w:sz w:val="24"/>
        </w:rPr>
        <w:t xml:space="preserve"> </w:t>
      </w:r>
      <w:r>
        <w:rPr>
          <w:rFonts w:ascii="Malgun Gothic"/>
          <w:b/>
          <w:color w:val="FF0000"/>
          <w:spacing w:val="-8"/>
          <w:sz w:val="24"/>
        </w:rPr>
        <w:t>badm.)</w:t>
      </w:r>
    </w:p>
    <w:p>
      <w:pPr>
        <w:spacing w:before="4" w:line="240" w:lineRule="auto"/>
        <w:rPr>
          <w:rFonts w:hint="default" w:ascii="Malgun Gothic" w:hAnsi="Malgun Gothic" w:eastAsia="Malgun Gothic" w:cs="Malgun Gothic"/>
          <w:b/>
          <w:bCs/>
          <w:sz w:val="17"/>
          <w:szCs w:val="17"/>
        </w:rPr>
      </w:pPr>
    </w:p>
    <w:p>
      <w:pPr>
        <w:pStyle w:val="6"/>
        <w:spacing w:line="337" w:lineRule="exact"/>
        <w:ind w:right="0"/>
        <w:jc w:val="both"/>
      </w:pPr>
      <w:r>
        <w:t>9-1. Nozzle</w:t>
      </w:r>
      <w:r>
        <w:rPr>
          <w:spacing w:val="50"/>
        </w:rPr>
        <w:t xml:space="preserve"> </w:t>
      </w:r>
      <w:r>
        <w:t>management</w:t>
      </w:r>
    </w:p>
    <w:p>
      <w:pPr>
        <w:pStyle w:val="6"/>
        <w:spacing w:before="31" w:line="322" w:lineRule="exact"/>
        <w:ind w:right="118"/>
        <w:jc w:val="both"/>
      </w:pPr>
      <w:r>
        <w:t>The</w:t>
      </w:r>
      <w:r>
        <w:rPr>
          <w:spacing w:val="47"/>
        </w:rPr>
        <w:t xml:space="preserve"> </w:t>
      </w:r>
      <w:r>
        <w:t>nozzle</w:t>
      </w:r>
      <w:r>
        <w:rPr>
          <w:spacing w:val="44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located</w:t>
      </w:r>
      <w:r>
        <w:rPr>
          <w:spacing w:val="48"/>
        </w:rPr>
        <w:t xml:space="preserve"> </w:t>
      </w:r>
      <w:r>
        <w:t>at</w:t>
      </w:r>
      <w:r>
        <w:rPr>
          <w:spacing w:val="47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bottom</w:t>
      </w:r>
      <w:r>
        <w:rPr>
          <w:spacing w:val="46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extruder</w:t>
      </w:r>
      <w:r>
        <w:rPr>
          <w:spacing w:val="47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component</w:t>
      </w:r>
      <w:r>
        <w:rPr>
          <w:spacing w:val="47"/>
        </w:rPr>
        <w:t xml:space="preserve"> </w:t>
      </w:r>
      <w:r>
        <w:t>that</w:t>
      </w:r>
      <w:r>
        <w:rPr>
          <w:spacing w:val="46"/>
        </w:rPr>
        <w:t xml:space="preserve"> </w:t>
      </w:r>
      <w:r>
        <w:t>melts</w:t>
      </w:r>
      <w:r>
        <w:rPr>
          <w:w w:val="99"/>
        </w:rPr>
        <w:t xml:space="preserve"> </w:t>
      </w:r>
      <w:r>
        <w:t xml:space="preserve">the filaments and makes the </w:t>
      </w:r>
      <w:r>
        <w:rPr>
          <w:spacing w:val="68"/>
        </w:rPr>
        <w:t xml:space="preserve"> </w:t>
      </w:r>
      <w:r>
        <w:t>sculptures.</w:t>
      </w:r>
    </w:p>
    <w:p>
      <w:pPr>
        <w:pStyle w:val="6"/>
        <w:spacing w:before="7" w:line="318" w:lineRule="exact"/>
        <w:ind w:right="118"/>
        <w:jc w:val="both"/>
      </w:pPr>
      <w:r>
        <w:t>If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nozzle</w:t>
      </w:r>
      <w:r>
        <w:rPr>
          <w:spacing w:val="54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>used</w:t>
      </w:r>
      <w:r>
        <w:rPr>
          <w:spacing w:val="55"/>
        </w:rPr>
        <w:t xml:space="preserve"> </w:t>
      </w:r>
      <w:r>
        <w:t>as</w:t>
      </w:r>
      <w:r>
        <w:rPr>
          <w:spacing w:val="55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printer</w:t>
      </w:r>
      <w:r>
        <w:rPr>
          <w:spacing w:val="54"/>
        </w:rPr>
        <w:t xml:space="preserve"> </w:t>
      </w:r>
      <w:r>
        <w:t>consumable</w:t>
      </w:r>
      <w:r>
        <w:rPr>
          <w:spacing w:val="54"/>
        </w:rPr>
        <w:t xml:space="preserve"> </w:t>
      </w:r>
      <w:r>
        <w:t>for</w:t>
      </w:r>
      <w:r>
        <w:rPr>
          <w:spacing w:val="54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long</w:t>
      </w:r>
      <w:r>
        <w:rPr>
          <w:spacing w:val="55"/>
        </w:rPr>
        <w:t xml:space="preserve"> </w:t>
      </w:r>
      <w:r>
        <w:t>time,</w:t>
      </w:r>
      <w:r>
        <w:rPr>
          <w:spacing w:val="52"/>
        </w:rPr>
        <w:t xml:space="preserve"> </w:t>
      </w:r>
      <w:r>
        <w:t>it</w:t>
      </w:r>
      <w:r>
        <w:rPr>
          <w:spacing w:val="56"/>
        </w:rPr>
        <w:t xml:space="preserve"> </w:t>
      </w:r>
      <w:r>
        <w:t>should</w:t>
      </w:r>
      <w:r>
        <w:rPr>
          <w:spacing w:val="55"/>
        </w:rPr>
        <w:t xml:space="preserve"> </w:t>
      </w:r>
      <w:r>
        <w:t>be</w:t>
      </w:r>
      <w:r>
        <w:rPr>
          <w:spacing w:val="54"/>
        </w:rPr>
        <w:t xml:space="preserve"> </w:t>
      </w:r>
      <w:r>
        <w:t>replaced</w:t>
      </w:r>
      <w:r>
        <w:rPr>
          <w:w w:val="99"/>
        </w:rPr>
        <w:t xml:space="preserve"> </w:t>
      </w:r>
      <w:r>
        <w:t>with  normal  wear,  impurities  of  filament  carbonized  residue  and  filament.  However,</w:t>
      </w:r>
      <w:r>
        <w:rPr>
          <w:spacing w:val="-24"/>
        </w:rPr>
        <w:t xml:space="preserve"> </w:t>
      </w:r>
      <w:r>
        <w:t>if</w:t>
      </w:r>
    </w:p>
    <w:p>
      <w:pPr>
        <w:pStyle w:val="6"/>
        <w:spacing w:before="3" w:line="318" w:lineRule="exact"/>
        <w:ind w:right="118"/>
        <w:jc w:val="both"/>
      </w:pPr>
      <w:r>
        <w:t xml:space="preserve">proper management can not be done, problems will occur  earlier  than  the </w:t>
      </w:r>
      <w:r>
        <w:rPr>
          <w:spacing w:val="57"/>
        </w:rPr>
        <w:t xml:space="preserve"> </w:t>
      </w:r>
      <w:r>
        <w:t>proper</w:t>
      </w:r>
      <w:r>
        <w:rPr>
          <w:w w:val="99"/>
        </w:rPr>
        <w:t xml:space="preserve"> </w:t>
      </w:r>
      <w:r>
        <w:t xml:space="preserve">lifetime and the print condition will be poor.  Please clean the nozzles  regularly  in </w:t>
      </w:r>
      <w:r>
        <w:rPr>
          <w:spacing w:val="57"/>
        </w:rPr>
        <w:t xml:space="preserve"> </w:t>
      </w:r>
      <w:r>
        <w:t>order</w:t>
      </w:r>
      <w:r>
        <w:rPr>
          <w:w w:val="99"/>
        </w:rPr>
        <w:t xml:space="preserve"> </w:t>
      </w:r>
      <w:r>
        <w:t xml:space="preserve">to use the nozzle with a uniform print   </w:t>
      </w:r>
      <w:r>
        <w:rPr>
          <w:spacing w:val="16"/>
        </w:rPr>
        <w:t xml:space="preserve"> </w:t>
      </w:r>
      <w:r>
        <w:t>quality.</w:t>
      </w:r>
    </w:p>
    <w:p>
      <w:pPr>
        <w:spacing w:before="13" w:line="240" w:lineRule="auto"/>
        <w:rPr>
          <w:rFonts w:hint="default" w:ascii="Malgun Gothic" w:hAnsi="Malgun Gothic" w:eastAsia="Malgun Gothic" w:cs="Malgun Gothic"/>
          <w:sz w:val="16"/>
          <w:szCs w:val="16"/>
        </w:rPr>
      </w:pPr>
    </w:p>
    <w:p>
      <w:pPr>
        <w:pStyle w:val="6"/>
        <w:spacing w:line="337" w:lineRule="exact"/>
        <w:ind w:right="0"/>
        <w:jc w:val="both"/>
      </w:pPr>
      <w:r>
        <w:t xml:space="preserve">9-2. Clean contaminants on the filament  </w:t>
      </w:r>
      <w:r>
        <w:rPr>
          <w:spacing w:val="25"/>
        </w:rPr>
        <w:t xml:space="preserve"> </w:t>
      </w:r>
      <w:r>
        <w:t>path</w:t>
      </w:r>
    </w:p>
    <w:p>
      <w:pPr>
        <w:pStyle w:val="6"/>
        <w:spacing w:before="13" w:line="220" w:lineRule="auto"/>
        <w:ind w:right="117"/>
        <w:jc w:val="both"/>
      </w:pPr>
      <w:r>
        <w:t>It</w:t>
      </w:r>
      <w:r>
        <w:rPr>
          <w:spacing w:val="31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not</w:t>
      </w:r>
      <w:r>
        <w:rPr>
          <w:spacing w:val="29"/>
        </w:rPr>
        <w:t xml:space="preserve"> </w:t>
      </w:r>
      <w:r>
        <w:t>recommended</w:t>
      </w:r>
      <w:r>
        <w:rPr>
          <w:spacing w:val="30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use</w:t>
      </w:r>
      <w:r>
        <w:rPr>
          <w:spacing w:val="29"/>
        </w:rPr>
        <w:t xml:space="preserve"> </w:t>
      </w:r>
      <w:r>
        <w:t>all</w:t>
      </w:r>
      <w:r>
        <w:rPr>
          <w:spacing w:val="2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basically</w:t>
      </w:r>
      <w:r>
        <w:rPr>
          <w:spacing w:val="28"/>
        </w:rPr>
        <w:t xml:space="preserve"> </w:t>
      </w:r>
      <w:r>
        <w:t>supplied</w:t>
      </w:r>
      <w:r>
        <w:rPr>
          <w:spacing w:val="28"/>
        </w:rPr>
        <w:t xml:space="preserve"> </w:t>
      </w:r>
      <w:r>
        <w:t>materials</w:t>
      </w:r>
      <w:r>
        <w:rPr>
          <w:spacing w:val="28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combination</w:t>
      </w:r>
      <w:r>
        <w:rPr>
          <w:spacing w:val="30"/>
        </w:rPr>
        <w:t xml:space="preserve"> </w:t>
      </w:r>
      <w:r>
        <w:t>with</w:t>
      </w:r>
      <w:r>
        <w:rPr>
          <w:w w:val="99"/>
        </w:rPr>
        <w:t xml:space="preserve"> </w:t>
      </w:r>
      <w:r>
        <w:t>an</w:t>
      </w:r>
      <w:r>
        <w:rPr>
          <w:spacing w:val="47"/>
        </w:rPr>
        <w:t xml:space="preserve"> </w:t>
      </w:r>
      <w:r>
        <w:t>extruder</w:t>
      </w:r>
      <w:r>
        <w:rPr>
          <w:spacing w:val="46"/>
        </w:rPr>
        <w:t xml:space="preserve"> </w:t>
      </w:r>
      <w:r>
        <w:t>that</w:t>
      </w:r>
      <w:r>
        <w:rPr>
          <w:spacing w:val="46"/>
        </w:rPr>
        <w:t xml:space="preserve"> </w:t>
      </w:r>
      <w:r>
        <w:t>can</w:t>
      </w:r>
      <w:r>
        <w:rPr>
          <w:spacing w:val="47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t>used.</w:t>
      </w:r>
      <w:r>
        <w:rPr>
          <w:spacing w:val="44"/>
        </w:rPr>
        <w:t xml:space="preserve"> </w:t>
      </w:r>
      <w:r>
        <w:t>Filaments</w:t>
      </w:r>
      <w:r>
        <w:rPr>
          <w:spacing w:val="45"/>
        </w:rPr>
        <w:t xml:space="preserve"> </w:t>
      </w:r>
      <w:r>
        <w:t>have</w:t>
      </w:r>
      <w:r>
        <w:rPr>
          <w:spacing w:val="43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characteristic</w:t>
      </w:r>
      <w:r>
        <w:rPr>
          <w:spacing w:val="46"/>
        </w:rPr>
        <w:t xml:space="preserve"> </w:t>
      </w:r>
      <w:r>
        <w:t>difference</w:t>
      </w:r>
      <w:r>
        <w:rPr>
          <w:spacing w:val="43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temperature</w:t>
      </w:r>
      <w:r>
        <w:rPr>
          <w:w w:val="99"/>
        </w:rPr>
        <w:t xml:space="preserve"> </w:t>
      </w:r>
      <w:r>
        <w:t>and temperature, and this does not occur immediately, but the problem that</w:t>
      </w:r>
      <w:r>
        <w:rPr>
          <w:spacing w:val="15"/>
        </w:rPr>
        <w:t xml:space="preserve"> </w:t>
      </w:r>
      <w:r>
        <w:t>occurs</w:t>
      </w:r>
      <w:r>
        <w:rPr>
          <w:w w:val="99"/>
        </w:rPr>
        <w:t xml:space="preserve"> </w:t>
      </w:r>
      <w:r>
        <w:t>gradually</w:t>
      </w:r>
      <w:r>
        <w:rPr>
          <w:spacing w:val="38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more</w:t>
      </w:r>
      <w:r>
        <w:rPr>
          <w:spacing w:val="39"/>
        </w:rPr>
        <w:t xml:space="preserve"> </w:t>
      </w:r>
      <w:r>
        <w:t>severe</w:t>
      </w:r>
      <w:r>
        <w:rPr>
          <w:spacing w:val="36"/>
        </w:rPr>
        <w:t xml:space="preserve"> </w:t>
      </w:r>
      <w:r>
        <w:t>than</w:t>
      </w:r>
      <w:r>
        <w:rPr>
          <w:spacing w:val="37"/>
        </w:rPr>
        <w:t xml:space="preserve"> </w:t>
      </w:r>
      <w:r>
        <w:t>expected.</w:t>
      </w:r>
      <w:r>
        <w:rPr>
          <w:spacing w:val="37"/>
        </w:rPr>
        <w:t xml:space="preserve"> </w:t>
      </w:r>
      <w:r>
        <w:t>Using</w:t>
      </w:r>
      <w:r>
        <w:rPr>
          <w:spacing w:val="40"/>
        </w:rPr>
        <w:t xml:space="preserve"> </w:t>
      </w:r>
      <w:r>
        <w:t>PLA</w:t>
      </w:r>
      <w:r>
        <w:rPr>
          <w:spacing w:val="38"/>
        </w:rPr>
        <w:t xml:space="preserve"> </w:t>
      </w:r>
      <w:r>
        <w:t>If</w:t>
      </w:r>
      <w:r>
        <w:rPr>
          <w:spacing w:val="37"/>
        </w:rPr>
        <w:t xml:space="preserve"> </w:t>
      </w:r>
      <w:r>
        <w:t>you</w:t>
      </w:r>
      <w:r>
        <w:rPr>
          <w:spacing w:val="37"/>
        </w:rPr>
        <w:t xml:space="preserve"> </w:t>
      </w:r>
      <w:r>
        <w:t>use</w:t>
      </w:r>
      <w:r>
        <w:rPr>
          <w:spacing w:val="39"/>
        </w:rPr>
        <w:t xml:space="preserve"> </w:t>
      </w:r>
      <w:r>
        <w:t>ABS,</w:t>
      </w:r>
      <w:r>
        <w:rPr>
          <w:spacing w:val="37"/>
        </w:rPr>
        <w:t xml:space="preserve"> </w:t>
      </w:r>
      <w:r>
        <w:t>no</w:t>
      </w:r>
      <w:r>
        <w:rPr>
          <w:spacing w:val="38"/>
        </w:rPr>
        <w:t xml:space="preserve"> </w:t>
      </w:r>
      <w:r>
        <w:t>matter</w:t>
      </w:r>
      <w:r>
        <w:rPr>
          <w:spacing w:val="39"/>
        </w:rPr>
        <w:t xml:space="preserve"> </w:t>
      </w:r>
      <w:r>
        <w:t>how</w:t>
      </w:r>
      <w:r>
        <w:rPr>
          <w:spacing w:val="37"/>
        </w:rPr>
        <w:t xml:space="preserve"> </w:t>
      </w:r>
      <w:r>
        <w:t>you</w:t>
      </w:r>
      <w:r>
        <w:rPr>
          <w:w w:val="99"/>
        </w:rPr>
        <w:t xml:space="preserve"> </w:t>
      </w:r>
      <w:r>
        <w:t>think</w:t>
      </w:r>
      <w:r>
        <w:rPr>
          <w:spacing w:val="36"/>
        </w:rPr>
        <w:t xml:space="preserve"> </w:t>
      </w:r>
      <w:r>
        <w:t>you</w:t>
      </w:r>
      <w:r>
        <w:rPr>
          <w:spacing w:val="38"/>
        </w:rPr>
        <w:t xml:space="preserve"> </w:t>
      </w:r>
      <w:r>
        <w:t>removed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inner</w:t>
      </w:r>
      <w:r>
        <w:rPr>
          <w:spacing w:val="38"/>
        </w:rPr>
        <w:t xml:space="preserve"> </w:t>
      </w:r>
      <w:r>
        <w:t>filament,</w:t>
      </w:r>
      <w:r>
        <w:rPr>
          <w:spacing w:val="36"/>
        </w:rPr>
        <w:t xml:space="preserve"> </w:t>
      </w:r>
      <w:r>
        <w:t>PLA</w:t>
      </w:r>
      <w:r>
        <w:rPr>
          <w:spacing w:val="37"/>
        </w:rPr>
        <w:t xml:space="preserve"> </w:t>
      </w:r>
      <w:r>
        <w:t>remains</w:t>
      </w:r>
      <w:r>
        <w:rPr>
          <w:spacing w:val="36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wall.</w:t>
      </w:r>
      <w:r>
        <w:rPr>
          <w:spacing w:val="36"/>
        </w:rPr>
        <w:t xml:space="preserve"> </w:t>
      </w:r>
      <w:r>
        <w:t>These</w:t>
      </w:r>
      <w:r>
        <w:rPr>
          <w:spacing w:val="35"/>
        </w:rPr>
        <w:t xml:space="preserve"> </w:t>
      </w:r>
      <w:r>
        <w:t>filament</w:t>
      </w:r>
      <w:r>
        <w:rPr>
          <w:spacing w:val="39"/>
        </w:rPr>
        <w:t xml:space="preserve"> </w:t>
      </w:r>
      <w:r>
        <w:t>residues</w:t>
      </w:r>
      <w:r>
        <w:rPr>
          <w:w w:val="99"/>
        </w:rPr>
        <w:t xml:space="preserve"> </w:t>
      </w:r>
      <w:r>
        <w:t>will</w:t>
      </w:r>
      <w:r>
        <w:rPr>
          <w:spacing w:val="27"/>
        </w:rPr>
        <w:t xml:space="preserve"> </w:t>
      </w:r>
      <w:r>
        <w:t>accumulate</w:t>
      </w:r>
      <w:r>
        <w:rPr>
          <w:spacing w:val="27"/>
        </w:rPr>
        <w:t xml:space="preserve"> </w:t>
      </w:r>
      <w:r>
        <w:t>continuously</w:t>
      </w:r>
      <w:r>
        <w:rPr>
          <w:spacing w:val="26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will</w:t>
      </w:r>
      <w:r>
        <w:rPr>
          <w:spacing w:val="27"/>
        </w:rPr>
        <w:t xml:space="preserve"> </w:t>
      </w:r>
      <w:r>
        <w:t>eventually</w:t>
      </w:r>
      <w:r>
        <w:rPr>
          <w:spacing w:val="28"/>
        </w:rPr>
        <w:t xml:space="preserve"> </w:t>
      </w:r>
      <w:r>
        <w:t>clog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nozzles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cause</w:t>
      </w:r>
      <w:r>
        <w:rPr>
          <w:spacing w:val="27"/>
        </w:rPr>
        <w:t xml:space="preserve"> </w:t>
      </w:r>
      <w:r>
        <w:t>print</w:t>
      </w:r>
      <w:r>
        <w:rPr>
          <w:spacing w:val="29"/>
        </w:rPr>
        <w:t xml:space="preserve"> </w:t>
      </w:r>
      <w:r>
        <w:t>failures</w:t>
      </w:r>
    </w:p>
    <w:p>
      <w:pPr>
        <w:spacing w:before="12" w:line="240" w:lineRule="auto"/>
        <w:rPr>
          <w:rFonts w:hint="default" w:ascii="Malgun Gothic" w:hAnsi="Malgun Gothic" w:eastAsia="Malgun Gothic" w:cs="Malgun Gothic"/>
          <w:sz w:val="17"/>
          <w:szCs w:val="17"/>
        </w:rPr>
      </w:pPr>
    </w:p>
    <w:p>
      <w:pPr>
        <w:pStyle w:val="6"/>
        <w:spacing w:line="337" w:lineRule="exact"/>
        <w:ind w:right="0"/>
        <w:jc w:val="both"/>
      </w:pPr>
      <w:r>
        <w:t xml:space="preserve">9-3.Cleaning the inside of the  </w:t>
      </w:r>
      <w:r>
        <w:rPr>
          <w:spacing w:val="1"/>
        </w:rPr>
        <w:t xml:space="preserve"> </w:t>
      </w:r>
      <w:r>
        <w:t>nozzle</w:t>
      </w:r>
    </w:p>
    <w:p>
      <w:pPr>
        <w:pStyle w:val="6"/>
        <w:spacing w:before="13" w:line="220" w:lineRule="auto"/>
        <w:ind w:right="119"/>
        <w:jc w:val="both"/>
      </w:pPr>
      <w:r>
        <w:t>Cleaning</w:t>
      </w:r>
      <w:r>
        <w:rPr>
          <w:spacing w:val="33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space</w:t>
      </w:r>
      <w:r>
        <w:rPr>
          <w:spacing w:val="32"/>
        </w:rPr>
        <w:t xml:space="preserve"> </w:t>
      </w:r>
      <w:r>
        <w:t>between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inlet</w:t>
      </w:r>
      <w:r>
        <w:rPr>
          <w:spacing w:val="34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nozzle</w:t>
      </w:r>
      <w:r>
        <w:rPr>
          <w:spacing w:val="34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basically</w:t>
      </w:r>
      <w:r>
        <w:rPr>
          <w:spacing w:val="33"/>
        </w:rPr>
        <w:t xml:space="preserve"> </w:t>
      </w:r>
      <w:r>
        <w:t>possible</w:t>
      </w:r>
      <w:r>
        <w:rPr>
          <w:spacing w:val="32"/>
        </w:rPr>
        <w:t xml:space="preserve"> </w:t>
      </w:r>
      <w:r>
        <w:t>by</w:t>
      </w:r>
      <w:r>
        <w:rPr>
          <w:spacing w:val="33"/>
        </w:rPr>
        <w:t xml:space="preserve"> </w:t>
      </w:r>
      <w:r>
        <w:t>filament</w:t>
      </w:r>
      <w:r>
        <w:rPr>
          <w:w w:val="99"/>
        </w:rPr>
        <w:t xml:space="preserve"> </w:t>
      </w:r>
      <w:r>
        <w:t xml:space="preserve">loading. If the inside of the filament is  deformed  due  to  the  mixed  use  of </w:t>
      </w:r>
      <w:r>
        <w:rPr>
          <w:spacing w:val="10"/>
        </w:rPr>
        <w:t xml:space="preserve"> </w:t>
      </w:r>
      <w:r>
        <w:t>materials</w:t>
      </w:r>
      <w:r>
        <w:rPr>
          <w:w w:val="99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loading</w:t>
      </w:r>
      <w:r>
        <w:rPr>
          <w:spacing w:val="28"/>
        </w:rPr>
        <w:t xml:space="preserve"> </w:t>
      </w:r>
      <w:r>
        <w:t>can</w:t>
      </w:r>
      <w:r>
        <w:rPr>
          <w:spacing w:val="28"/>
        </w:rPr>
        <w:t xml:space="preserve"> </w:t>
      </w:r>
      <w:r>
        <w:t>not</w:t>
      </w:r>
      <w:r>
        <w:rPr>
          <w:spacing w:val="27"/>
        </w:rPr>
        <w:t xml:space="preserve"> </w:t>
      </w:r>
      <w:r>
        <w:t>proceed,</w:t>
      </w:r>
      <w:r>
        <w:rPr>
          <w:spacing w:val="28"/>
        </w:rPr>
        <w:t xml:space="preserve"> </w:t>
      </w:r>
      <w:r>
        <w:t>please</w:t>
      </w:r>
      <w:r>
        <w:rPr>
          <w:spacing w:val="27"/>
        </w:rPr>
        <w:t xml:space="preserve"> </w:t>
      </w:r>
      <w:r>
        <w:t>clean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inside</w:t>
      </w:r>
      <w:r>
        <w:rPr>
          <w:spacing w:val="27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nozzle</w:t>
      </w:r>
      <w:r>
        <w:rPr>
          <w:spacing w:val="27"/>
        </w:rPr>
        <w:t xml:space="preserve"> </w:t>
      </w:r>
      <w:r>
        <w:t>cleaning</w:t>
      </w:r>
      <w:r>
        <w:rPr>
          <w:spacing w:val="28"/>
        </w:rPr>
        <w:t xml:space="preserve"> </w:t>
      </w:r>
      <w:r>
        <w:t>pin.</w:t>
      </w:r>
    </w:p>
    <w:p>
      <w:pPr>
        <w:spacing w:before="14" w:line="240" w:lineRule="auto"/>
        <w:rPr>
          <w:rFonts w:hint="default" w:ascii="Malgun Gothic" w:hAnsi="Malgun Gothic" w:eastAsia="Malgun Gothic" w:cs="Malgun Gothic"/>
          <w:sz w:val="17"/>
          <w:szCs w:val="17"/>
        </w:rPr>
      </w:pPr>
    </w:p>
    <w:p>
      <w:pPr>
        <w:pStyle w:val="6"/>
        <w:spacing w:line="337" w:lineRule="exact"/>
        <w:ind w:right="0"/>
        <w:jc w:val="both"/>
      </w:pPr>
      <w:r>
        <w:t xml:space="preserve">9-4. Heating Bed </w:t>
      </w:r>
      <w:r>
        <w:rPr>
          <w:spacing w:val="10"/>
        </w:rPr>
        <w:t xml:space="preserve"> </w:t>
      </w:r>
      <w:r>
        <w:t>Management</w:t>
      </w:r>
    </w:p>
    <w:p>
      <w:pPr>
        <w:pStyle w:val="6"/>
        <w:spacing w:before="13" w:line="220" w:lineRule="auto"/>
        <w:ind w:right="118"/>
        <w:jc w:val="both"/>
      </w:pPr>
      <w:r>
        <w:t xml:space="preserve">The heating bed is the floor where the print is formed as the filament  melts </w:t>
      </w:r>
      <w:r>
        <w:rPr>
          <w:spacing w:val="51"/>
        </w:rPr>
        <w:t xml:space="preserve"> </w:t>
      </w:r>
      <w:r>
        <w:t>and</w:t>
      </w:r>
      <w:r>
        <w:rPr>
          <w:w w:val="99"/>
        </w:rPr>
        <w:t xml:space="preserve"> </w:t>
      </w:r>
      <w:r>
        <w:t xml:space="preserve">discharges. It is easy to be contaminated  with  melted  filaments  and  filament </w:t>
      </w:r>
      <w:r>
        <w:rPr>
          <w:spacing w:val="7"/>
        </w:rPr>
        <w:t xml:space="preserve"> </w:t>
      </w:r>
      <w:r>
        <w:t>pieces</w:t>
      </w:r>
      <w:r>
        <w:rPr>
          <w:w w:val="99"/>
        </w:rPr>
        <w:t xml:space="preserve"> </w:t>
      </w:r>
      <w:r>
        <w:t>when molding, and if  the print is  continued  in a  polluted  state,  contaminants  stick</w:t>
      </w:r>
      <w:r>
        <w:rPr>
          <w:spacing w:val="-10"/>
        </w:rPr>
        <w:t xml:space="preserve"> </w:t>
      </w:r>
      <w:r>
        <w:t>to</w:t>
      </w:r>
      <w:r>
        <w:rPr>
          <w:w w:val="99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printed</w:t>
      </w:r>
      <w:r>
        <w:rPr>
          <w:spacing w:val="46"/>
        </w:rPr>
        <w:t xml:space="preserve"> </w:t>
      </w:r>
      <w:r>
        <w:t>molding,</w:t>
      </w:r>
      <w:r>
        <w:rPr>
          <w:spacing w:val="48"/>
        </w:rPr>
        <w:t xml:space="preserve"> </w:t>
      </w:r>
      <w:r>
        <w:t>which</w:t>
      </w:r>
      <w:r>
        <w:rPr>
          <w:spacing w:val="48"/>
        </w:rPr>
        <w:t xml:space="preserve"> </w:t>
      </w:r>
      <w:r>
        <w:t>will</w:t>
      </w:r>
      <w:r>
        <w:rPr>
          <w:spacing w:val="47"/>
        </w:rPr>
        <w:t xml:space="preserve"> </w:t>
      </w:r>
      <w:r>
        <w:t>contaminate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molding</w:t>
      </w:r>
      <w:r>
        <w:rPr>
          <w:spacing w:val="48"/>
        </w:rPr>
        <w:t xml:space="preserve"> </w:t>
      </w:r>
      <w:r>
        <w:t>or</w:t>
      </w:r>
      <w:r>
        <w:rPr>
          <w:spacing w:val="45"/>
        </w:rPr>
        <w:t xml:space="preserve"> </w:t>
      </w:r>
      <w:r>
        <w:t>prevent</w:t>
      </w:r>
      <w:r>
        <w:rPr>
          <w:spacing w:val="46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molding</w:t>
      </w:r>
      <w:r>
        <w:rPr>
          <w:spacing w:val="48"/>
        </w:rPr>
        <w:t xml:space="preserve"> </w:t>
      </w:r>
      <w:r>
        <w:t>from</w:t>
      </w:r>
      <w:r>
        <w:rPr>
          <w:w w:val="99"/>
        </w:rPr>
        <w:t xml:space="preserve"> </w:t>
      </w:r>
      <w:r>
        <w:t xml:space="preserve">sticking to the heating bed during  </w:t>
      </w:r>
      <w:r>
        <w:rPr>
          <w:spacing w:val="30"/>
        </w:rPr>
        <w:t xml:space="preserve"> </w:t>
      </w:r>
      <w:r>
        <w:t>printing.</w:t>
      </w:r>
    </w:p>
    <w:p>
      <w:pPr>
        <w:pStyle w:val="6"/>
        <w:spacing w:before="24" w:line="322" w:lineRule="exact"/>
        <w:ind w:right="119"/>
        <w:jc w:val="both"/>
      </w:pPr>
      <w:r>
        <w:t xml:space="preserve">Before and after molding, the heating bed should be kept  in  a  clean  condition </w:t>
      </w:r>
      <w:r>
        <w:rPr>
          <w:spacing w:val="39"/>
        </w:rPr>
        <w:t xml:space="preserve"> </w:t>
      </w:r>
      <w:r>
        <w:t>to</w:t>
      </w:r>
      <w:r>
        <w:rPr>
          <w:w w:val="99"/>
        </w:rPr>
        <w:t xml:space="preserve"> </w:t>
      </w:r>
      <w:r>
        <w:t xml:space="preserve">prevent the printout from becoming defective by  </w:t>
      </w:r>
      <w:r>
        <w:rPr>
          <w:spacing w:val="50"/>
        </w:rPr>
        <w:t xml:space="preserve"> </w:t>
      </w:r>
      <w:r>
        <w:t>contaminants.</w:t>
      </w:r>
    </w:p>
    <w:p>
      <w:pPr>
        <w:pStyle w:val="6"/>
        <w:spacing w:before="7" w:line="318" w:lineRule="exact"/>
        <w:ind w:right="118"/>
        <w:jc w:val="both"/>
      </w:pPr>
      <w:r>
        <w:t>①</w:t>
      </w:r>
      <w:r>
        <w:rPr>
          <w:spacing w:val="54"/>
        </w:rPr>
        <w:t xml:space="preserve"> </w:t>
      </w:r>
      <w:r>
        <w:t>Remove</w:t>
      </w:r>
      <w:r>
        <w:rPr>
          <w:spacing w:val="53"/>
        </w:rPr>
        <w:t xml:space="preserve"> </w:t>
      </w:r>
      <w:r>
        <w:t>filament</w:t>
      </w:r>
      <w:r>
        <w:rPr>
          <w:spacing w:val="55"/>
        </w:rPr>
        <w:t xml:space="preserve"> </w:t>
      </w:r>
      <w:r>
        <w:t>residue</w:t>
      </w:r>
      <w:r>
        <w:rPr>
          <w:spacing w:val="53"/>
        </w:rPr>
        <w:t xml:space="preserve"> </w:t>
      </w:r>
      <w:r>
        <w:t>from</w:t>
      </w:r>
      <w:r>
        <w:rPr>
          <w:spacing w:val="54"/>
        </w:rPr>
        <w:t xml:space="preserve"> </w:t>
      </w:r>
      <w:r>
        <w:t>heating</w:t>
      </w:r>
      <w:r>
        <w:rPr>
          <w:spacing w:val="54"/>
        </w:rPr>
        <w:t xml:space="preserve"> </w:t>
      </w:r>
      <w:r>
        <w:t>bed</w:t>
      </w:r>
      <w:r>
        <w:rPr>
          <w:spacing w:val="54"/>
        </w:rPr>
        <w:t xml:space="preserve"> </w:t>
      </w:r>
      <w:r>
        <w:t>using</w:t>
      </w:r>
      <w:r>
        <w:rPr>
          <w:spacing w:val="57"/>
        </w:rPr>
        <w:t xml:space="preserve"> </w:t>
      </w:r>
      <w:r>
        <w:t>tweezers,</w:t>
      </w:r>
      <w:r>
        <w:rPr>
          <w:spacing w:val="54"/>
        </w:rPr>
        <w:t xml:space="preserve"> </w:t>
      </w:r>
      <w:r>
        <w:t>scraper,</w:t>
      </w:r>
      <w:r>
        <w:rPr>
          <w:spacing w:val="54"/>
        </w:rPr>
        <w:t xml:space="preserve"> </w:t>
      </w:r>
      <w:r>
        <w:t>brush</w:t>
      </w:r>
      <w:r>
        <w:rPr>
          <w:spacing w:val="54"/>
        </w:rPr>
        <w:t xml:space="preserve"> </w:t>
      </w:r>
      <w:r>
        <w:t>or</w:t>
      </w:r>
      <w:r>
        <w:rPr>
          <w:spacing w:val="53"/>
        </w:rPr>
        <w:t xml:space="preserve"> </w:t>
      </w:r>
      <w:r>
        <w:t>other</w:t>
      </w:r>
      <w:r>
        <w:rPr>
          <w:w w:val="99"/>
        </w:rPr>
        <w:t xml:space="preserve"> </w:t>
      </w:r>
      <w:r>
        <w:t>tools.</w:t>
      </w:r>
      <w:r>
        <w:rPr>
          <w:spacing w:val="26"/>
        </w:rPr>
        <w:t xml:space="preserve"> </w:t>
      </w:r>
      <w:r>
        <w:t>When</w:t>
      </w:r>
      <w:r>
        <w:rPr>
          <w:spacing w:val="29"/>
        </w:rPr>
        <w:t xml:space="preserve"> </w:t>
      </w:r>
      <w:r>
        <w:t>using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tool,</w:t>
      </w:r>
      <w:r>
        <w:rPr>
          <w:spacing w:val="26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careful</w:t>
      </w:r>
      <w:r>
        <w:rPr>
          <w:spacing w:val="28"/>
        </w:rPr>
        <w:t xml:space="preserve"> </w:t>
      </w:r>
      <w:r>
        <w:t>not</w:t>
      </w:r>
      <w:r>
        <w:rPr>
          <w:spacing w:val="30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damage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surface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heating</w:t>
      </w:r>
      <w:r>
        <w:rPr>
          <w:spacing w:val="29"/>
        </w:rPr>
        <w:t xml:space="preserve"> </w:t>
      </w:r>
      <w:r>
        <w:t>bed.</w:t>
      </w:r>
    </w:p>
    <w:p>
      <w:pPr>
        <w:pStyle w:val="6"/>
        <w:spacing w:before="10" w:line="318" w:lineRule="exact"/>
        <w:ind w:right="737"/>
        <w:jc w:val="left"/>
      </w:pPr>
      <w:r>
        <w:t>If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surface</w:t>
      </w:r>
      <w:r>
        <w:rPr>
          <w:spacing w:val="2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damaged,</w:t>
      </w:r>
      <w:r>
        <w:rPr>
          <w:spacing w:val="29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coating</w:t>
      </w:r>
      <w:r>
        <w:rPr>
          <w:spacing w:val="29"/>
        </w:rPr>
        <w:t xml:space="preserve"> </w:t>
      </w:r>
      <w:r>
        <w:t>will</w:t>
      </w:r>
      <w:r>
        <w:rPr>
          <w:spacing w:val="28"/>
        </w:rPr>
        <w:t xml:space="preserve"> </w:t>
      </w:r>
      <w:r>
        <w:t>peel</w:t>
      </w:r>
      <w:r>
        <w:rPr>
          <w:spacing w:val="28"/>
        </w:rPr>
        <w:t xml:space="preserve"> </w:t>
      </w:r>
      <w:r>
        <w:t>off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print</w:t>
      </w:r>
      <w:r>
        <w:rPr>
          <w:spacing w:val="28"/>
        </w:rPr>
        <w:t xml:space="preserve"> </w:t>
      </w:r>
      <w:r>
        <w:t>will</w:t>
      </w:r>
      <w:r>
        <w:rPr>
          <w:spacing w:val="28"/>
        </w:rPr>
        <w:t xml:space="preserve"> </w:t>
      </w:r>
      <w:r>
        <w:t>not</w:t>
      </w:r>
      <w:r>
        <w:rPr>
          <w:spacing w:val="30"/>
        </w:rPr>
        <w:t xml:space="preserve"> </w:t>
      </w:r>
      <w:r>
        <w:t>stick</w:t>
      </w:r>
      <w:r>
        <w:rPr>
          <w:w w:val="99"/>
        </w:rPr>
        <w:t xml:space="preserve"> </w:t>
      </w:r>
      <w:r>
        <w:t>well.</w:t>
      </w:r>
    </w:p>
    <w:p>
      <w:pPr>
        <w:spacing w:after="0" w:line="318" w:lineRule="exact"/>
        <w:jc w:val="left"/>
        <w:sectPr>
          <w:pgSz w:w="11900" w:h="16820"/>
          <w:pgMar w:top="1300" w:right="1580" w:bottom="1300" w:left="1600" w:header="1110" w:footer="1111" w:gutter="0"/>
        </w:sect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7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tbl>
      <w:tblPr>
        <w:tblStyle w:val="7"/>
        <w:tblW w:w="8386" w:type="dxa"/>
        <w:tblInd w:w="12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93"/>
        <w:gridCol w:w="419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exact"/>
        </w:trPr>
        <w:tc>
          <w:tcPr>
            <w:tcW w:w="41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241" w:lineRule="exact"/>
              <w:ind w:left="97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Messy heating</w:t>
            </w:r>
            <w:r>
              <w:rPr>
                <w:rFonts w:ascii="Malgun Gothic"/>
                <w:spacing w:val="55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bed</w:t>
            </w:r>
          </w:p>
        </w:tc>
        <w:tc>
          <w:tcPr>
            <w:tcW w:w="41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241" w:lineRule="exact"/>
              <w:ind w:left="97" w:right="0"/>
              <w:jc w:val="left"/>
              <w:rPr>
                <w:rFonts w:hint="default" w:ascii="Malgun Gothic" w:hAnsi="Malgun Gothic" w:eastAsia="Malgun Gothic" w:cs="Malgun Gothic"/>
                <w:sz w:val="20"/>
                <w:szCs w:val="20"/>
              </w:rPr>
            </w:pPr>
            <w:r>
              <w:rPr>
                <w:rFonts w:ascii="Malgun Gothic"/>
                <w:sz w:val="20"/>
              </w:rPr>
              <w:t>Cleaned heating</w:t>
            </w:r>
            <w:r>
              <w:rPr>
                <w:rFonts w:ascii="Malgun Gothic"/>
                <w:spacing w:val="57"/>
                <w:sz w:val="20"/>
              </w:rPr>
              <w:t xml:space="preserve"> </w:t>
            </w:r>
            <w:r>
              <w:rPr>
                <w:rFonts w:ascii="Malgun Gothic"/>
                <w:sz w:val="20"/>
              </w:rPr>
              <w:t>bed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0" w:hRule="exact"/>
        </w:trPr>
        <w:tc>
          <w:tcPr>
            <w:tcW w:w="41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4320" w:lineRule="exact"/>
              <w:ind w:left="97" w:right="0"/>
              <w:jc w:val="left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position w:val="-85"/>
                <w:sz w:val="20"/>
                <w:szCs w:val="20"/>
              </w:rPr>
              <w:drawing>
                <wp:inline distT="0" distB="0" distL="0" distR="0">
                  <wp:extent cx="2559685" cy="2743200"/>
                  <wp:effectExtent l="0" t="0" r="0" b="0"/>
                  <wp:docPr id="39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34.jpe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004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2"/>
              <w:spacing w:before="8" w:line="288" w:lineRule="exact"/>
              <w:ind w:left="97" w:right="96"/>
              <w:jc w:val="both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sz w:val="18"/>
              </w:rPr>
              <w:t xml:space="preserve">The top and surrounding debris  on </w:t>
            </w:r>
            <w:r>
              <w:rPr>
                <w:rFonts w:ascii="Malgun Gothic"/>
                <w:spacing w:val="60"/>
                <w:sz w:val="18"/>
              </w:rPr>
              <w:t xml:space="preserve"> </w:t>
            </w:r>
            <w:r>
              <w:rPr>
                <w:rFonts w:ascii="Malgun Gothic"/>
                <w:sz w:val="18"/>
              </w:rPr>
              <w:t>the</w:t>
            </w:r>
            <w:r>
              <w:rPr>
                <w:rFonts w:ascii="Malgun Gothic"/>
                <w:w w:val="100"/>
                <w:sz w:val="18"/>
              </w:rPr>
              <w:t xml:space="preserve"> </w:t>
            </w:r>
            <w:r>
              <w:rPr>
                <w:rFonts w:ascii="Malgun Gothic"/>
                <w:sz w:val="18"/>
              </w:rPr>
              <w:t>heating bed is removed using tools</w:t>
            </w:r>
            <w:r>
              <w:rPr>
                <w:rFonts w:ascii="Malgun Gothic"/>
                <w:spacing w:val="-2"/>
                <w:sz w:val="18"/>
              </w:rPr>
              <w:t xml:space="preserve"> </w:t>
            </w:r>
            <w:r>
              <w:rPr>
                <w:rFonts w:ascii="Malgun Gothic"/>
                <w:sz w:val="18"/>
              </w:rPr>
              <w:t>(tweezers,</w:t>
            </w:r>
            <w:r>
              <w:rPr>
                <w:rFonts w:ascii="Malgun Gothic"/>
                <w:w w:val="99"/>
                <w:sz w:val="18"/>
              </w:rPr>
              <w:t xml:space="preserve"> </w:t>
            </w:r>
            <w:r>
              <w:rPr>
                <w:rFonts w:ascii="Malgun Gothic"/>
                <w:sz w:val="18"/>
              </w:rPr>
              <w:t xml:space="preserve">scrapers, brushes, air  sprayers, </w:t>
            </w:r>
            <w:r>
              <w:rPr>
                <w:rFonts w:ascii="Malgun Gothic"/>
                <w:spacing w:val="45"/>
                <w:sz w:val="18"/>
              </w:rPr>
              <w:t xml:space="preserve"> </w:t>
            </w:r>
            <w:r>
              <w:rPr>
                <w:rFonts w:ascii="Malgun Gothic"/>
                <w:sz w:val="18"/>
              </w:rPr>
              <w:t>vacuum</w:t>
            </w:r>
            <w:r>
              <w:rPr>
                <w:rFonts w:ascii="Malgun Gothic"/>
                <w:w w:val="99"/>
                <w:sz w:val="18"/>
              </w:rPr>
              <w:t xml:space="preserve"> </w:t>
            </w:r>
            <w:r>
              <w:rPr>
                <w:rFonts w:ascii="Malgun Gothic"/>
                <w:sz w:val="18"/>
              </w:rPr>
              <w:t>cleaners)</w:t>
            </w:r>
          </w:p>
        </w:tc>
        <w:tc>
          <w:tcPr>
            <w:tcW w:w="41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before="10" w:line="240" w:lineRule="auto"/>
              <w:ind w:right="0"/>
              <w:jc w:val="left"/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</w:pPr>
          </w:p>
          <w:p>
            <w:pPr>
              <w:pStyle w:val="12"/>
              <w:spacing w:line="4464" w:lineRule="exact"/>
              <w:ind w:left="97" w:right="0"/>
              <w:jc w:val="left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position w:val="-88"/>
                <w:sz w:val="20"/>
                <w:szCs w:val="20"/>
              </w:rPr>
              <w:drawing>
                <wp:inline distT="0" distB="0" distL="0" distR="0">
                  <wp:extent cx="2517775" cy="2834640"/>
                  <wp:effectExtent l="0" t="0" r="0" b="0"/>
                  <wp:docPr id="41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35.jpe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228" cy="28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2"/>
              <w:spacing w:line="240" w:lineRule="auto"/>
              <w:ind w:right="0"/>
              <w:jc w:val="left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</w:p>
          <w:p>
            <w:pPr>
              <w:pStyle w:val="12"/>
              <w:spacing w:line="240" w:lineRule="auto"/>
              <w:ind w:right="0"/>
              <w:jc w:val="left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</w:p>
          <w:p>
            <w:pPr>
              <w:pStyle w:val="12"/>
              <w:spacing w:before="10" w:line="240" w:lineRule="auto"/>
              <w:ind w:right="0"/>
              <w:jc w:val="left"/>
              <w:rPr>
                <w:rFonts w:hint="default" w:ascii="Times New Roman" w:hAnsi="Times New Roman" w:eastAsia="Times New Roman" w:cs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0" w:hRule="exact"/>
        </w:trPr>
        <w:tc>
          <w:tcPr>
            <w:tcW w:w="838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numPr>
                <w:ilvl w:val="0"/>
                <w:numId w:val="6"/>
              </w:numPr>
              <w:tabs>
                <w:tab w:val="left" w:pos="299"/>
              </w:tabs>
              <w:spacing w:before="0" w:after="0" w:line="209" w:lineRule="exact"/>
              <w:ind w:left="97" w:right="0" w:firstLine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color w:val="BD3C3C"/>
                <w:sz w:val="18"/>
              </w:rPr>
              <w:t>The  surface  of  the  heating  bed  may  appear  blotchy,  but  this  occurs  during  the</w:t>
            </w:r>
            <w:r>
              <w:rPr>
                <w:rFonts w:ascii="Malgun Gothic"/>
                <w:color w:val="BD3C3C"/>
                <w:spacing w:val="-3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coating</w:t>
            </w:r>
          </w:p>
          <w:p>
            <w:pPr>
              <w:pStyle w:val="12"/>
              <w:spacing w:line="288" w:lineRule="exact"/>
              <w:ind w:left="97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color w:val="BD3C3C"/>
                <w:sz w:val="18"/>
              </w:rPr>
              <w:t xml:space="preserve">process and is not related to heating bed   </w:t>
            </w:r>
            <w:r>
              <w:rPr>
                <w:rFonts w:ascii="Malgun Gothic"/>
                <w:color w:val="BD3C3C"/>
                <w:spacing w:val="2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properties.</w:t>
            </w:r>
          </w:p>
          <w:p>
            <w:pPr>
              <w:pStyle w:val="12"/>
              <w:numPr>
                <w:ilvl w:val="0"/>
                <w:numId w:val="6"/>
              </w:numPr>
              <w:tabs>
                <w:tab w:val="left" w:pos="287"/>
              </w:tabs>
              <w:spacing w:before="26" w:after="0" w:line="288" w:lineRule="exact"/>
              <w:ind w:left="97" w:right="98" w:firstLine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color w:val="BD3C3C"/>
                <w:sz w:val="18"/>
              </w:rPr>
              <w:t>The</w:t>
            </w:r>
            <w:r>
              <w:rPr>
                <w:rFonts w:ascii="Malgun Gothic"/>
                <w:color w:val="BD3C3C"/>
                <w:spacing w:val="46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coating</w:t>
            </w:r>
            <w:r>
              <w:rPr>
                <w:rFonts w:ascii="Malgun Gothic"/>
                <w:color w:val="BD3C3C"/>
                <w:spacing w:val="46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life</w:t>
            </w:r>
            <w:r>
              <w:rPr>
                <w:rFonts w:ascii="Malgun Gothic"/>
                <w:color w:val="BD3C3C"/>
                <w:spacing w:val="46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of</w:t>
            </w:r>
            <w:r>
              <w:rPr>
                <w:rFonts w:ascii="Malgun Gothic"/>
                <w:color w:val="BD3C3C"/>
                <w:spacing w:val="47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the</w:t>
            </w:r>
            <w:r>
              <w:rPr>
                <w:rFonts w:ascii="Malgun Gothic"/>
                <w:color w:val="BD3C3C"/>
                <w:spacing w:val="46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heating</w:t>
            </w:r>
            <w:r>
              <w:rPr>
                <w:rFonts w:ascii="Malgun Gothic"/>
                <w:color w:val="BD3C3C"/>
                <w:spacing w:val="46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bed</w:t>
            </w:r>
            <w:r>
              <w:rPr>
                <w:rFonts w:ascii="Malgun Gothic"/>
                <w:color w:val="BD3C3C"/>
                <w:spacing w:val="44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depends</w:t>
            </w:r>
            <w:r>
              <w:rPr>
                <w:rFonts w:ascii="Malgun Gothic"/>
                <w:color w:val="BD3C3C"/>
                <w:spacing w:val="46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on</w:t>
            </w:r>
            <w:r>
              <w:rPr>
                <w:rFonts w:ascii="Malgun Gothic"/>
                <w:color w:val="BD3C3C"/>
                <w:spacing w:val="46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the</w:t>
            </w:r>
            <w:r>
              <w:rPr>
                <w:rFonts w:ascii="Malgun Gothic"/>
                <w:color w:val="BD3C3C"/>
                <w:spacing w:val="46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user's</w:t>
            </w:r>
            <w:r>
              <w:rPr>
                <w:rFonts w:ascii="Malgun Gothic"/>
                <w:color w:val="BD3C3C"/>
                <w:spacing w:val="46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printing</w:t>
            </w:r>
            <w:r>
              <w:rPr>
                <w:rFonts w:ascii="Malgun Gothic"/>
                <w:color w:val="BD3C3C"/>
                <w:spacing w:val="46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habits.</w:t>
            </w:r>
            <w:r>
              <w:rPr>
                <w:rFonts w:ascii="Malgun Gothic"/>
                <w:color w:val="BD3C3C"/>
                <w:spacing w:val="46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If</w:t>
            </w:r>
            <w:r>
              <w:rPr>
                <w:rFonts w:ascii="Malgun Gothic"/>
                <w:color w:val="BD3C3C"/>
                <w:spacing w:val="47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the</w:t>
            </w:r>
            <w:r>
              <w:rPr>
                <w:rFonts w:ascii="Malgun Gothic"/>
                <w:color w:val="BD3C3C"/>
                <w:spacing w:val="46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printout</w:t>
            </w:r>
            <w:r>
              <w:rPr>
                <w:rFonts w:ascii="Malgun Gothic"/>
                <w:color w:val="BD3C3C"/>
                <w:w w:val="99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 xml:space="preserve">falls too easily, replace the heating  </w:t>
            </w:r>
            <w:r>
              <w:rPr>
                <w:rFonts w:ascii="Malgun Gothic"/>
                <w:color w:val="BD3C3C"/>
                <w:spacing w:val="14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bed.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6" w:hRule="exact"/>
        </w:trPr>
        <w:tc>
          <w:tcPr>
            <w:tcW w:w="838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spacing w:line="207" w:lineRule="exact"/>
              <w:ind w:left="97" w:right="0"/>
              <w:jc w:val="both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color w:val="BD3C3C"/>
                <w:sz w:val="18"/>
              </w:rPr>
              <w:t>In</w:t>
            </w:r>
            <w:r>
              <w:rPr>
                <w:rFonts w:ascii="Malgun Gothic"/>
                <w:color w:val="BD3C3C"/>
                <w:spacing w:val="48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the</w:t>
            </w:r>
            <w:r>
              <w:rPr>
                <w:rFonts w:ascii="Malgun Gothic"/>
                <w:color w:val="BD3C3C"/>
                <w:spacing w:val="49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case</w:t>
            </w:r>
            <w:r>
              <w:rPr>
                <w:rFonts w:ascii="Malgun Gothic"/>
                <w:color w:val="BD3C3C"/>
                <w:spacing w:val="51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of</w:t>
            </w:r>
            <w:r>
              <w:rPr>
                <w:rFonts w:ascii="Malgun Gothic"/>
                <w:color w:val="BD3C3C"/>
                <w:spacing w:val="50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an</w:t>
            </w:r>
            <w:r>
              <w:rPr>
                <w:rFonts w:ascii="Malgun Gothic"/>
                <w:color w:val="BD3C3C"/>
                <w:spacing w:val="48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print</w:t>
            </w:r>
            <w:r>
              <w:rPr>
                <w:rFonts w:ascii="Malgun Gothic"/>
                <w:color w:val="BD3C3C"/>
                <w:spacing w:val="50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method</w:t>
            </w:r>
            <w:r>
              <w:rPr>
                <w:rFonts w:ascii="Malgun Gothic"/>
                <w:color w:val="BD3C3C"/>
                <w:spacing w:val="49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in</w:t>
            </w:r>
            <w:r>
              <w:rPr>
                <w:rFonts w:ascii="Malgun Gothic"/>
                <w:color w:val="BD3C3C"/>
                <w:spacing w:val="48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which</w:t>
            </w:r>
            <w:r>
              <w:rPr>
                <w:rFonts w:ascii="Malgun Gothic"/>
                <w:color w:val="BD3C3C"/>
                <w:spacing w:val="48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filament</w:t>
            </w:r>
            <w:r>
              <w:rPr>
                <w:rFonts w:ascii="Malgun Gothic"/>
                <w:color w:val="BD3C3C"/>
                <w:spacing w:val="50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is</w:t>
            </w:r>
            <w:r>
              <w:rPr>
                <w:rFonts w:ascii="Malgun Gothic"/>
                <w:color w:val="BD3C3C"/>
                <w:spacing w:val="50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melted</w:t>
            </w:r>
            <w:r>
              <w:rPr>
                <w:rFonts w:ascii="Malgun Gothic"/>
                <w:color w:val="BD3C3C"/>
                <w:spacing w:val="51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and</w:t>
            </w:r>
            <w:r>
              <w:rPr>
                <w:rFonts w:ascii="Malgun Gothic"/>
                <w:color w:val="BD3C3C"/>
                <w:spacing w:val="49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print,</w:t>
            </w:r>
            <w:r>
              <w:rPr>
                <w:rFonts w:ascii="Malgun Gothic"/>
                <w:color w:val="BD3C3C"/>
                <w:spacing w:val="48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the</w:t>
            </w:r>
            <w:r>
              <w:rPr>
                <w:rFonts w:ascii="Malgun Gothic"/>
                <w:color w:val="BD3C3C"/>
                <w:spacing w:val="51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molten</w:t>
            </w:r>
            <w:r>
              <w:rPr>
                <w:rFonts w:ascii="Malgun Gothic"/>
                <w:color w:val="BD3C3C"/>
                <w:spacing w:val="51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filament</w:t>
            </w:r>
          </w:p>
          <w:p>
            <w:pPr>
              <w:pStyle w:val="12"/>
              <w:spacing w:before="26" w:line="288" w:lineRule="exact"/>
              <w:ind w:left="97" w:right="96"/>
              <w:jc w:val="both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color w:val="BD3C3C"/>
                <w:sz w:val="18"/>
              </w:rPr>
              <w:t xml:space="preserve">hardens and shrinks, which may cause lifting from  the  bottom  of  the  print.  It  can </w:t>
            </w:r>
            <w:r>
              <w:rPr>
                <w:rFonts w:ascii="Malgun Gothic"/>
                <w:color w:val="BD3C3C"/>
                <w:spacing w:val="17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be</w:t>
            </w:r>
            <w:r>
              <w:rPr>
                <w:rFonts w:ascii="Malgun Gothic"/>
                <w:color w:val="BD3C3C"/>
                <w:w w:val="99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improved</w:t>
            </w:r>
            <w:r>
              <w:rPr>
                <w:rFonts w:ascii="Malgun Gothic"/>
                <w:color w:val="BD3C3C"/>
                <w:spacing w:val="43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by</w:t>
            </w:r>
            <w:r>
              <w:rPr>
                <w:rFonts w:ascii="Malgun Gothic"/>
                <w:color w:val="BD3C3C"/>
                <w:spacing w:val="42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print</w:t>
            </w:r>
            <w:r>
              <w:rPr>
                <w:rFonts w:ascii="Malgun Gothic"/>
                <w:color w:val="BD3C3C"/>
                <w:spacing w:val="42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temperature</w:t>
            </w:r>
            <w:r>
              <w:rPr>
                <w:rFonts w:ascii="Malgun Gothic"/>
                <w:color w:val="BD3C3C"/>
                <w:spacing w:val="43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condition,</w:t>
            </w:r>
            <w:r>
              <w:rPr>
                <w:rFonts w:ascii="Malgun Gothic"/>
                <w:color w:val="BD3C3C"/>
                <w:spacing w:val="43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adhesion</w:t>
            </w:r>
            <w:r>
              <w:rPr>
                <w:rFonts w:ascii="Malgun Gothic"/>
                <w:color w:val="BD3C3C"/>
                <w:spacing w:val="43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of</w:t>
            </w:r>
            <w:r>
              <w:rPr>
                <w:rFonts w:ascii="Malgun Gothic"/>
                <w:color w:val="BD3C3C"/>
                <w:spacing w:val="44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heating</w:t>
            </w:r>
            <w:r>
              <w:rPr>
                <w:rFonts w:ascii="Malgun Gothic"/>
                <w:color w:val="BD3C3C"/>
                <w:spacing w:val="43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bed,</w:t>
            </w:r>
            <w:r>
              <w:rPr>
                <w:rFonts w:ascii="Malgun Gothic"/>
                <w:color w:val="BD3C3C"/>
                <w:spacing w:val="43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or</w:t>
            </w:r>
            <w:r>
              <w:rPr>
                <w:rFonts w:ascii="Malgun Gothic"/>
                <w:color w:val="BD3C3C"/>
                <w:spacing w:val="45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slicing</w:t>
            </w:r>
            <w:r>
              <w:rPr>
                <w:rFonts w:ascii="Malgun Gothic"/>
                <w:color w:val="BD3C3C"/>
                <w:spacing w:val="43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option</w:t>
            </w:r>
            <w:r>
              <w:rPr>
                <w:rFonts w:ascii="Malgun Gothic"/>
                <w:color w:val="BD3C3C"/>
                <w:spacing w:val="43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change,</w:t>
            </w:r>
            <w:r>
              <w:rPr>
                <w:rFonts w:ascii="Malgun Gothic"/>
                <w:color w:val="BD3C3C"/>
                <w:w w:val="99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but it is mostly a phenomenon that varies  depending  on  degree  of  shrinkage.  Consider</w:t>
            </w:r>
            <w:r>
              <w:rPr>
                <w:rFonts w:ascii="Malgun Gothic"/>
                <w:color w:val="BD3C3C"/>
                <w:spacing w:val="-21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a</w:t>
            </w:r>
            <w:r>
              <w:rPr>
                <w:rFonts w:ascii="Malgun Gothic"/>
                <w:color w:val="BD3C3C"/>
                <w:w w:val="100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design</w:t>
            </w:r>
            <w:r>
              <w:rPr>
                <w:rFonts w:ascii="Malgun Gothic"/>
                <w:color w:val="BD3C3C"/>
                <w:spacing w:val="24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method</w:t>
            </w:r>
            <w:r>
              <w:rPr>
                <w:rFonts w:ascii="Malgun Gothic"/>
                <w:color w:val="BD3C3C"/>
                <w:spacing w:val="22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that</w:t>
            </w:r>
            <w:r>
              <w:rPr>
                <w:rFonts w:ascii="Malgun Gothic"/>
                <w:color w:val="BD3C3C"/>
                <w:spacing w:val="22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can</w:t>
            </w:r>
            <w:r>
              <w:rPr>
                <w:rFonts w:ascii="Malgun Gothic"/>
                <w:color w:val="BD3C3C"/>
                <w:spacing w:val="24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dissipate</w:t>
            </w:r>
            <w:r>
              <w:rPr>
                <w:rFonts w:ascii="Malgun Gothic"/>
                <w:color w:val="BD3C3C"/>
                <w:spacing w:val="24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the</w:t>
            </w:r>
            <w:r>
              <w:rPr>
                <w:rFonts w:ascii="Malgun Gothic"/>
                <w:color w:val="BD3C3C"/>
                <w:spacing w:val="22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contractive</w:t>
            </w:r>
            <w:r>
              <w:rPr>
                <w:rFonts w:ascii="Malgun Gothic"/>
                <w:color w:val="BD3C3C"/>
                <w:spacing w:val="22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force</w:t>
            </w:r>
            <w:r>
              <w:rPr>
                <w:rFonts w:ascii="Malgun Gothic"/>
                <w:color w:val="BD3C3C"/>
                <w:spacing w:val="22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when</w:t>
            </w:r>
            <w:r>
              <w:rPr>
                <w:rFonts w:ascii="Malgun Gothic"/>
                <w:color w:val="BD3C3C"/>
                <w:spacing w:val="24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designing</w:t>
            </w:r>
            <w:r>
              <w:rPr>
                <w:rFonts w:ascii="Malgun Gothic"/>
                <w:color w:val="BD3C3C"/>
                <w:spacing w:val="24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3D</w:t>
            </w:r>
            <w:r>
              <w:rPr>
                <w:rFonts w:ascii="Malgun Gothic"/>
                <w:color w:val="BD3C3C"/>
                <w:spacing w:val="23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models.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0" w:hRule="exact"/>
        </w:trPr>
        <w:tc>
          <w:tcPr>
            <w:tcW w:w="838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2"/>
              <w:numPr>
                <w:ilvl w:val="0"/>
                <w:numId w:val="7"/>
              </w:numPr>
              <w:tabs>
                <w:tab w:val="left" w:pos="282"/>
              </w:tabs>
              <w:spacing w:before="0" w:after="0" w:line="209" w:lineRule="exact"/>
              <w:ind w:left="97" w:right="0" w:firstLine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color w:val="BD3C3C"/>
                <w:sz w:val="18"/>
              </w:rPr>
              <w:t>In</w:t>
            </w:r>
            <w:r>
              <w:rPr>
                <w:rFonts w:ascii="Malgun Gothic"/>
                <w:color w:val="BD3C3C"/>
                <w:spacing w:val="41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the</w:t>
            </w:r>
            <w:r>
              <w:rPr>
                <w:rFonts w:ascii="Malgun Gothic"/>
                <w:color w:val="BD3C3C"/>
                <w:spacing w:val="42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case</w:t>
            </w:r>
            <w:r>
              <w:rPr>
                <w:rFonts w:ascii="Malgun Gothic"/>
                <w:color w:val="BD3C3C"/>
                <w:spacing w:val="44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of</w:t>
            </w:r>
            <w:r>
              <w:rPr>
                <w:rFonts w:ascii="Malgun Gothic"/>
                <w:color w:val="BD3C3C"/>
                <w:spacing w:val="43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some</w:t>
            </w:r>
            <w:r>
              <w:rPr>
                <w:rFonts w:ascii="Malgun Gothic"/>
                <w:color w:val="BD3C3C"/>
                <w:spacing w:val="42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wet</w:t>
            </w:r>
            <w:r>
              <w:rPr>
                <w:rFonts w:ascii="Malgun Gothic"/>
                <w:color w:val="BD3C3C"/>
                <w:spacing w:val="42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tissues,</w:t>
            </w:r>
            <w:r>
              <w:rPr>
                <w:rFonts w:ascii="Malgun Gothic"/>
                <w:color w:val="BD3C3C"/>
                <w:spacing w:val="43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do</w:t>
            </w:r>
            <w:r>
              <w:rPr>
                <w:rFonts w:ascii="Malgun Gothic"/>
                <w:color w:val="BD3C3C"/>
                <w:spacing w:val="42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not</w:t>
            </w:r>
            <w:r>
              <w:rPr>
                <w:rFonts w:ascii="Malgun Gothic"/>
                <w:color w:val="BD3C3C"/>
                <w:spacing w:val="42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use</w:t>
            </w:r>
            <w:r>
              <w:rPr>
                <w:rFonts w:ascii="Malgun Gothic"/>
                <w:color w:val="BD3C3C"/>
                <w:spacing w:val="42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wet</w:t>
            </w:r>
            <w:r>
              <w:rPr>
                <w:rFonts w:ascii="Malgun Gothic"/>
                <w:color w:val="BD3C3C"/>
                <w:spacing w:val="45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tissues</w:t>
            </w:r>
            <w:r>
              <w:rPr>
                <w:rFonts w:ascii="Malgun Gothic"/>
                <w:color w:val="BD3C3C"/>
                <w:spacing w:val="41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because</w:t>
            </w:r>
            <w:r>
              <w:rPr>
                <w:rFonts w:ascii="Malgun Gothic"/>
                <w:color w:val="BD3C3C"/>
                <w:spacing w:val="44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the</w:t>
            </w:r>
            <w:r>
              <w:rPr>
                <w:rFonts w:ascii="Malgun Gothic"/>
                <w:color w:val="BD3C3C"/>
                <w:spacing w:val="42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cleaning</w:t>
            </w:r>
            <w:r>
              <w:rPr>
                <w:rFonts w:ascii="Malgun Gothic"/>
                <w:color w:val="BD3C3C"/>
                <w:spacing w:val="42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component</w:t>
            </w:r>
          </w:p>
          <w:p>
            <w:pPr>
              <w:pStyle w:val="12"/>
              <w:spacing w:line="288" w:lineRule="exact"/>
              <w:ind w:left="97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color w:val="BD3C3C"/>
                <w:sz w:val="18"/>
              </w:rPr>
              <w:t xml:space="preserve">will contaminate the heating bed </w:t>
            </w:r>
            <w:r>
              <w:rPr>
                <w:rFonts w:ascii="Malgun Gothic"/>
                <w:color w:val="BD3C3C"/>
                <w:spacing w:val="53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coating.</w:t>
            </w:r>
          </w:p>
          <w:p>
            <w:pPr>
              <w:pStyle w:val="12"/>
              <w:numPr>
                <w:ilvl w:val="0"/>
                <w:numId w:val="7"/>
              </w:numPr>
              <w:tabs>
                <w:tab w:val="left" w:pos="285"/>
              </w:tabs>
              <w:spacing w:before="26" w:after="0" w:line="288" w:lineRule="exact"/>
              <w:ind w:left="97" w:right="97" w:firstLine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color w:val="BD3C3C"/>
                <w:sz w:val="18"/>
              </w:rPr>
              <w:t>Do not remove the heating bed or apply excessive force  to  remove  the  sculpture. It</w:t>
            </w:r>
            <w:r>
              <w:rPr>
                <w:rFonts w:ascii="Malgun Gothic"/>
                <w:color w:val="BD3C3C"/>
                <w:spacing w:val="35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may</w:t>
            </w:r>
            <w:r>
              <w:rPr>
                <w:rFonts w:ascii="Malgun Gothic"/>
                <w:color w:val="BD3C3C"/>
                <w:w w:val="99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 xml:space="preserve">cause malfunction due to </w:t>
            </w:r>
            <w:r>
              <w:rPr>
                <w:rFonts w:ascii="Malgun Gothic"/>
                <w:color w:val="BD3C3C"/>
                <w:spacing w:val="32"/>
                <w:sz w:val="18"/>
              </w:rPr>
              <w:t xml:space="preserve"> </w:t>
            </w:r>
            <w:r>
              <w:rPr>
                <w:rFonts w:ascii="Malgun Gothic"/>
                <w:color w:val="BD3C3C"/>
                <w:sz w:val="18"/>
              </w:rPr>
              <w:t>shock.</w:t>
            </w:r>
          </w:p>
        </w:tc>
      </w:tr>
    </w:tbl>
    <w:p>
      <w:pPr>
        <w:spacing w:after="0" w:line="288" w:lineRule="exact"/>
        <w:jc w:val="left"/>
        <w:rPr>
          <w:rFonts w:hint="default" w:ascii="Malgun Gothic" w:hAnsi="Malgun Gothic" w:eastAsia="Malgun Gothic" w:cs="Malgun Gothic"/>
          <w:sz w:val="18"/>
          <w:szCs w:val="18"/>
        </w:rPr>
        <w:sectPr>
          <w:footerReference r:id="rId7" w:type="default"/>
          <w:pgSz w:w="11900" w:h="16820"/>
          <w:pgMar w:top="1300" w:right="1600" w:bottom="1300" w:left="1600" w:header="1110" w:footer="1111" w:gutter="0"/>
          <w:pgNumType w:start="20"/>
        </w:sect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3"/>
        <w:numPr>
          <w:ilvl w:val="0"/>
          <w:numId w:val="4"/>
        </w:numPr>
        <w:tabs>
          <w:tab w:val="left" w:pos="538"/>
        </w:tabs>
        <w:spacing w:before="63" w:after="0" w:line="240" w:lineRule="auto"/>
        <w:ind w:left="537" w:right="0" w:hanging="437"/>
        <w:jc w:val="both"/>
        <w:rPr>
          <w:b w:val="0"/>
          <w:bCs w:val="0"/>
        </w:rPr>
      </w:pPr>
      <w:r>
        <w:rPr>
          <w:spacing w:val="-6"/>
        </w:rPr>
        <w:t>Mechanical</w:t>
      </w:r>
      <w:r>
        <w:rPr>
          <w:spacing w:val="35"/>
        </w:rPr>
        <w:t xml:space="preserve"> </w:t>
      </w:r>
      <w:r>
        <w:rPr>
          <w:spacing w:val="-7"/>
        </w:rPr>
        <w:t>troubleshooting</w:t>
      </w:r>
    </w:p>
    <w:p>
      <w:pPr>
        <w:spacing w:before="3" w:line="240" w:lineRule="auto"/>
        <w:rPr>
          <w:rFonts w:hint="default" w:ascii="Malgun Gothic" w:hAnsi="Malgun Gothic" w:eastAsia="Malgun Gothic" w:cs="Malgun Gothic"/>
          <w:b/>
          <w:bCs/>
          <w:sz w:val="8"/>
          <w:szCs w:val="8"/>
        </w:rPr>
      </w:pPr>
    </w:p>
    <w:p>
      <w:pPr>
        <w:spacing w:line="1630" w:lineRule="exact"/>
        <w:ind w:left="178" w:right="0" w:firstLine="0"/>
        <w:rPr>
          <w:rFonts w:hint="default" w:ascii="Malgun Gothic" w:hAnsi="Malgun Gothic" w:eastAsia="Malgun Gothic" w:cs="Malgun Gothic"/>
          <w:sz w:val="20"/>
          <w:szCs w:val="20"/>
        </w:rPr>
      </w:pPr>
      <w:r>
        <w:rPr>
          <w:rFonts w:hint="default" w:ascii="Malgun Gothic" w:hAnsi="Malgun Gothic" w:eastAsia="Malgun Gothic" w:cs="Malgun Gothic"/>
          <w:position w:val="-32"/>
          <w:sz w:val="20"/>
          <w:szCs w:val="20"/>
        </w:rPr>
        <w:pict>
          <v:group id="_x0000_s3159" o:spid="_x0000_s3159" o:spt="203" style="height:81.55pt;width:420.15pt;" coordsize="8403,1631">
            <o:lock v:ext="edit"/>
            <v:group id="_x0000_s3160" o:spid="_x0000_s3160" o:spt="203" style="position:absolute;left:6;top:4;height:1623;width:2;" coordorigin="6,4" coordsize="2,1623">
              <o:lock v:ext="edit"/>
              <v:shape id="_x0000_s3161" o:spid="_x0000_s3161" style="position:absolute;left:6;top:4;height:1623;width:2;" filled="f" stroked="t" coordorigin="6,4" coordsize="0,1623" path="m6,4l6,1627e">
                <v:path arrowok="t"/>
                <v:fill on="f" focussize="0,0"/>
                <v:stroke weight="0.36pt" color="#000000"/>
                <v:imagedata o:title=""/>
                <o:lock v:ext="edit"/>
              </v:shape>
            </v:group>
            <v:group id="_x0000_s3162" o:spid="_x0000_s3162" o:spt="203" style="position:absolute;left:8394;top:4;height:1623;width:2;" coordorigin="8394,4" coordsize="2,1623">
              <o:lock v:ext="edit"/>
              <v:shape id="_x0000_s3163" o:spid="_x0000_s3163" style="position:absolute;left:8394;top:4;height:1623;width:2;" filled="f" stroked="t" coordorigin="8394,4" coordsize="0,1623" path="m8394,4l8394,1627e">
                <v:path arrowok="t"/>
                <v:fill on="f" focussize="0,0"/>
                <v:stroke weight="0.36pt" color="#000000"/>
                <v:imagedata o:title=""/>
                <o:lock v:ext="edit"/>
              </v:shape>
            </v:group>
            <v:group id="_x0000_s3164" o:spid="_x0000_s3164" o:spt="203" style="position:absolute;left:4;top:4;height:2;width:8396;" coordorigin="4,4" coordsize="8396,2">
              <o:lock v:ext="edit"/>
              <v:shape id="_x0000_s3165" o:spid="_x0000_s3165" style="position:absolute;left:4;top:4;height:2;width:8396;" filled="f" stroked="t" coordorigin="4,4" coordsize="8396,0" path="m4,4l8399,4e">
                <v:path arrowok="t"/>
                <v:fill on="f" focussize="0,0"/>
                <v:stroke weight="0.36pt" color="#000000"/>
                <v:imagedata o:title=""/>
                <o:lock v:ext="edit"/>
              </v:shape>
            </v:group>
            <v:group id="_x0000_s3166" o:spid="_x0000_s3166" o:spt="203" style="position:absolute;left:4;top:814;height:2;width:8396;" coordorigin="4,814" coordsize="8396,2">
              <o:lock v:ext="edit"/>
              <v:shape id="_x0000_s3167" o:spid="_x0000_s3167" style="position:absolute;left:4;top:814;height:2;width:8396;" filled="f" stroked="t" coordorigin="4,814" coordsize="8396,0" path="m4,814l8399,814e">
                <v:path arrowok="t"/>
                <v:fill on="f" focussize="0,0"/>
                <v:stroke weight="0.36pt" color="#000000"/>
                <v:imagedata o:title=""/>
                <o:lock v:ext="edit"/>
              </v:shape>
            </v:group>
            <v:group id="_x0000_s3168" o:spid="_x0000_s3168" o:spt="203" style="position:absolute;left:4;top:1627;height:2;width:8396;" coordorigin="4,1627" coordsize="8396,2">
              <o:lock v:ext="edit"/>
              <v:shape id="_x0000_s3169" o:spid="_x0000_s3169" style="position:absolute;left:4;top:1627;height:2;width:8396;" filled="f" stroked="t" coordorigin="4,1627" coordsize="8396,0" path="m4,1627l8399,1627e">
                <v:path arrowok="t"/>
                <v:fill on="f" focussize="0,0"/>
                <v:stroke weight="0.36pt" color="#000000"/>
                <v:imagedata o:title=""/>
                <o:lock v:ext="edit"/>
              </v:shape>
            </v:group>
            <v:group id="_x0000_s3170" o:spid="_x0000_s3170" o:spt="203" style="position:absolute;left:8394;top:4;height:1623;width:2;" coordorigin="8394,4" coordsize="2,1623">
              <o:lock v:ext="edit"/>
              <v:shape id="_x0000_s3171" o:spid="_x0000_s3171" style="position:absolute;left:8394;top:4;height:1623;width:2;" filled="f" stroked="t" coordorigin="8394,4" coordsize="0,1623" path="m8394,4l8394,1627e">
                <v:path arrowok="t"/>
                <v:fill on="f" focussize="0,0"/>
                <v:stroke weight="0.36pt" color="#000000"/>
                <v:imagedata o:title=""/>
                <o:lock v:ext="edit"/>
              </v:shape>
            </v:group>
            <v:group id="_x0000_s3172" o:spid="_x0000_s3172" o:spt="203" style="position:absolute;left:6;top:4;height:1623;width:2;" coordorigin="6,4" coordsize="2,1623">
              <o:lock v:ext="edit"/>
              <v:shape id="_x0000_s3173" o:spid="_x0000_s3173" style="position:absolute;left:6;top:4;height:1623;width:2;" filled="f" stroked="t" coordorigin="6,4" coordsize="0,1623" path="m6,4l6,1627e">
                <v:path arrowok="t"/>
                <v:fill on="f" focussize="0,0"/>
                <v:stroke weight="0.36pt" color="#000000"/>
                <v:imagedata o:title=""/>
                <o:lock v:ext="edit"/>
              </v:shape>
            </v:group>
            <v:group id="_x0000_s3174" o:spid="_x0000_s3174" o:spt="203" style="position:absolute;left:4;top:1627;height:2;width:8396;" coordorigin="4,1627" coordsize="8396,2">
              <o:lock v:ext="edit"/>
              <v:shape id="_x0000_s3175" o:spid="_x0000_s3175" style="position:absolute;left:4;top:1627;height:2;width:8396;" filled="f" stroked="t" coordorigin="4,1627" coordsize="8396,0" path="m4,1627l8399,1627e">
                <v:path arrowok="t"/>
                <v:fill on="f" focussize="0,0"/>
                <v:stroke weight="0.36pt" color="#000000"/>
                <v:imagedata o:title=""/>
                <o:lock v:ext="edit"/>
              </v:shape>
            </v:group>
            <v:group id="_x0000_s3176" o:spid="_x0000_s3176" o:spt="203" style="position:absolute;left:4;top:4;height:2;width:8396;" coordorigin="4,4" coordsize="8396,2">
              <o:lock v:ext="edit"/>
              <v:shape id="_x0000_s3177" o:spid="_x0000_s3177" style="position:absolute;left:4;top:4;height:2;width:8396;" filled="f" stroked="t" coordorigin="4,4" coordsize="8396,0" path="m4,4l8399,4e">
                <v:path arrowok="t"/>
                <v:fill on="f" focussize="0,0"/>
                <v:stroke weight="0.36pt" color="#000000"/>
                <v:imagedata o:title=""/>
                <o:lock v:ext="edit"/>
              </v:shape>
              <v:shape id="_x0000_s3178" o:spid="_x0000_s3178" o:spt="202" type="#_x0000_t202" style="position:absolute;left:6;top:4;height:811;width:8389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11" w:lineRule="exact"/>
                        <w:ind w:left="103" w:right="0" w:firstLine="0"/>
                        <w:jc w:val="left"/>
                        <w:rPr>
                          <w:rFonts w:hint="default" w:ascii="Malgun Gothic" w:hAnsi="Malgun Gothic" w:eastAsia="Malgun Gothic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*</w:t>
                      </w:r>
                      <w:r>
                        <w:rPr>
                          <w:rFonts w:ascii="Malgun Gothic"/>
                          <w:color w:val="BD3C3C"/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print</w:t>
                      </w:r>
                      <w:r>
                        <w:rPr>
                          <w:rFonts w:ascii="Malgun Gothic"/>
                          <w:color w:val="BD3C3C"/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quality</w:t>
                      </w:r>
                      <w:r>
                        <w:rPr>
                          <w:rFonts w:ascii="Malgun Gothic"/>
                          <w:color w:val="BD3C3C"/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may</w:t>
                      </w:r>
                      <w:r>
                        <w:rPr>
                          <w:rFonts w:ascii="Malgun Gothic"/>
                          <w:color w:val="BD3C3C"/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vary</w:t>
                      </w:r>
                      <w:r>
                        <w:rPr>
                          <w:rFonts w:ascii="Malgun Gothic"/>
                          <w:color w:val="BD3C3C"/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greatly</w:t>
                      </w:r>
                      <w:r>
                        <w:rPr>
                          <w:rFonts w:ascii="Malgun Gothic"/>
                          <w:color w:val="BD3C3C"/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depending</w:t>
                      </w:r>
                      <w:r>
                        <w:rPr>
                          <w:rFonts w:ascii="Malgun Gothic"/>
                          <w:color w:val="BD3C3C"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on</w:t>
                      </w:r>
                      <w:r>
                        <w:rPr>
                          <w:rFonts w:ascii="Malgun Gothic"/>
                          <w:color w:val="BD3C3C"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the</w:t>
                      </w:r>
                      <w:r>
                        <w:rPr>
                          <w:rFonts w:ascii="Malgun Gothic"/>
                          <w:color w:val="BD3C3C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model</w:t>
                      </w:r>
                      <w:r>
                        <w:rPr>
                          <w:rFonts w:ascii="Malgun Gothic"/>
                          <w:color w:val="BD3C3C"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depending</w:t>
                      </w:r>
                      <w:r>
                        <w:rPr>
                          <w:rFonts w:ascii="Malgun Gothic"/>
                          <w:color w:val="BD3C3C"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on</w:t>
                      </w:r>
                      <w:r>
                        <w:rPr>
                          <w:rFonts w:ascii="Malgun Gothic"/>
                          <w:color w:val="BD3C3C"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the</w:t>
                      </w:r>
                      <w:r>
                        <w:rPr>
                          <w:rFonts w:ascii="Malgun Gothic"/>
                          <w:color w:val="BD3C3C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print</w:t>
                      </w:r>
                      <w:r>
                        <w:rPr>
                          <w:rFonts w:ascii="Malgun Gothic"/>
                          <w:color w:val="BD3C3C"/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condition</w:t>
                      </w:r>
                      <w:r>
                        <w:rPr>
                          <w:rFonts w:ascii="Malgun Gothic"/>
                          <w:color w:val="BD3C3C"/>
                          <w:spacing w:val="29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or</w:t>
                      </w:r>
                    </w:p>
                    <w:p>
                      <w:pPr>
                        <w:spacing w:before="26" w:line="288" w:lineRule="exact"/>
                        <w:ind w:left="103" w:right="103" w:firstLine="0"/>
                        <w:jc w:val="left"/>
                        <w:rPr>
                          <w:rFonts w:hint="default" w:ascii="Malgun Gothic" w:hAnsi="Malgun Gothic" w:eastAsia="Malgun Gothic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the option settings such as cura- tion at the time of G-code generation. Therefore, check</w:t>
                      </w:r>
                      <w:r>
                        <w:rPr>
                          <w:rFonts w:ascii="Malgun Gothic"/>
                          <w:color w:val="BD3C3C"/>
                          <w:spacing w:val="35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the</w:t>
                      </w:r>
                      <w:r>
                        <w:rPr>
                          <w:rFonts w:ascii="Malgun Gothic"/>
                          <w:color w:val="BD3C3C"/>
                          <w:w w:val="100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 xml:space="preserve">quality by using various print conditions or  </w:t>
                      </w:r>
                      <w:r>
                        <w:rPr>
                          <w:rFonts w:ascii="Malgun Gothic"/>
                          <w:color w:val="BD3C3C"/>
                          <w:spacing w:val="39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options.</w:t>
                      </w:r>
                    </w:p>
                  </w:txbxContent>
                </v:textbox>
              </v:shape>
              <v:shape id="_x0000_s3179" o:spid="_x0000_s3179" o:spt="202" type="#_x0000_t202" style="position:absolute;left:6;top:814;height:813;width:8389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13" w:lineRule="exact"/>
                        <w:ind w:left="103" w:right="0" w:firstLine="0"/>
                        <w:jc w:val="left"/>
                        <w:rPr>
                          <w:rFonts w:hint="default" w:ascii="Malgun Gothic" w:hAnsi="Malgun Gothic" w:eastAsia="Malgun Gothic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If  there  is  a  problem  with  the  equipment,  it  is  important  to  clearly  identify  the</w:t>
                      </w:r>
                      <w:r>
                        <w:rPr>
                          <w:rFonts w:ascii="Malgun Gothic"/>
                          <w:color w:val="BD3C3C"/>
                          <w:spacing w:val="48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problem.</w:t>
                      </w:r>
                    </w:p>
                    <w:p>
                      <w:pPr>
                        <w:spacing w:before="26" w:line="288" w:lineRule="exact"/>
                        <w:ind w:left="103" w:right="103" w:firstLine="0"/>
                        <w:jc w:val="left"/>
                        <w:rPr>
                          <w:rFonts w:hint="default" w:ascii="Malgun Gothic" w:hAnsi="Malgun Gothic" w:eastAsia="Malgun Gothic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Please</w:t>
                      </w:r>
                      <w:r>
                        <w:rPr>
                          <w:rFonts w:ascii="Malgun Gothic"/>
                          <w:color w:val="BD3C3C"/>
                          <w:spacing w:val="49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take</w:t>
                      </w:r>
                      <w:r>
                        <w:rPr>
                          <w:rFonts w:ascii="Malgun Gothic"/>
                          <w:color w:val="BD3C3C"/>
                          <w:spacing w:val="49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photographs</w:t>
                      </w:r>
                      <w:r>
                        <w:rPr>
                          <w:rFonts w:ascii="Malgun Gothic"/>
                          <w:color w:val="BD3C3C"/>
                          <w:spacing w:val="48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of</w:t>
                      </w:r>
                      <w:r>
                        <w:rPr>
                          <w:rFonts w:ascii="Malgun Gothic"/>
                          <w:color w:val="BD3C3C"/>
                          <w:spacing w:val="50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modeling</w:t>
                      </w:r>
                      <w:r>
                        <w:rPr>
                          <w:rFonts w:ascii="Malgun Gothic"/>
                          <w:color w:val="BD3C3C"/>
                          <w:spacing w:val="46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files,</w:t>
                      </w:r>
                      <w:r>
                        <w:rPr>
                          <w:rFonts w:ascii="Malgun Gothic"/>
                          <w:color w:val="BD3C3C"/>
                          <w:spacing w:val="48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G-code</w:t>
                      </w:r>
                      <w:r>
                        <w:rPr>
                          <w:rFonts w:ascii="Malgun Gothic"/>
                          <w:color w:val="BD3C3C"/>
                          <w:spacing w:val="49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files,</w:t>
                      </w:r>
                      <w:r>
                        <w:rPr>
                          <w:rFonts w:ascii="Malgun Gothic"/>
                          <w:color w:val="BD3C3C"/>
                          <w:spacing w:val="46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photos</w:t>
                      </w:r>
                      <w:r>
                        <w:rPr>
                          <w:rFonts w:ascii="Malgun Gothic"/>
                          <w:color w:val="BD3C3C"/>
                          <w:spacing w:val="48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of</w:t>
                      </w:r>
                      <w:r>
                        <w:rPr>
                          <w:rFonts w:ascii="Malgun Gothic"/>
                          <w:color w:val="BD3C3C"/>
                          <w:spacing w:val="47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problems,</w:t>
                      </w:r>
                      <w:r>
                        <w:rPr>
                          <w:rFonts w:ascii="Malgun Gothic"/>
                          <w:color w:val="BD3C3C"/>
                          <w:spacing w:val="48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and</w:t>
                      </w:r>
                      <w:r>
                        <w:rPr>
                          <w:rFonts w:ascii="Malgun Gothic"/>
                          <w:color w:val="BD3C3C"/>
                          <w:spacing w:val="49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videos</w:t>
                      </w:r>
                      <w:r>
                        <w:rPr>
                          <w:rFonts w:ascii="Malgun Gothic"/>
                          <w:color w:val="BD3C3C"/>
                          <w:spacing w:val="48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so</w:t>
                      </w:r>
                      <w:r>
                        <w:rPr>
                          <w:rFonts w:ascii="Malgun Gothic"/>
                          <w:color w:val="BD3C3C"/>
                          <w:w w:val="100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 xml:space="preserve">that you can refer to them for customer   </w:t>
                      </w:r>
                      <w:r>
                        <w:rPr>
                          <w:rFonts w:ascii="Malgun Gothic"/>
                          <w:color w:val="BD3C3C"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Malgun Gothic"/>
                          <w:color w:val="BD3C3C"/>
                          <w:sz w:val="18"/>
                        </w:rPr>
                        <w:t>support.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spacing w:before="11" w:line="240" w:lineRule="auto"/>
        <w:rPr>
          <w:rFonts w:hint="default" w:ascii="Malgun Gothic" w:hAnsi="Malgun Gothic" w:eastAsia="Malgun Gothic" w:cs="Malgun Gothic"/>
          <w:b/>
          <w:bCs/>
          <w:sz w:val="12"/>
          <w:szCs w:val="12"/>
        </w:rPr>
      </w:pPr>
    </w:p>
    <w:p>
      <w:pPr>
        <w:pStyle w:val="11"/>
        <w:numPr>
          <w:ilvl w:val="0"/>
          <w:numId w:val="8"/>
        </w:numPr>
        <w:tabs>
          <w:tab w:val="left" w:pos="372"/>
        </w:tabs>
        <w:spacing w:before="0" w:after="0" w:line="338" w:lineRule="exact"/>
        <w:ind w:left="100" w:right="0" w:firstLine="0"/>
        <w:jc w:val="both"/>
        <w:rPr>
          <w:rFonts w:hint="default" w:ascii="Malgun Gothic" w:hAnsi="Malgun Gothic" w:eastAsia="Malgun Gothic" w:cs="Malgun Gothic"/>
          <w:sz w:val="20"/>
          <w:szCs w:val="20"/>
        </w:rPr>
      </w:pPr>
      <w:r>
        <w:rPr>
          <w:rFonts w:ascii="Malgun Gothic"/>
          <w:sz w:val="20"/>
        </w:rPr>
        <w:t>When</w:t>
      </w:r>
      <w:r>
        <w:rPr>
          <w:rFonts w:ascii="Malgun Gothic"/>
          <w:spacing w:val="28"/>
          <w:sz w:val="20"/>
        </w:rPr>
        <w:t xml:space="preserve"> </w:t>
      </w:r>
      <w:r>
        <w:rPr>
          <w:rFonts w:ascii="Malgun Gothic"/>
          <w:sz w:val="20"/>
        </w:rPr>
        <w:t>the</w:t>
      </w:r>
      <w:r>
        <w:rPr>
          <w:rFonts w:ascii="Malgun Gothic"/>
          <w:spacing w:val="27"/>
          <w:sz w:val="20"/>
        </w:rPr>
        <w:t xml:space="preserve"> </w:t>
      </w:r>
      <w:r>
        <w:rPr>
          <w:rFonts w:ascii="Malgun Gothic"/>
          <w:sz w:val="20"/>
        </w:rPr>
        <w:t>data</w:t>
      </w:r>
      <w:r>
        <w:rPr>
          <w:rFonts w:ascii="Malgun Gothic"/>
          <w:spacing w:val="28"/>
          <w:sz w:val="20"/>
        </w:rPr>
        <w:t xml:space="preserve"> </w:t>
      </w:r>
      <w:r>
        <w:rPr>
          <w:rFonts w:ascii="Malgun Gothic"/>
          <w:sz w:val="20"/>
        </w:rPr>
        <w:t>on</w:t>
      </w:r>
      <w:r>
        <w:rPr>
          <w:rFonts w:ascii="Malgun Gothic"/>
          <w:spacing w:val="28"/>
          <w:sz w:val="20"/>
        </w:rPr>
        <w:t xml:space="preserve"> </w:t>
      </w:r>
      <w:r>
        <w:rPr>
          <w:rFonts w:ascii="Malgun Gothic"/>
          <w:sz w:val="20"/>
        </w:rPr>
        <w:t>the</w:t>
      </w:r>
      <w:r>
        <w:rPr>
          <w:rFonts w:ascii="Malgun Gothic"/>
          <w:spacing w:val="25"/>
          <w:sz w:val="20"/>
        </w:rPr>
        <w:t xml:space="preserve"> </w:t>
      </w:r>
      <w:r>
        <w:rPr>
          <w:rFonts w:ascii="Malgun Gothic"/>
          <w:sz w:val="20"/>
        </w:rPr>
        <w:t>USB</w:t>
      </w:r>
      <w:r>
        <w:rPr>
          <w:rFonts w:ascii="Malgun Gothic"/>
          <w:spacing w:val="29"/>
          <w:sz w:val="20"/>
        </w:rPr>
        <w:t xml:space="preserve"> </w:t>
      </w:r>
      <w:r>
        <w:rPr>
          <w:rFonts w:ascii="Malgun Gothic"/>
          <w:sz w:val="20"/>
        </w:rPr>
        <w:t>memory</w:t>
      </w:r>
      <w:r>
        <w:rPr>
          <w:rFonts w:ascii="Malgun Gothic"/>
          <w:spacing w:val="28"/>
          <w:sz w:val="20"/>
        </w:rPr>
        <w:t xml:space="preserve"> </w:t>
      </w:r>
      <w:r>
        <w:rPr>
          <w:rFonts w:ascii="Malgun Gothic"/>
          <w:sz w:val="20"/>
        </w:rPr>
        <w:t>can</w:t>
      </w:r>
      <w:r>
        <w:rPr>
          <w:rFonts w:ascii="Malgun Gothic"/>
          <w:spacing w:val="28"/>
          <w:sz w:val="20"/>
        </w:rPr>
        <w:t xml:space="preserve"> </w:t>
      </w:r>
      <w:r>
        <w:rPr>
          <w:rFonts w:ascii="Malgun Gothic"/>
          <w:sz w:val="20"/>
        </w:rPr>
        <w:t>not</w:t>
      </w:r>
      <w:r>
        <w:rPr>
          <w:rFonts w:ascii="Malgun Gothic"/>
          <w:spacing w:val="27"/>
          <w:sz w:val="20"/>
        </w:rPr>
        <w:t xml:space="preserve"> </w:t>
      </w:r>
      <w:r>
        <w:rPr>
          <w:rFonts w:ascii="Malgun Gothic"/>
          <w:sz w:val="20"/>
        </w:rPr>
        <w:t>be</w:t>
      </w:r>
      <w:r>
        <w:rPr>
          <w:rFonts w:ascii="Malgun Gothic"/>
          <w:spacing w:val="27"/>
          <w:sz w:val="20"/>
        </w:rPr>
        <w:t xml:space="preserve"> </w:t>
      </w:r>
      <w:r>
        <w:rPr>
          <w:rFonts w:ascii="Malgun Gothic"/>
          <w:sz w:val="20"/>
        </w:rPr>
        <w:t>seen</w:t>
      </w:r>
    </w:p>
    <w:p>
      <w:pPr>
        <w:pStyle w:val="6"/>
        <w:spacing w:before="35" w:line="318" w:lineRule="exact"/>
        <w:ind w:right="117"/>
        <w:jc w:val="both"/>
      </w:pPr>
      <w:r>
        <w:rPr>
          <w:rFonts w:hint="default" w:ascii="Wingdings" w:hAnsi="Wingdings" w:eastAsia="Wingdings" w:cs="Wingdings"/>
        </w:rPr>
        <w:t></w:t>
      </w:r>
      <w:r>
        <w:rPr>
          <w:rFonts w:hint="default" w:ascii="Wingdings" w:hAnsi="Wingdings" w:eastAsia="Wingdings" w:cs="Wingdings"/>
          <w:spacing w:val="-81"/>
        </w:rPr>
        <w:t></w:t>
      </w:r>
      <w:r>
        <w:t>COBEES</w:t>
      </w:r>
      <w:r>
        <w:rPr>
          <w:spacing w:val="49"/>
        </w:rPr>
        <w:t xml:space="preserve"> </w:t>
      </w:r>
      <w:r>
        <w:t>supports</w:t>
      </w:r>
      <w:r>
        <w:rPr>
          <w:spacing w:val="49"/>
        </w:rPr>
        <w:t xml:space="preserve"> </w:t>
      </w:r>
      <w:r>
        <w:t>Korean,</w:t>
      </w:r>
      <w:r>
        <w:rPr>
          <w:spacing w:val="49"/>
        </w:rPr>
        <w:t xml:space="preserve"> </w:t>
      </w:r>
      <w:r>
        <w:t>English,</w:t>
      </w:r>
      <w:r>
        <w:rPr>
          <w:spacing w:val="49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numeric</w:t>
      </w:r>
      <w:r>
        <w:rPr>
          <w:spacing w:val="49"/>
        </w:rPr>
        <w:t xml:space="preserve"> </w:t>
      </w:r>
      <w:r>
        <w:t>file</w:t>
      </w:r>
      <w:r>
        <w:rPr>
          <w:spacing w:val="51"/>
        </w:rPr>
        <w:t xml:space="preserve"> </w:t>
      </w:r>
      <w:r>
        <w:t>names.</w:t>
      </w:r>
      <w:r>
        <w:rPr>
          <w:spacing w:val="49"/>
        </w:rPr>
        <w:t xml:space="preserve"> </w:t>
      </w:r>
      <w:r>
        <w:t>However,</w:t>
      </w:r>
      <w:r>
        <w:rPr>
          <w:spacing w:val="51"/>
        </w:rPr>
        <w:t xml:space="preserve"> </w:t>
      </w:r>
      <w:r>
        <w:t>if</w:t>
      </w:r>
      <w:r>
        <w:rPr>
          <w:spacing w:val="49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name</w:t>
      </w:r>
      <w:r>
        <w:rPr>
          <w:spacing w:val="48"/>
        </w:rPr>
        <w:t xml:space="preserve"> </w:t>
      </w:r>
      <w:r>
        <w:t>is</w:t>
      </w:r>
      <w:r>
        <w:rPr>
          <w:w w:val="99"/>
        </w:rPr>
        <w:t xml:space="preserve"> </w:t>
      </w:r>
      <w:r>
        <w:t>too long, please note that the characters may be broken or appear blank.  (The</w:t>
      </w:r>
      <w:r>
        <w:rPr>
          <w:spacing w:val="-8"/>
        </w:rPr>
        <w:t xml:space="preserve"> </w:t>
      </w:r>
      <w:r>
        <w:t>name</w:t>
      </w:r>
      <w:r>
        <w:rPr>
          <w:w w:val="99"/>
        </w:rPr>
        <w:t xml:space="preserve"> </w:t>
      </w:r>
      <w:r>
        <w:t xml:space="preserve">appears on the screen during </w:t>
      </w:r>
      <w:r>
        <w:rPr>
          <w:spacing w:val="69"/>
        </w:rPr>
        <w:t xml:space="preserve"> </w:t>
      </w:r>
      <w:r>
        <w:t>printing.)</w:t>
      </w:r>
    </w:p>
    <w:p>
      <w:pPr>
        <w:spacing w:before="6" w:line="240" w:lineRule="auto"/>
        <w:rPr>
          <w:rFonts w:hint="default" w:ascii="Malgun Gothic" w:hAnsi="Malgun Gothic" w:eastAsia="Malgun Gothic" w:cs="Malgun Gothic"/>
          <w:sz w:val="19"/>
          <w:szCs w:val="19"/>
        </w:rPr>
      </w:pPr>
    </w:p>
    <w:p>
      <w:pPr>
        <w:pStyle w:val="6"/>
        <w:spacing w:line="318" w:lineRule="exact"/>
        <w:ind w:right="121"/>
        <w:jc w:val="both"/>
      </w:pPr>
      <w:r>
        <w:rPr>
          <w:rFonts w:hint="default" w:ascii="Wingdings" w:hAnsi="Wingdings" w:eastAsia="Wingdings" w:cs="Wingdings"/>
        </w:rPr>
        <w:t></w:t>
      </w:r>
      <w:r>
        <w:rPr>
          <w:rFonts w:hint="default" w:ascii="Wingdings" w:hAnsi="Wingdings" w:eastAsia="Wingdings" w:cs="Wingdings"/>
          <w:spacing w:val="-64"/>
        </w:rPr>
        <w:t></w:t>
      </w:r>
      <w:r>
        <w:t>File</w:t>
      </w:r>
      <w:r>
        <w:rPr>
          <w:spacing w:val="65"/>
        </w:rPr>
        <w:t xml:space="preserve"> </w:t>
      </w:r>
      <w:r>
        <w:t>name</w:t>
      </w:r>
      <w:r>
        <w:rPr>
          <w:spacing w:val="65"/>
        </w:rPr>
        <w:t xml:space="preserve"> </w:t>
      </w:r>
      <w:r>
        <w:t>".</w:t>
      </w:r>
      <w:r>
        <w:rPr>
          <w:spacing w:val="66"/>
        </w:rPr>
        <w:t xml:space="preserve"> </w:t>
      </w:r>
      <w:r>
        <w:t>"If</w:t>
      </w:r>
      <w:r>
        <w:rPr>
          <w:spacing w:val="63"/>
        </w:rPr>
        <w:t xml:space="preserve"> </w:t>
      </w:r>
      <w:r>
        <w:t>you</w:t>
      </w:r>
      <w:r>
        <w:rPr>
          <w:spacing w:val="64"/>
        </w:rPr>
        <w:t xml:space="preserve"> </w:t>
      </w:r>
      <w:r>
        <w:t>insert</w:t>
      </w:r>
      <w:r>
        <w:rPr>
          <w:spacing w:val="65"/>
        </w:rPr>
        <w:t xml:space="preserve"> </w:t>
      </w:r>
      <w:r>
        <w:t>a</w:t>
      </w:r>
      <w:r>
        <w:rPr>
          <w:spacing w:val="66"/>
        </w:rPr>
        <w:t xml:space="preserve"> </w:t>
      </w:r>
      <w:r>
        <w:t>comma,</w:t>
      </w:r>
      <w:r>
        <w:rPr>
          <w:spacing w:val="66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t>print</w:t>
      </w:r>
      <w:r>
        <w:rPr>
          <w:spacing w:val="67"/>
        </w:rPr>
        <w:t xml:space="preserve"> </w:t>
      </w:r>
      <w:r>
        <w:t>will</w:t>
      </w:r>
      <w:r>
        <w:rPr>
          <w:spacing w:val="65"/>
        </w:rPr>
        <w:t xml:space="preserve"> </w:t>
      </w:r>
      <w:r>
        <w:t>not</w:t>
      </w:r>
      <w:r>
        <w:rPr>
          <w:spacing w:val="67"/>
        </w:rPr>
        <w:t xml:space="preserve"> </w:t>
      </w:r>
      <w:r>
        <w:t>work.</w:t>
      </w:r>
      <w:r>
        <w:rPr>
          <w:spacing w:val="66"/>
        </w:rPr>
        <w:t xml:space="preserve"> </w:t>
      </w:r>
      <w:r>
        <w:t>(Recognized</w:t>
      </w:r>
      <w:r>
        <w:rPr>
          <w:spacing w:val="64"/>
        </w:rPr>
        <w:t xml:space="preserve"> </w:t>
      </w:r>
      <w:r>
        <w:t>as</w:t>
      </w:r>
      <w:r>
        <w:rPr>
          <w:spacing w:val="66"/>
        </w:rPr>
        <w:t xml:space="preserve"> </w:t>
      </w:r>
      <w:r>
        <w:t>an</w:t>
      </w:r>
      <w:r>
        <w:rPr>
          <w:w w:val="99"/>
        </w:rPr>
        <w:t xml:space="preserve"> </w:t>
      </w:r>
      <w:r>
        <w:t>extension after</w:t>
      </w:r>
      <w:r>
        <w:rPr>
          <w:spacing w:val="53"/>
        </w:rPr>
        <w:t xml:space="preserve"> </w:t>
      </w:r>
      <w:r>
        <w:t>".")</w:t>
      </w:r>
    </w:p>
    <w:p>
      <w:pPr>
        <w:spacing w:before="6" w:line="240" w:lineRule="auto"/>
        <w:rPr>
          <w:rFonts w:hint="default" w:ascii="Malgun Gothic" w:hAnsi="Malgun Gothic" w:eastAsia="Malgun Gothic" w:cs="Malgun Gothic"/>
          <w:sz w:val="19"/>
          <w:szCs w:val="19"/>
        </w:rPr>
      </w:pPr>
    </w:p>
    <w:p>
      <w:pPr>
        <w:pStyle w:val="6"/>
        <w:spacing w:line="318" w:lineRule="exact"/>
        <w:ind w:right="118"/>
        <w:jc w:val="both"/>
      </w:pPr>
      <w:r>
        <w:rPr>
          <w:rFonts w:hint="default" w:ascii="Wingdings" w:hAnsi="Wingdings" w:eastAsia="Wingdings" w:cs="Wingdings"/>
        </w:rPr>
        <w:t></w:t>
      </w:r>
      <w:r>
        <w:rPr>
          <w:rFonts w:hint="default" w:ascii="Wingdings" w:hAnsi="Wingdings" w:eastAsia="Wingdings" w:cs="Wingdings"/>
          <w:spacing w:val="-64"/>
        </w:rPr>
        <w:t></w:t>
      </w:r>
      <w:r>
        <w:t>COBEES</w:t>
      </w:r>
      <w:r>
        <w:rPr>
          <w:spacing w:val="66"/>
        </w:rPr>
        <w:t xml:space="preserve"> </w:t>
      </w:r>
      <w:r>
        <w:t>LCD</w:t>
      </w:r>
      <w:r>
        <w:rPr>
          <w:spacing w:val="65"/>
        </w:rPr>
        <w:t xml:space="preserve"> </w:t>
      </w:r>
      <w:r>
        <w:t>screen</w:t>
      </w:r>
      <w:r>
        <w:rPr>
          <w:spacing w:val="64"/>
        </w:rPr>
        <w:t xml:space="preserve"> </w:t>
      </w:r>
      <w:r>
        <w:t>shows</w:t>
      </w:r>
      <w:r>
        <w:rPr>
          <w:spacing w:val="64"/>
        </w:rPr>
        <w:t xml:space="preserve"> </w:t>
      </w:r>
      <w:r>
        <w:t>only</w:t>
      </w:r>
      <w:r>
        <w:rPr>
          <w:spacing w:val="66"/>
        </w:rPr>
        <w:t xml:space="preserve"> </w:t>
      </w:r>
      <w:r>
        <w:t>files</w:t>
      </w:r>
      <w:r>
        <w:rPr>
          <w:spacing w:val="64"/>
        </w:rPr>
        <w:t xml:space="preserve"> </w:t>
      </w:r>
      <w:r>
        <w:t>with</w:t>
      </w:r>
      <w:r>
        <w:rPr>
          <w:spacing w:val="66"/>
        </w:rPr>
        <w:t xml:space="preserve"> </w:t>
      </w:r>
      <w:r>
        <w:t>extension</w:t>
      </w:r>
      <w:r>
        <w:rPr>
          <w:spacing w:val="66"/>
        </w:rPr>
        <w:t xml:space="preserve"> </w:t>
      </w:r>
      <w:r>
        <w:t>.gcode.</w:t>
      </w:r>
      <w:r>
        <w:rPr>
          <w:spacing w:val="66"/>
        </w:rPr>
        <w:t xml:space="preserve"> </w:t>
      </w:r>
      <w:r>
        <w:t>Check</w:t>
      </w:r>
      <w:r>
        <w:rPr>
          <w:spacing w:val="64"/>
        </w:rPr>
        <w:t xml:space="preserve"> </w:t>
      </w:r>
      <w:r>
        <w:t>if</w:t>
      </w:r>
      <w:r>
        <w:rPr>
          <w:spacing w:val="65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t>file</w:t>
      </w:r>
      <w:r>
        <w:rPr>
          <w:spacing w:val="63"/>
        </w:rPr>
        <w:t xml:space="preserve"> </w:t>
      </w:r>
      <w:r>
        <w:t>has</w:t>
      </w:r>
      <w:r>
        <w:rPr>
          <w:w w:val="99"/>
        </w:rPr>
        <w:t xml:space="preserve"> </w:t>
      </w:r>
      <w:r>
        <w:t xml:space="preserve">been copied properly in the SD card  </w:t>
      </w:r>
      <w:r>
        <w:rPr>
          <w:spacing w:val="51"/>
        </w:rPr>
        <w:t xml:space="preserve"> </w:t>
      </w:r>
      <w:r>
        <w:t>memory.</w:t>
      </w:r>
    </w:p>
    <w:p>
      <w:pPr>
        <w:spacing w:before="10" w:line="240" w:lineRule="auto"/>
        <w:rPr>
          <w:rFonts w:hint="default" w:ascii="Malgun Gothic" w:hAnsi="Malgun Gothic" w:eastAsia="Malgun Gothic" w:cs="Malgun Gothic"/>
          <w:sz w:val="16"/>
          <w:szCs w:val="16"/>
        </w:rPr>
      </w:pPr>
    </w:p>
    <w:p>
      <w:pPr>
        <w:pStyle w:val="11"/>
        <w:numPr>
          <w:ilvl w:val="0"/>
          <w:numId w:val="8"/>
        </w:numPr>
        <w:tabs>
          <w:tab w:val="left" w:pos="372"/>
        </w:tabs>
        <w:spacing w:before="0" w:after="0" w:line="338" w:lineRule="exact"/>
        <w:ind w:left="371" w:right="0" w:hanging="271"/>
        <w:jc w:val="both"/>
        <w:rPr>
          <w:rFonts w:hint="default" w:ascii="Malgun Gothic" w:hAnsi="Malgun Gothic" w:eastAsia="Malgun Gothic" w:cs="Malgun Gothic"/>
          <w:sz w:val="20"/>
          <w:szCs w:val="20"/>
        </w:rPr>
      </w:pPr>
      <w:r>
        <w:rPr>
          <w:rFonts w:ascii="Malgun Gothic"/>
          <w:sz w:val="20"/>
        </w:rPr>
        <w:t xml:space="preserve">When the USB memory data is not being   </w:t>
      </w:r>
      <w:r>
        <w:rPr>
          <w:rFonts w:ascii="Malgun Gothic"/>
          <w:spacing w:val="15"/>
          <w:sz w:val="20"/>
        </w:rPr>
        <w:t xml:space="preserve"> </w:t>
      </w:r>
      <w:r>
        <w:rPr>
          <w:rFonts w:ascii="Malgun Gothic"/>
          <w:sz w:val="20"/>
        </w:rPr>
        <w:t>print</w:t>
      </w:r>
    </w:p>
    <w:p>
      <w:pPr>
        <w:pStyle w:val="6"/>
        <w:spacing w:before="29" w:line="326" w:lineRule="exact"/>
        <w:ind w:right="2055"/>
        <w:jc w:val="left"/>
      </w:pPr>
      <w:r>
        <w:rPr>
          <w:rFonts w:hint="default" w:ascii="Wingdings" w:hAnsi="Wingdings" w:eastAsia="Wingdings" w:cs="Wingdings"/>
        </w:rPr>
        <w:t></w:t>
      </w:r>
      <w:r>
        <w:t>print Check that the selected file has the extension</w:t>
      </w:r>
      <w:r>
        <w:rPr>
          <w:spacing w:val="12"/>
        </w:rPr>
        <w:t xml:space="preserve"> </w:t>
      </w:r>
      <w:r>
        <w:t>G-Code.</w:t>
      </w:r>
      <w:r>
        <w:rPr>
          <w:w w:val="99"/>
        </w:rPr>
        <w:t xml:space="preserve"> </w:t>
      </w:r>
      <w:r>
        <w:t>COBEES</w:t>
      </w:r>
      <w:r>
        <w:rPr>
          <w:spacing w:val="28"/>
        </w:rPr>
        <w:t xml:space="preserve"> </w:t>
      </w:r>
      <w:r>
        <w:t>can</w:t>
      </w:r>
      <w:r>
        <w:rPr>
          <w:spacing w:val="28"/>
        </w:rPr>
        <w:t xml:space="preserve"> </w:t>
      </w:r>
      <w:r>
        <w:t>use</w:t>
      </w:r>
      <w:r>
        <w:rPr>
          <w:spacing w:val="27"/>
        </w:rPr>
        <w:t xml:space="preserve"> </w:t>
      </w:r>
      <w:r>
        <w:t>only</w:t>
      </w:r>
      <w:r>
        <w:rPr>
          <w:spacing w:val="28"/>
        </w:rPr>
        <w:t xml:space="preserve"> </w:t>
      </w:r>
      <w:r>
        <w:t>sliced</w:t>
      </w:r>
      <w:r>
        <w:rPr>
          <w:spacing w:val="26"/>
        </w:rPr>
        <w:t xml:space="preserve"> </w:t>
      </w:r>
      <w:r>
        <w:t>G-Code</w:t>
      </w:r>
      <w:r>
        <w:rPr>
          <w:spacing w:val="27"/>
        </w:rPr>
        <w:t xml:space="preserve"> </w:t>
      </w:r>
      <w:r>
        <w:t>files</w:t>
      </w:r>
      <w:r>
        <w:rPr>
          <w:spacing w:val="28"/>
        </w:rPr>
        <w:t xml:space="preserve"> </w:t>
      </w:r>
      <w:r>
        <w:t>using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slicing</w:t>
      </w:r>
      <w:r>
        <w:rPr>
          <w:spacing w:val="28"/>
        </w:rPr>
        <w:t xml:space="preserve"> </w:t>
      </w:r>
      <w:r>
        <w:t>program</w:t>
      </w:r>
    </w:p>
    <w:p>
      <w:pPr>
        <w:spacing w:before="9" w:line="240" w:lineRule="auto"/>
        <w:rPr>
          <w:rFonts w:hint="default" w:ascii="Malgun Gothic" w:hAnsi="Malgun Gothic" w:eastAsia="Malgun Gothic" w:cs="Malgun Gothic"/>
          <w:sz w:val="16"/>
          <w:szCs w:val="16"/>
        </w:rPr>
      </w:pPr>
    </w:p>
    <w:p>
      <w:pPr>
        <w:pStyle w:val="6"/>
        <w:spacing w:line="240" w:lineRule="auto"/>
        <w:ind w:right="0"/>
        <w:jc w:val="both"/>
      </w:pPr>
      <w:r>
        <w:rPr>
          <w:rFonts w:hint="default" w:ascii="Wingdings" w:hAnsi="Wingdings" w:eastAsia="Wingdings" w:cs="Wingdings"/>
        </w:rPr>
        <w:t></w:t>
      </w:r>
      <w:r>
        <w:rPr>
          <w:rFonts w:hint="default" w:ascii="Wingdings" w:hAnsi="Wingdings" w:eastAsia="Wingdings" w:cs="Wingdings"/>
          <w:spacing w:val="-102"/>
        </w:rPr>
        <w:t></w:t>
      </w:r>
      <w:r>
        <w:t>The</w:t>
      </w:r>
      <w:r>
        <w:rPr>
          <w:spacing w:val="27"/>
        </w:rPr>
        <w:t xml:space="preserve"> </w:t>
      </w:r>
      <w:r>
        <w:t>data</w:t>
      </w:r>
      <w:r>
        <w:rPr>
          <w:spacing w:val="28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USB</w:t>
      </w:r>
      <w:r>
        <w:rPr>
          <w:spacing w:val="27"/>
        </w:rPr>
        <w:t xml:space="preserve"> </w:t>
      </w:r>
      <w:r>
        <w:t>memory</w:t>
      </w:r>
      <w:r>
        <w:rPr>
          <w:spacing w:val="28"/>
        </w:rPr>
        <w:t xml:space="preserve"> </w:t>
      </w:r>
      <w:r>
        <w:t>may</w:t>
      </w:r>
      <w:r>
        <w:rPr>
          <w:spacing w:val="28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damaged.</w:t>
      </w:r>
      <w:r>
        <w:rPr>
          <w:spacing w:val="28"/>
        </w:rPr>
        <w:t xml:space="preserve"> </w:t>
      </w:r>
      <w:r>
        <w:t>Please</w:t>
      </w:r>
      <w:r>
        <w:rPr>
          <w:spacing w:val="29"/>
        </w:rPr>
        <w:t xml:space="preserve"> </w:t>
      </w:r>
      <w:r>
        <w:t>recreate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G-Code</w:t>
      </w:r>
      <w:r>
        <w:rPr>
          <w:spacing w:val="27"/>
        </w:rPr>
        <w:t xml:space="preserve"> </w:t>
      </w:r>
      <w:r>
        <w:t>file.</w:t>
      </w:r>
    </w:p>
    <w:p>
      <w:pPr>
        <w:spacing w:before="17" w:line="240" w:lineRule="auto"/>
        <w:rPr>
          <w:rFonts w:hint="default" w:ascii="Malgun Gothic" w:hAnsi="Malgun Gothic" w:eastAsia="Malgun Gothic" w:cs="Malgun Gothic"/>
          <w:sz w:val="18"/>
          <w:szCs w:val="18"/>
        </w:rPr>
      </w:pPr>
    </w:p>
    <w:p>
      <w:pPr>
        <w:pStyle w:val="6"/>
        <w:spacing w:line="220" w:lineRule="auto"/>
        <w:ind w:right="118"/>
        <w:jc w:val="both"/>
      </w:pPr>
      <w:r>
        <w:rPr>
          <w:rFonts w:hint="default" w:ascii="Wingdings" w:hAnsi="Wingdings" w:eastAsia="Wingdings" w:cs="Wingdings"/>
        </w:rPr>
        <w:t></w:t>
      </w:r>
      <w:r>
        <w:rPr>
          <w:rFonts w:hint="default" w:ascii="Wingdings" w:hAnsi="Wingdings" w:eastAsia="Wingdings" w:cs="Wingdings"/>
          <w:spacing w:val="-78"/>
        </w:rPr>
        <w:t></w:t>
      </w:r>
      <w:r>
        <w:t>The</w:t>
      </w:r>
      <w:r>
        <w:rPr>
          <w:spacing w:val="52"/>
        </w:rPr>
        <w:t xml:space="preserve"> </w:t>
      </w:r>
      <w:r>
        <w:t>3D</w:t>
      </w:r>
      <w:r>
        <w:rPr>
          <w:spacing w:val="51"/>
        </w:rPr>
        <w:t xml:space="preserve"> </w:t>
      </w:r>
      <w:r>
        <w:t>model</w:t>
      </w:r>
      <w:r>
        <w:rPr>
          <w:spacing w:val="52"/>
        </w:rPr>
        <w:t xml:space="preserve"> </w:t>
      </w:r>
      <w:r>
        <w:t>may</w:t>
      </w:r>
      <w:r>
        <w:rPr>
          <w:spacing w:val="51"/>
        </w:rPr>
        <w:t xml:space="preserve"> </w:t>
      </w:r>
      <w:r>
        <w:t>be</w:t>
      </w:r>
      <w:r>
        <w:rPr>
          <w:spacing w:val="52"/>
        </w:rPr>
        <w:t xml:space="preserve"> </w:t>
      </w:r>
      <w:r>
        <w:t>incorrect</w:t>
      </w:r>
      <w:r>
        <w:rPr>
          <w:spacing w:val="51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there</w:t>
      </w:r>
      <w:r>
        <w:rPr>
          <w:spacing w:val="49"/>
        </w:rPr>
        <w:t xml:space="preserve"> </w:t>
      </w:r>
      <w:r>
        <w:t>may</w:t>
      </w:r>
      <w:r>
        <w:rPr>
          <w:spacing w:val="51"/>
        </w:rPr>
        <w:t xml:space="preserve"> </w:t>
      </w:r>
      <w:r>
        <w:t>have</w:t>
      </w:r>
      <w:r>
        <w:rPr>
          <w:spacing w:val="52"/>
        </w:rPr>
        <w:t xml:space="preserve"> </w:t>
      </w:r>
      <w:r>
        <w:t>been</w:t>
      </w:r>
      <w:r>
        <w:rPr>
          <w:spacing w:val="53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problem</w:t>
      </w:r>
      <w:r>
        <w:rPr>
          <w:spacing w:val="53"/>
        </w:rPr>
        <w:t xml:space="preserve"> </w:t>
      </w:r>
      <w:r>
        <w:t>loading</w:t>
      </w:r>
      <w:r>
        <w:rPr>
          <w:spacing w:val="53"/>
        </w:rPr>
        <w:t xml:space="preserve"> </w:t>
      </w:r>
      <w:r>
        <w:t>the</w:t>
      </w:r>
      <w:r>
        <w:rPr>
          <w:w w:val="99"/>
        </w:rPr>
        <w:t xml:space="preserve"> </w:t>
      </w:r>
      <w:r>
        <w:t>slices.</w:t>
      </w:r>
      <w:r>
        <w:rPr>
          <w:spacing w:val="35"/>
        </w:rPr>
        <w:t xml:space="preserve"> </w:t>
      </w:r>
      <w:r>
        <w:t>Open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original</w:t>
      </w:r>
      <w:r>
        <w:rPr>
          <w:spacing w:val="36"/>
        </w:rPr>
        <w:t xml:space="preserve"> </w:t>
      </w:r>
      <w:r>
        <w:t>3D</w:t>
      </w:r>
      <w:r>
        <w:rPr>
          <w:spacing w:val="36"/>
        </w:rPr>
        <w:t xml:space="preserve"> </w:t>
      </w:r>
      <w:r>
        <w:t>model</w:t>
      </w:r>
      <w:r>
        <w:rPr>
          <w:spacing w:val="36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slicing</w:t>
      </w:r>
      <w:r>
        <w:rPr>
          <w:spacing w:val="37"/>
        </w:rPr>
        <w:t xml:space="preserve"> </w:t>
      </w:r>
      <w:r>
        <w:t>program</w:t>
      </w:r>
      <w:r>
        <w:rPr>
          <w:spacing w:val="37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check</w:t>
      </w:r>
      <w:r>
        <w:rPr>
          <w:spacing w:val="37"/>
        </w:rPr>
        <w:t xml:space="preserve"> </w:t>
      </w:r>
      <w:r>
        <w:t>if</w:t>
      </w:r>
      <w:r>
        <w:rPr>
          <w:spacing w:val="34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slicing</w:t>
      </w:r>
      <w:r>
        <w:rPr>
          <w:spacing w:val="37"/>
        </w:rPr>
        <w:t xml:space="preserve"> </w:t>
      </w:r>
      <w:r>
        <w:t>problem</w:t>
      </w:r>
      <w:r>
        <w:rPr>
          <w:w w:val="99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t>G-code</w:t>
      </w:r>
      <w:r>
        <w:rPr>
          <w:spacing w:val="63"/>
        </w:rPr>
        <w:t xml:space="preserve"> </w:t>
      </w:r>
      <w:r>
        <w:t>conversion</w:t>
      </w:r>
      <w:r>
        <w:rPr>
          <w:spacing w:val="59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normal,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use</w:t>
      </w:r>
      <w:r>
        <w:rPr>
          <w:spacing w:val="60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separate</w:t>
      </w:r>
      <w:r>
        <w:rPr>
          <w:spacing w:val="60"/>
        </w:rPr>
        <w:t xml:space="preserve"> </w:t>
      </w:r>
      <w:r>
        <w:t>3D</w:t>
      </w:r>
      <w:r>
        <w:rPr>
          <w:spacing w:val="62"/>
        </w:rPr>
        <w:t xml:space="preserve"> </w:t>
      </w:r>
      <w:r>
        <w:t>model</w:t>
      </w:r>
      <w:r>
        <w:rPr>
          <w:spacing w:val="60"/>
        </w:rPr>
        <w:t xml:space="preserve"> </w:t>
      </w:r>
      <w:r>
        <w:t>checking</w:t>
      </w:r>
      <w:r>
        <w:rPr>
          <w:spacing w:val="61"/>
        </w:rPr>
        <w:t xml:space="preserve"> </w:t>
      </w:r>
      <w:r>
        <w:t>program</w:t>
      </w:r>
      <w:r>
        <w:rPr>
          <w:spacing w:val="61"/>
        </w:rPr>
        <w:t xml:space="preserve"> </w:t>
      </w:r>
      <w:r>
        <w:t>to</w:t>
      </w:r>
      <w:r>
        <w:rPr>
          <w:w w:val="99"/>
        </w:rPr>
        <w:t xml:space="preserve"> </w:t>
      </w:r>
      <w:r>
        <w:t xml:space="preserve">check whether the 3D model is  </w:t>
      </w:r>
      <w:r>
        <w:rPr>
          <w:spacing w:val="25"/>
        </w:rPr>
        <w:t xml:space="preserve"> </w:t>
      </w:r>
      <w:r>
        <w:t>abnormal.</w:t>
      </w:r>
    </w:p>
    <w:p>
      <w:pPr>
        <w:spacing w:before="2" w:line="240" w:lineRule="auto"/>
        <w:rPr>
          <w:rFonts w:hint="default" w:ascii="Malgun Gothic" w:hAnsi="Malgun Gothic" w:eastAsia="Malgun Gothic" w:cs="Malgun Gothic"/>
          <w:sz w:val="20"/>
          <w:szCs w:val="20"/>
        </w:rPr>
      </w:pPr>
    </w:p>
    <w:p>
      <w:pPr>
        <w:pStyle w:val="6"/>
        <w:spacing w:line="322" w:lineRule="exact"/>
        <w:ind w:right="120"/>
        <w:jc w:val="both"/>
      </w:pPr>
      <w:r>
        <w:rPr>
          <w:rFonts w:hint="default" w:ascii="Wingdings" w:hAnsi="Wingdings" w:eastAsia="Wingdings" w:cs="Wingdings"/>
        </w:rPr>
        <w:t></w:t>
      </w:r>
      <w:r>
        <w:rPr>
          <w:rFonts w:hint="default" w:ascii="Wingdings" w:hAnsi="Wingdings" w:eastAsia="Wingdings" w:cs="Wingdings"/>
          <w:spacing w:val="-78"/>
        </w:rPr>
        <w:t></w:t>
      </w:r>
      <w:r>
        <w:t>There</w:t>
      </w:r>
      <w:r>
        <w:rPr>
          <w:spacing w:val="51"/>
        </w:rPr>
        <w:t xml:space="preserve"> </w:t>
      </w:r>
      <w:r>
        <w:t>may</w:t>
      </w:r>
      <w:r>
        <w:rPr>
          <w:spacing w:val="50"/>
        </w:rPr>
        <w:t xml:space="preserve"> </w:t>
      </w:r>
      <w:r>
        <w:t>be</w:t>
      </w:r>
      <w:r>
        <w:rPr>
          <w:spacing w:val="48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problem</w:t>
      </w:r>
      <w:r>
        <w:rPr>
          <w:spacing w:val="52"/>
        </w:rPr>
        <w:t xml:space="preserve"> </w:t>
      </w:r>
      <w:r>
        <w:t>saving</w:t>
      </w:r>
      <w:r>
        <w:rPr>
          <w:spacing w:val="52"/>
        </w:rPr>
        <w:t xml:space="preserve"> </w:t>
      </w:r>
      <w:r>
        <w:t>data</w:t>
      </w:r>
      <w:r>
        <w:rPr>
          <w:spacing w:val="51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USB</w:t>
      </w:r>
      <w:r>
        <w:rPr>
          <w:spacing w:val="51"/>
        </w:rPr>
        <w:t xml:space="preserve"> </w:t>
      </w:r>
      <w:r>
        <w:t>memory</w:t>
      </w:r>
      <w:r>
        <w:rPr>
          <w:spacing w:val="50"/>
        </w:rPr>
        <w:t xml:space="preserve"> </w:t>
      </w:r>
      <w:r>
        <w:t>due</w:t>
      </w:r>
      <w:r>
        <w:rPr>
          <w:spacing w:val="51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security</w:t>
      </w:r>
      <w:r>
        <w:rPr>
          <w:spacing w:val="52"/>
        </w:rPr>
        <w:t xml:space="preserve"> </w:t>
      </w:r>
      <w:r>
        <w:t>program</w:t>
      </w:r>
      <w:r>
        <w:rPr>
          <w:spacing w:val="52"/>
        </w:rPr>
        <w:t xml:space="preserve"> </w:t>
      </w:r>
      <w:r>
        <w:t>or</w:t>
      </w:r>
      <w:r>
        <w:rPr>
          <w:w w:val="99"/>
        </w:rPr>
        <w:t xml:space="preserve"> </w:t>
      </w:r>
      <w:r>
        <w:t xml:space="preserve">virus. Please check and take action and try   </w:t>
      </w:r>
      <w:r>
        <w:rPr>
          <w:spacing w:val="11"/>
        </w:rPr>
        <w:t xml:space="preserve"> </w:t>
      </w:r>
      <w:r>
        <w:t>again.</w:t>
      </w:r>
    </w:p>
    <w:p>
      <w:pPr>
        <w:spacing w:before="9" w:line="240" w:lineRule="auto"/>
        <w:rPr>
          <w:rFonts w:hint="default" w:ascii="Malgun Gothic" w:hAnsi="Malgun Gothic" w:eastAsia="Malgun Gothic" w:cs="Malgun Gothic"/>
          <w:sz w:val="16"/>
          <w:szCs w:val="16"/>
        </w:rPr>
      </w:pPr>
    </w:p>
    <w:p>
      <w:pPr>
        <w:pStyle w:val="11"/>
        <w:numPr>
          <w:ilvl w:val="0"/>
          <w:numId w:val="8"/>
        </w:numPr>
        <w:tabs>
          <w:tab w:val="left" w:pos="372"/>
        </w:tabs>
        <w:spacing w:before="0" w:after="0" w:line="338" w:lineRule="exact"/>
        <w:ind w:left="371" w:right="0" w:hanging="271"/>
        <w:jc w:val="both"/>
        <w:rPr>
          <w:rFonts w:hint="default" w:ascii="Malgun Gothic" w:hAnsi="Malgun Gothic" w:eastAsia="Malgun Gothic" w:cs="Malgun Gothic"/>
          <w:sz w:val="20"/>
          <w:szCs w:val="20"/>
        </w:rPr>
      </w:pPr>
      <w:r>
        <w:rPr>
          <w:rFonts w:ascii="Malgun Gothic"/>
          <w:sz w:val="20"/>
        </w:rPr>
        <w:t xml:space="preserve">When the filament is not discharged to the   </w:t>
      </w:r>
      <w:r>
        <w:rPr>
          <w:rFonts w:ascii="Malgun Gothic"/>
          <w:spacing w:val="13"/>
          <w:sz w:val="20"/>
        </w:rPr>
        <w:t xml:space="preserve"> </w:t>
      </w:r>
      <w:r>
        <w:rPr>
          <w:rFonts w:ascii="Malgun Gothic"/>
          <w:sz w:val="20"/>
        </w:rPr>
        <w:t>nozzle</w:t>
      </w:r>
    </w:p>
    <w:p>
      <w:pPr>
        <w:pStyle w:val="6"/>
        <w:spacing w:before="14" w:line="220" w:lineRule="auto"/>
        <w:ind w:right="117"/>
        <w:jc w:val="both"/>
      </w:pPr>
      <w:r>
        <w:rPr>
          <w:rFonts w:hint="default" w:ascii="Wingdings" w:hAnsi="Wingdings" w:eastAsia="Wingdings" w:cs="Wingdings"/>
        </w:rPr>
        <w:t></w:t>
      </w:r>
      <w:r>
        <w:t>Make sure it is a genuine filament. Some filaments have a different</w:t>
      </w:r>
      <w:r>
        <w:rPr>
          <w:spacing w:val="-24"/>
        </w:rPr>
        <w:t xml:space="preserve"> </w:t>
      </w:r>
      <w:r>
        <w:t>temperature</w:t>
      </w:r>
      <w:r>
        <w:rPr>
          <w:w w:val="99"/>
        </w:rPr>
        <w:t xml:space="preserve"> </w:t>
      </w:r>
      <w:r>
        <w:t>condition than regular filaments, or are  subject  to  severe  thermal  deformation</w:t>
      </w:r>
      <w:r>
        <w:rPr>
          <w:spacing w:val="66"/>
        </w:rPr>
        <w:t xml:space="preserve"> </w:t>
      </w:r>
      <w:r>
        <w:t>when</w:t>
      </w:r>
      <w:r>
        <w:rPr>
          <w:w w:val="99"/>
        </w:rPr>
        <w:t xml:space="preserve"> </w:t>
      </w:r>
      <w:r>
        <w:t xml:space="preserve">used with COBEES, which can cause problems with extrusion, which  can  cause </w:t>
      </w:r>
      <w:r>
        <w:rPr>
          <w:spacing w:val="67"/>
        </w:rPr>
        <w:t xml:space="preserve"> </w:t>
      </w:r>
      <w:r>
        <w:t>the</w:t>
      </w:r>
      <w:r>
        <w:rPr>
          <w:w w:val="99"/>
        </w:rPr>
        <w:t xml:space="preserve"> </w:t>
      </w:r>
      <w:r>
        <w:t>extruder</w:t>
      </w:r>
      <w:r>
        <w:rPr>
          <w:spacing w:val="52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fail.</w:t>
      </w:r>
      <w:r>
        <w:rPr>
          <w:spacing w:val="55"/>
        </w:rPr>
        <w:t xml:space="preserve"> </w:t>
      </w:r>
      <w:r>
        <w:rPr>
          <w:color w:val="FF0000"/>
        </w:rPr>
        <w:t>Printer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failure</w:t>
      </w:r>
      <w:r>
        <w:rPr>
          <w:color w:val="FF0000"/>
          <w:spacing w:val="54"/>
        </w:rPr>
        <w:t xml:space="preserve"> </w:t>
      </w:r>
      <w:r>
        <w:rPr>
          <w:color w:val="FF0000"/>
        </w:rPr>
        <w:t>due</w:t>
      </w:r>
      <w:r>
        <w:rPr>
          <w:color w:val="FF0000"/>
          <w:spacing w:val="52"/>
        </w:rPr>
        <w:t xml:space="preserve"> </w:t>
      </w:r>
      <w:r>
        <w:rPr>
          <w:color w:val="FF0000"/>
        </w:rPr>
        <w:t>to</w:t>
      </w:r>
      <w:r>
        <w:rPr>
          <w:color w:val="FF0000"/>
          <w:spacing w:val="53"/>
        </w:rPr>
        <w:t xml:space="preserve"> </w:t>
      </w:r>
      <w:r>
        <w:rPr>
          <w:color w:val="FF0000"/>
        </w:rPr>
        <w:t>non-genuine</w:t>
      </w:r>
      <w:r>
        <w:rPr>
          <w:color w:val="FF0000"/>
          <w:spacing w:val="54"/>
        </w:rPr>
        <w:t xml:space="preserve"> </w:t>
      </w:r>
      <w:r>
        <w:rPr>
          <w:color w:val="FF0000"/>
        </w:rPr>
        <w:t>filament</w:t>
      </w:r>
      <w:r>
        <w:rPr>
          <w:color w:val="FF0000"/>
          <w:spacing w:val="54"/>
        </w:rPr>
        <w:t xml:space="preserve"> </w:t>
      </w:r>
      <w:r>
        <w:rPr>
          <w:color w:val="FF0000"/>
        </w:rPr>
        <w:t>use</w:t>
      </w:r>
      <w:r>
        <w:rPr>
          <w:color w:val="FF0000"/>
          <w:spacing w:val="54"/>
        </w:rPr>
        <w:t xml:space="preserve"> </w:t>
      </w:r>
      <w:r>
        <w:rPr>
          <w:color w:val="FF0000"/>
        </w:rPr>
        <w:t>is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excluded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from</w:t>
      </w:r>
      <w:r>
        <w:rPr>
          <w:color w:val="FF0000"/>
          <w:spacing w:val="53"/>
        </w:rPr>
        <w:t xml:space="preserve"> </w:t>
      </w:r>
      <w:r>
        <w:rPr>
          <w:color w:val="FF0000"/>
        </w:rPr>
        <w:t>free</w:t>
      </w:r>
      <w:r>
        <w:rPr>
          <w:color w:val="FF0000"/>
          <w:w w:val="99"/>
        </w:rPr>
        <w:t xml:space="preserve"> </w:t>
      </w:r>
      <w:r>
        <w:rPr>
          <w:color w:val="FF0000"/>
        </w:rPr>
        <w:t>AS.</w:t>
      </w:r>
    </w:p>
    <w:p>
      <w:pPr>
        <w:spacing w:after="0" w:line="220" w:lineRule="auto"/>
        <w:jc w:val="both"/>
        <w:sectPr>
          <w:pgSz w:w="11900" w:h="16820"/>
          <w:pgMar w:top="1300" w:right="1580" w:bottom="1300" w:left="1600" w:header="1110" w:footer="1111" w:gutter="0"/>
        </w:sectPr>
      </w:pPr>
    </w:p>
    <w:p>
      <w:pPr>
        <w:spacing w:before="0" w:line="240" w:lineRule="auto"/>
        <w:rPr>
          <w:rFonts w:hint="default" w:ascii="Malgun Gothic" w:hAnsi="Malgun Gothic" w:eastAsia="Malgun Gothic" w:cs="Malgun Gothic"/>
          <w:sz w:val="20"/>
          <w:szCs w:val="20"/>
        </w:rPr>
      </w:pPr>
    </w:p>
    <w:p>
      <w:pPr>
        <w:spacing w:before="12" w:line="240" w:lineRule="auto"/>
        <w:rPr>
          <w:rFonts w:hint="default" w:ascii="Malgun Gothic" w:hAnsi="Malgun Gothic" w:eastAsia="Malgun Gothic" w:cs="Malgun Gothic"/>
          <w:sz w:val="13"/>
          <w:szCs w:val="13"/>
        </w:rPr>
      </w:pPr>
    </w:p>
    <w:p>
      <w:pPr>
        <w:pStyle w:val="6"/>
        <w:spacing w:before="8" w:line="318" w:lineRule="exact"/>
        <w:ind w:right="118"/>
        <w:jc w:val="both"/>
      </w:pPr>
      <w:r>
        <w:rPr>
          <w:rFonts w:hint="default" w:ascii="Wingdings" w:hAnsi="Wingdings" w:eastAsia="Wingdings" w:cs="Wingdings"/>
        </w:rPr>
        <w:t></w:t>
      </w:r>
      <w:r>
        <w:rPr>
          <w:rFonts w:hint="default" w:ascii="Wingdings" w:hAnsi="Wingdings" w:eastAsia="Wingdings" w:cs="Wingdings"/>
          <w:spacing w:val="-66"/>
        </w:rPr>
        <w:t></w:t>
      </w:r>
      <w:r>
        <w:t>Check</w:t>
      </w:r>
      <w:r>
        <w:rPr>
          <w:spacing w:val="65"/>
        </w:rPr>
        <w:t xml:space="preserve"> </w:t>
      </w:r>
      <w:r>
        <w:t>that</w:t>
      </w:r>
      <w:r>
        <w:rPr>
          <w:spacing w:val="63"/>
        </w:rPr>
        <w:t xml:space="preserve"> </w:t>
      </w:r>
      <w:r>
        <w:t>the</w:t>
      </w:r>
      <w:r>
        <w:rPr>
          <w:spacing w:val="64"/>
        </w:rPr>
        <w:t xml:space="preserve"> </w:t>
      </w:r>
      <w:r>
        <w:t>filament</w:t>
      </w:r>
      <w:r>
        <w:rPr>
          <w:spacing w:val="63"/>
        </w:rPr>
        <w:t xml:space="preserve"> </w:t>
      </w:r>
      <w:r>
        <w:t>supply</w:t>
      </w:r>
      <w:r>
        <w:rPr>
          <w:spacing w:val="63"/>
        </w:rPr>
        <w:t xml:space="preserve"> </w:t>
      </w:r>
      <w:r>
        <w:t>is</w:t>
      </w:r>
      <w:r>
        <w:rPr>
          <w:spacing w:val="62"/>
        </w:rPr>
        <w:t xml:space="preserve"> </w:t>
      </w:r>
      <w:r>
        <w:t>smooth.</w:t>
      </w:r>
      <w:r>
        <w:rPr>
          <w:spacing w:val="62"/>
        </w:rPr>
        <w:t xml:space="preserve"> </w:t>
      </w:r>
      <w:r>
        <w:t>If</w:t>
      </w:r>
      <w:r>
        <w:rPr>
          <w:spacing w:val="62"/>
        </w:rPr>
        <w:t xml:space="preserve"> </w:t>
      </w:r>
      <w:r>
        <w:t>there</w:t>
      </w:r>
      <w:r>
        <w:rPr>
          <w:spacing w:val="61"/>
        </w:rPr>
        <w:t xml:space="preserve"> </w:t>
      </w:r>
      <w:r>
        <w:t>are</w:t>
      </w:r>
      <w:r>
        <w:rPr>
          <w:spacing w:val="64"/>
        </w:rPr>
        <w:t xml:space="preserve"> </w:t>
      </w:r>
      <w:r>
        <w:t>problems</w:t>
      </w:r>
      <w:r>
        <w:rPr>
          <w:spacing w:val="62"/>
        </w:rPr>
        <w:t xml:space="preserve"> </w:t>
      </w:r>
      <w:r>
        <w:t>such</w:t>
      </w:r>
      <w:r>
        <w:rPr>
          <w:spacing w:val="62"/>
        </w:rPr>
        <w:t xml:space="preserve"> </w:t>
      </w:r>
      <w:r>
        <w:t>as</w:t>
      </w:r>
      <w:r>
        <w:rPr>
          <w:spacing w:val="65"/>
        </w:rPr>
        <w:t xml:space="preserve"> </w:t>
      </w:r>
      <w:r>
        <w:t>twisting</w:t>
      </w:r>
      <w:r>
        <w:rPr>
          <w:w w:val="99"/>
        </w:rPr>
        <w:t xml:space="preserve"> </w:t>
      </w:r>
      <w:r>
        <w:t xml:space="preserve">filaments in the spool or loosening the filaments, arrange the  filaments.  It </w:t>
      </w:r>
      <w:r>
        <w:rPr>
          <w:spacing w:val="49"/>
        </w:rPr>
        <w:t xml:space="preserve"> </w:t>
      </w:r>
      <w:r>
        <w:t>is</w:t>
      </w:r>
      <w:r>
        <w:rPr>
          <w:w w:val="99"/>
        </w:rPr>
        <w:t xml:space="preserve"> </w:t>
      </w:r>
      <w:r>
        <w:t>recommended</w:t>
      </w:r>
      <w:r>
        <w:rPr>
          <w:spacing w:val="37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once</w:t>
      </w:r>
      <w:r>
        <w:rPr>
          <w:spacing w:val="36"/>
        </w:rPr>
        <w:t xml:space="preserve"> </w:t>
      </w:r>
      <w:r>
        <w:t>twisted</w:t>
      </w:r>
      <w:r>
        <w:rPr>
          <w:spacing w:val="37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unwound</w:t>
      </w:r>
      <w:r>
        <w:rPr>
          <w:spacing w:val="37"/>
        </w:rPr>
        <w:t xml:space="preserve"> </w:t>
      </w:r>
      <w:r>
        <w:t>filaments</w:t>
      </w:r>
      <w:r>
        <w:rPr>
          <w:spacing w:val="37"/>
        </w:rPr>
        <w:t xml:space="preserve"> </w:t>
      </w:r>
      <w:r>
        <w:t>cause</w:t>
      </w:r>
      <w:r>
        <w:rPr>
          <w:spacing w:val="36"/>
        </w:rPr>
        <w:t xml:space="preserve"> </w:t>
      </w:r>
      <w:r>
        <w:t>permanent</w:t>
      </w:r>
      <w:r>
        <w:rPr>
          <w:spacing w:val="38"/>
        </w:rPr>
        <w:t xml:space="preserve"> </w:t>
      </w:r>
      <w:r>
        <w:t>problems,</w:t>
      </w:r>
      <w:r>
        <w:rPr>
          <w:spacing w:val="37"/>
        </w:rPr>
        <w:t xml:space="preserve"> </w:t>
      </w:r>
      <w:r>
        <w:t>they</w:t>
      </w:r>
    </w:p>
    <w:p>
      <w:pPr>
        <w:pStyle w:val="6"/>
        <w:spacing w:line="306" w:lineRule="exact"/>
        <w:ind w:right="0"/>
        <w:jc w:val="both"/>
      </w:pPr>
      <w:r>
        <w:t>should be</w:t>
      </w:r>
      <w:r>
        <w:rPr>
          <w:spacing w:val="55"/>
        </w:rPr>
        <w:t xml:space="preserve"> </w:t>
      </w:r>
      <w:r>
        <w:t>discarded.</w:t>
      </w:r>
    </w:p>
    <w:p>
      <w:pPr>
        <w:spacing w:before="15" w:line="240" w:lineRule="auto"/>
        <w:rPr>
          <w:rFonts w:hint="default" w:ascii="Malgun Gothic" w:hAnsi="Malgun Gothic" w:eastAsia="Malgun Gothic" w:cs="Malgun Gothic"/>
          <w:sz w:val="18"/>
          <w:szCs w:val="18"/>
        </w:rPr>
      </w:pPr>
    </w:p>
    <w:p>
      <w:pPr>
        <w:pStyle w:val="6"/>
        <w:spacing w:line="220" w:lineRule="auto"/>
        <w:ind w:right="117"/>
        <w:jc w:val="both"/>
      </w:pPr>
      <w:r>
        <w:rPr>
          <w:rFonts w:hint="default" w:ascii="Wingdings" w:hAnsi="Wingdings" w:eastAsia="Wingdings" w:cs="Wingdings"/>
        </w:rPr>
        <w:t></w:t>
      </w:r>
      <w:r>
        <w:rPr>
          <w:rFonts w:hint="default" w:ascii="Wingdings" w:hAnsi="Wingdings" w:eastAsia="Wingdings" w:cs="Wingdings"/>
          <w:spacing w:val="-74"/>
        </w:rPr>
        <w:t></w:t>
      </w:r>
      <w:r>
        <w:t>Filaments</w:t>
      </w:r>
      <w:r>
        <w:rPr>
          <w:spacing w:val="54"/>
        </w:rPr>
        <w:t xml:space="preserve"> </w:t>
      </w:r>
      <w:r>
        <w:t>contaminated</w:t>
      </w:r>
      <w:r>
        <w:rPr>
          <w:spacing w:val="54"/>
        </w:rPr>
        <w:t xml:space="preserve"> </w:t>
      </w:r>
      <w:r>
        <w:t>with</w:t>
      </w:r>
      <w:r>
        <w:rPr>
          <w:spacing w:val="54"/>
        </w:rPr>
        <w:t xml:space="preserve"> </w:t>
      </w:r>
      <w:r>
        <w:t>environment</w:t>
      </w:r>
      <w:r>
        <w:rPr>
          <w:spacing w:val="55"/>
        </w:rPr>
        <w:t xml:space="preserve"> </w:t>
      </w:r>
      <w:r>
        <w:t>such</w:t>
      </w:r>
      <w:r>
        <w:rPr>
          <w:spacing w:val="56"/>
        </w:rPr>
        <w:t xml:space="preserve"> </w:t>
      </w:r>
      <w:r>
        <w:t>as</w:t>
      </w:r>
      <w:r>
        <w:rPr>
          <w:spacing w:val="54"/>
        </w:rPr>
        <w:t xml:space="preserve"> </w:t>
      </w:r>
      <w:r>
        <w:t>moisture</w:t>
      </w:r>
      <w:r>
        <w:rPr>
          <w:spacing w:val="55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dust</w:t>
      </w:r>
      <w:r>
        <w:rPr>
          <w:spacing w:val="57"/>
        </w:rPr>
        <w:t xml:space="preserve"> </w:t>
      </w:r>
      <w:r>
        <w:t>may</w:t>
      </w:r>
      <w:r>
        <w:rPr>
          <w:spacing w:val="54"/>
        </w:rPr>
        <w:t xml:space="preserve"> </w:t>
      </w:r>
      <w:r>
        <w:t>differ</w:t>
      </w:r>
      <w:r>
        <w:rPr>
          <w:spacing w:val="53"/>
        </w:rPr>
        <w:t xml:space="preserve"> </w:t>
      </w:r>
      <w:r>
        <w:t>in</w:t>
      </w:r>
      <w:r>
        <w:rPr>
          <w:w w:val="99"/>
        </w:rPr>
        <w:t xml:space="preserve"> </w:t>
      </w:r>
      <w:r>
        <w:t xml:space="preserve">characteristics from the initial opening. The  use  of  these  filaments  can </w:t>
      </w:r>
      <w:r>
        <w:rPr>
          <w:spacing w:val="10"/>
        </w:rPr>
        <w:t xml:space="preserve"> </w:t>
      </w:r>
      <w:r>
        <w:t>cause</w:t>
      </w:r>
      <w:r>
        <w:rPr>
          <w:w w:val="99"/>
        </w:rPr>
        <w:t xml:space="preserve"> </w:t>
      </w:r>
      <w:r>
        <w:t>malfunctions</w:t>
      </w:r>
      <w:r>
        <w:rPr>
          <w:spacing w:val="34"/>
        </w:rPr>
        <w:t xml:space="preserve"> </w:t>
      </w:r>
      <w:r>
        <w:t>such</w:t>
      </w:r>
      <w:r>
        <w:rPr>
          <w:spacing w:val="33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extruder</w:t>
      </w:r>
      <w:r>
        <w:rPr>
          <w:spacing w:val="35"/>
        </w:rPr>
        <w:t xml:space="preserve"> </w:t>
      </w:r>
      <w:r>
        <w:t>clogging.</w:t>
      </w:r>
      <w:r>
        <w:rPr>
          <w:spacing w:val="33"/>
        </w:rPr>
        <w:t xml:space="preserve"> </w:t>
      </w:r>
      <w:r>
        <w:t>Use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opened</w:t>
      </w:r>
      <w:r>
        <w:rPr>
          <w:spacing w:val="34"/>
        </w:rPr>
        <w:t xml:space="preserve"> </w:t>
      </w:r>
      <w:r>
        <w:t>filament</w:t>
      </w:r>
      <w:r>
        <w:rPr>
          <w:spacing w:val="35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soon</w:t>
      </w:r>
      <w:r>
        <w:rPr>
          <w:spacing w:val="34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possible.</w:t>
      </w:r>
      <w:r>
        <w:rPr>
          <w:spacing w:val="33"/>
        </w:rPr>
        <w:t xml:space="preserve"> </w:t>
      </w:r>
      <w:r>
        <w:t>If</w:t>
      </w:r>
      <w:r>
        <w:rPr>
          <w:w w:val="99"/>
        </w:rPr>
        <w:t xml:space="preserve"> </w:t>
      </w:r>
      <w:r>
        <w:t>it</w:t>
      </w:r>
      <w:r>
        <w:rPr>
          <w:spacing w:val="31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necessary</w:t>
      </w:r>
      <w:r>
        <w:rPr>
          <w:spacing w:val="31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store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filament,</w:t>
      </w:r>
      <w:r>
        <w:rPr>
          <w:spacing w:val="28"/>
        </w:rPr>
        <w:t xml:space="preserve"> </w:t>
      </w:r>
      <w:r>
        <w:t>keep</w:t>
      </w:r>
      <w:r>
        <w:rPr>
          <w:spacing w:val="28"/>
        </w:rPr>
        <w:t xml:space="preserve"> </w:t>
      </w:r>
      <w:r>
        <w:t>it</w:t>
      </w:r>
      <w:r>
        <w:rPr>
          <w:spacing w:val="31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spool</w:t>
      </w:r>
      <w:r>
        <w:rPr>
          <w:spacing w:val="27"/>
        </w:rPr>
        <w:t xml:space="preserve"> </w:t>
      </w:r>
      <w:r>
        <w:t>so</w:t>
      </w:r>
      <w:r>
        <w:rPr>
          <w:spacing w:val="31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it</w:t>
      </w:r>
      <w:r>
        <w:rPr>
          <w:spacing w:val="31"/>
        </w:rPr>
        <w:t xml:space="preserve"> </w:t>
      </w:r>
      <w:r>
        <w:t>will</w:t>
      </w:r>
      <w:r>
        <w:rPr>
          <w:spacing w:val="27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t>loosen.</w:t>
      </w:r>
      <w:r>
        <w:rPr>
          <w:spacing w:val="30"/>
        </w:rPr>
        <w:t xml:space="preserve"> </w:t>
      </w:r>
      <w:r>
        <w:t>Use</w:t>
      </w:r>
      <w:r>
        <w:rPr>
          <w:w w:val="99"/>
        </w:rPr>
        <w:t xml:space="preserve"> </w:t>
      </w:r>
      <w:r>
        <w:t>vinyl</w:t>
      </w:r>
      <w:r>
        <w:rPr>
          <w:spacing w:val="28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like</w:t>
      </w:r>
      <w:r>
        <w:rPr>
          <w:spacing w:val="28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keep</w:t>
      </w:r>
      <w:r>
        <w:rPr>
          <w:spacing w:val="27"/>
        </w:rPr>
        <w:t xml:space="preserve"> </w:t>
      </w:r>
      <w:r>
        <w:t>moisture</w:t>
      </w:r>
      <w:r>
        <w:rPr>
          <w:spacing w:val="28"/>
        </w:rPr>
        <w:t xml:space="preserve"> </w:t>
      </w:r>
      <w:r>
        <w:t>/</w:t>
      </w:r>
      <w:r>
        <w:rPr>
          <w:spacing w:val="29"/>
        </w:rPr>
        <w:t xml:space="preserve"> </w:t>
      </w:r>
      <w:r>
        <w:t>dust</w:t>
      </w:r>
      <w:r>
        <w:rPr>
          <w:spacing w:val="30"/>
        </w:rPr>
        <w:t xml:space="preserve"> </w:t>
      </w:r>
      <w:r>
        <w:t>out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keep</w:t>
      </w:r>
      <w:r>
        <w:rPr>
          <w:spacing w:val="29"/>
        </w:rPr>
        <w:t xml:space="preserve"> </w:t>
      </w:r>
      <w:r>
        <w:t>it</w:t>
      </w:r>
      <w:r>
        <w:rPr>
          <w:spacing w:val="30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short</w:t>
      </w:r>
      <w:r>
        <w:rPr>
          <w:spacing w:val="28"/>
        </w:rPr>
        <w:t xml:space="preserve"> </w:t>
      </w:r>
      <w:r>
        <w:t>time.</w:t>
      </w:r>
    </w:p>
    <w:p>
      <w:pPr>
        <w:spacing w:before="1" w:line="240" w:lineRule="auto"/>
        <w:rPr>
          <w:rFonts w:hint="default" w:ascii="Malgun Gothic" w:hAnsi="Malgun Gothic" w:eastAsia="Malgun Gothic" w:cs="Malgun Gothic"/>
          <w:sz w:val="19"/>
          <w:szCs w:val="19"/>
        </w:rPr>
      </w:pPr>
    </w:p>
    <w:p>
      <w:pPr>
        <w:pStyle w:val="6"/>
        <w:spacing w:line="220" w:lineRule="auto"/>
        <w:ind w:right="117"/>
        <w:jc w:val="both"/>
      </w:pPr>
      <w:r>
        <w:rPr>
          <w:rFonts w:hint="default" w:ascii="Wingdings" w:hAnsi="Wingdings" w:eastAsia="Wingdings" w:cs="Wingdings"/>
        </w:rPr>
        <w:t></w:t>
      </w:r>
      <w:r>
        <w:t xml:space="preserve">Make sure that the thickness of the supplied filament is  not  too  thick  or </w:t>
      </w:r>
      <w:r>
        <w:rPr>
          <w:spacing w:val="23"/>
        </w:rPr>
        <w:t xml:space="preserve"> </w:t>
      </w:r>
      <w:r>
        <w:t>thin.</w:t>
      </w:r>
      <w:r>
        <w:rPr>
          <w:w w:val="99"/>
        </w:rPr>
        <w:t xml:space="preserve"> </w:t>
      </w:r>
      <w:r>
        <w:t>COBEES</w:t>
      </w:r>
      <w:r>
        <w:rPr>
          <w:spacing w:val="48"/>
        </w:rPr>
        <w:t xml:space="preserve"> </w:t>
      </w:r>
      <w:r>
        <w:t>should</w:t>
      </w:r>
      <w:r>
        <w:rPr>
          <w:spacing w:val="48"/>
        </w:rPr>
        <w:t xml:space="preserve"> </w:t>
      </w:r>
      <w:r>
        <w:t>only</w:t>
      </w:r>
      <w:r>
        <w:rPr>
          <w:spacing w:val="48"/>
        </w:rPr>
        <w:t xml:space="preserve"> </w:t>
      </w:r>
      <w:r>
        <w:t>use</w:t>
      </w:r>
      <w:r>
        <w:rPr>
          <w:spacing w:val="47"/>
        </w:rPr>
        <w:t xml:space="preserve"> </w:t>
      </w:r>
      <w:r>
        <w:t>filaments</w:t>
      </w:r>
      <w:r>
        <w:rPr>
          <w:spacing w:val="48"/>
        </w:rPr>
        <w:t xml:space="preserve"> </w:t>
      </w:r>
      <w:r>
        <w:t>with</w:t>
      </w:r>
      <w:r>
        <w:rPr>
          <w:spacing w:val="48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diameter</w:t>
      </w:r>
      <w:r>
        <w:rPr>
          <w:spacing w:val="47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1.75</w:t>
      </w:r>
      <w:r>
        <w:rPr>
          <w:spacing w:val="49"/>
        </w:rPr>
        <w:t xml:space="preserve"> </w:t>
      </w:r>
      <w:r>
        <w:t>mm</w:t>
      </w:r>
      <w:r>
        <w:rPr>
          <w:spacing w:val="50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t>accurate</w:t>
      </w:r>
      <w:r>
        <w:rPr>
          <w:spacing w:val="49"/>
        </w:rPr>
        <w:t xml:space="preserve"> </w:t>
      </w:r>
      <w:r>
        <w:t>supply</w:t>
      </w:r>
      <w:r>
        <w:rPr>
          <w:spacing w:val="48"/>
        </w:rPr>
        <w:t xml:space="preserve"> </w:t>
      </w:r>
      <w:r>
        <w:t>of</w:t>
      </w:r>
      <w:r>
        <w:rPr>
          <w:w w:val="99"/>
        </w:rPr>
        <w:t xml:space="preserve"> </w:t>
      </w:r>
      <w:r>
        <w:t>filaments.</w:t>
      </w:r>
      <w:r>
        <w:rPr>
          <w:spacing w:val="47"/>
        </w:rPr>
        <w:t xml:space="preserve"> </w:t>
      </w:r>
      <w:r>
        <w:t>When</w:t>
      </w:r>
      <w:r>
        <w:rPr>
          <w:spacing w:val="45"/>
        </w:rPr>
        <w:t xml:space="preserve"> </w:t>
      </w:r>
      <w:r>
        <w:t>using</w:t>
      </w:r>
      <w:r>
        <w:rPr>
          <w:spacing w:val="45"/>
        </w:rPr>
        <w:t xml:space="preserve"> </w:t>
      </w:r>
      <w:r>
        <w:t>thinner</w:t>
      </w:r>
      <w:r>
        <w:rPr>
          <w:spacing w:val="45"/>
        </w:rPr>
        <w:t xml:space="preserve"> </w:t>
      </w:r>
      <w:r>
        <w:t>or</w:t>
      </w:r>
      <w:r>
        <w:rPr>
          <w:spacing w:val="45"/>
        </w:rPr>
        <w:t xml:space="preserve"> </w:t>
      </w:r>
      <w:r>
        <w:t>thicker</w:t>
      </w:r>
      <w:r>
        <w:rPr>
          <w:spacing w:val="45"/>
        </w:rPr>
        <w:t xml:space="preserve"> </w:t>
      </w:r>
      <w:r>
        <w:t>filaments,</w:t>
      </w:r>
      <w:r>
        <w:rPr>
          <w:spacing w:val="47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filament</w:t>
      </w:r>
      <w:r>
        <w:rPr>
          <w:spacing w:val="45"/>
        </w:rPr>
        <w:t xml:space="preserve"> </w:t>
      </w:r>
      <w:r>
        <w:t>may</w:t>
      </w:r>
      <w:r>
        <w:rPr>
          <w:spacing w:val="47"/>
        </w:rPr>
        <w:t xml:space="preserve"> </w:t>
      </w:r>
      <w:r>
        <w:t>get</w:t>
      </w:r>
      <w:r>
        <w:rPr>
          <w:spacing w:val="48"/>
        </w:rPr>
        <w:t xml:space="preserve"> </w:t>
      </w:r>
      <w:r>
        <w:t>caught</w:t>
      </w:r>
      <w:r>
        <w:rPr>
          <w:spacing w:val="45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the</w:t>
      </w:r>
      <w:r>
        <w:rPr>
          <w:w w:val="99"/>
        </w:rPr>
        <w:t xml:space="preserve"> </w:t>
      </w:r>
      <w:r>
        <w:t xml:space="preserve">equipment or cause the equipment to  </w:t>
      </w:r>
      <w:r>
        <w:rPr>
          <w:spacing w:val="26"/>
        </w:rPr>
        <w:t xml:space="preserve"> </w:t>
      </w:r>
      <w:r>
        <w:t>fail.</w:t>
      </w:r>
    </w:p>
    <w:p>
      <w:pPr>
        <w:spacing w:before="8" w:line="240" w:lineRule="auto"/>
        <w:rPr>
          <w:rFonts w:hint="default" w:ascii="Malgun Gothic" w:hAnsi="Malgun Gothic" w:eastAsia="Malgun Gothic" w:cs="Malgun Gothic"/>
          <w:sz w:val="20"/>
          <w:szCs w:val="20"/>
        </w:rPr>
      </w:pPr>
    </w:p>
    <w:p>
      <w:pPr>
        <w:pStyle w:val="6"/>
        <w:spacing w:line="318" w:lineRule="exact"/>
        <w:ind w:right="118"/>
        <w:jc w:val="both"/>
      </w:pPr>
      <w:r>
        <w:rPr>
          <w:rFonts w:hint="default" w:ascii="Wingdings" w:hAnsi="Wingdings" w:eastAsia="Wingdings" w:cs="Wingdings"/>
        </w:rPr>
        <w:t></w:t>
      </w:r>
      <w:r>
        <w:rPr>
          <w:rFonts w:hint="default" w:ascii="Wingdings" w:hAnsi="Wingdings" w:eastAsia="Wingdings" w:cs="Wingdings"/>
          <w:spacing w:val="-83"/>
        </w:rPr>
        <w:t></w:t>
      </w:r>
      <w:r>
        <w:t>Make</w:t>
      </w:r>
      <w:r>
        <w:rPr>
          <w:spacing w:val="46"/>
        </w:rPr>
        <w:t xml:space="preserve"> </w:t>
      </w:r>
      <w:r>
        <w:t>sure</w:t>
      </w:r>
      <w:r>
        <w:rPr>
          <w:spacing w:val="43"/>
        </w:rPr>
        <w:t xml:space="preserve"> </w:t>
      </w:r>
      <w:r>
        <w:t>that</w:t>
      </w:r>
      <w:r>
        <w:rPr>
          <w:spacing w:val="46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extruder</w:t>
      </w:r>
      <w:r>
        <w:rPr>
          <w:spacing w:val="46"/>
        </w:rPr>
        <w:t xml:space="preserve"> </w:t>
      </w:r>
      <w:r>
        <w:t>temperature</w:t>
      </w:r>
      <w:r>
        <w:rPr>
          <w:spacing w:val="43"/>
        </w:rPr>
        <w:t xml:space="preserve"> </w:t>
      </w:r>
      <w:r>
        <w:t>conditions</w:t>
      </w:r>
      <w:r>
        <w:rPr>
          <w:spacing w:val="45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filament</w:t>
      </w:r>
      <w:r>
        <w:rPr>
          <w:spacing w:val="43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printer</w:t>
      </w:r>
      <w:r>
        <w:rPr>
          <w:w w:val="99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correct.</w:t>
      </w:r>
    </w:p>
    <w:p>
      <w:pPr>
        <w:spacing w:before="0" w:line="240" w:lineRule="auto"/>
        <w:rPr>
          <w:rFonts w:hint="default" w:ascii="Malgun Gothic" w:hAnsi="Malgun Gothic" w:eastAsia="Malgun Gothic" w:cs="Malgun Gothic"/>
          <w:sz w:val="19"/>
          <w:szCs w:val="19"/>
        </w:rPr>
      </w:pPr>
    </w:p>
    <w:p>
      <w:pPr>
        <w:pStyle w:val="6"/>
        <w:spacing w:line="322" w:lineRule="exact"/>
        <w:ind w:right="120"/>
        <w:jc w:val="both"/>
      </w:pPr>
      <w:r>
        <w:rPr>
          <w:rFonts w:hint="default" w:ascii="Wingdings" w:hAnsi="Wingdings" w:eastAsia="Wingdings" w:cs="Wingdings"/>
        </w:rPr>
        <w:t></w:t>
      </w:r>
      <w:r>
        <w:rPr>
          <w:rFonts w:hint="default" w:ascii="Wingdings" w:hAnsi="Wingdings" w:eastAsia="Wingdings" w:cs="Wingdings"/>
          <w:spacing w:val="-78"/>
        </w:rPr>
        <w:t></w:t>
      </w:r>
      <w:r>
        <w:t>If</w:t>
      </w:r>
      <w:r>
        <w:rPr>
          <w:spacing w:val="52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nozzle</w:t>
      </w:r>
      <w:r>
        <w:rPr>
          <w:spacing w:val="52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t>damaged,</w:t>
      </w:r>
      <w:r>
        <w:rPr>
          <w:spacing w:val="52"/>
        </w:rPr>
        <w:t xml:space="preserve"> </w:t>
      </w:r>
      <w:r>
        <w:t>replace</w:t>
      </w:r>
      <w:r>
        <w:rPr>
          <w:spacing w:val="52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nozzle.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nozzle</w:t>
      </w:r>
      <w:r>
        <w:rPr>
          <w:spacing w:val="52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consumable.</w:t>
      </w:r>
      <w:r>
        <w:rPr>
          <w:spacing w:val="52"/>
        </w:rPr>
        <w:t xml:space="preserve"> </w:t>
      </w:r>
      <w:r>
        <w:t>Replace</w:t>
      </w:r>
      <w:r>
        <w:rPr>
          <w:w w:val="99"/>
        </w:rPr>
        <w:t xml:space="preserve"> </w:t>
      </w:r>
      <w:r>
        <w:t>with designated</w:t>
      </w:r>
      <w:r>
        <w:rPr>
          <w:spacing w:val="56"/>
        </w:rPr>
        <w:t xml:space="preserve"> </w:t>
      </w:r>
      <w:r>
        <w:t>AS.</w:t>
      </w:r>
    </w:p>
    <w:p>
      <w:pPr>
        <w:spacing w:before="9" w:line="240" w:lineRule="auto"/>
        <w:rPr>
          <w:rFonts w:hint="default" w:ascii="Malgun Gothic" w:hAnsi="Malgun Gothic" w:eastAsia="Malgun Gothic" w:cs="Malgun Gothic"/>
          <w:sz w:val="16"/>
          <w:szCs w:val="16"/>
        </w:rPr>
      </w:pPr>
    </w:p>
    <w:p>
      <w:pPr>
        <w:pStyle w:val="11"/>
        <w:numPr>
          <w:ilvl w:val="0"/>
          <w:numId w:val="8"/>
        </w:numPr>
        <w:tabs>
          <w:tab w:val="left" w:pos="372"/>
        </w:tabs>
        <w:spacing w:before="0" w:after="0" w:line="338" w:lineRule="exact"/>
        <w:ind w:left="371" w:right="0" w:hanging="271"/>
        <w:jc w:val="both"/>
        <w:rPr>
          <w:rFonts w:hint="default" w:ascii="Malgun Gothic" w:hAnsi="Malgun Gothic" w:eastAsia="Malgun Gothic" w:cs="Malgun Gothic"/>
          <w:sz w:val="20"/>
          <w:szCs w:val="20"/>
        </w:rPr>
      </w:pPr>
      <w:r>
        <w:rPr>
          <w:rFonts w:ascii="Malgun Gothic"/>
          <w:sz w:val="20"/>
        </w:rPr>
        <w:t>When</w:t>
      </w:r>
      <w:r>
        <w:rPr>
          <w:rFonts w:ascii="Malgun Gothic"/>
          <w:spacing w:val="28"/>
          <w:sz w:val="20"/>
        </w:rPr>
        <w:t xml:space="preserve"> </w:t>
      </w:r>
      <w:r>
        <w:rPr>
          <w:rFonts w:ascii="Malgun Gothic"/>
          <w:sz w:val="20"/>
        </w:rPr>
        <w:t>the</w:t>
      </w:r>
      <w:r>
        <w:rPr>
          <w:rFonts w:ascii="Malgun Gothic"/>
          <w:spacing w:val="27"/>
          <w:sz w:val="20"/>
        </w:rPr>
        <w:t xml:space="preserve"> </w:t>
      </w:r>
      <w:r>
        <w:rPr>
          <w:rFonts w:ascii="Malgun Gothic"/>
          <w:sz w:val="20"/>
        </w:rPr>
        <w:t>sculpture</w:t>
      </w:r>
      <w:r>
        <w:rPr>
          <w:rFonts w:ascii="Malgun Gothic"/>
          <w:spacing w:val="27"/>
          <w:sz w:val="20"/>
        </w:rPr>
        <w:t xml:space="preserve"> </w:t>
      </w:r>
      <w:r>
        <w:rPr>
          <w:rFonts w:ascii="Malgun Gothic"/>
          <w:sz w:val="20"/>
        </w:rPr>
        <w:t>is</w:t>
      </w:r>
      <w:r>
        <w:rPr>
          <w:rFonts w:ascii="Malgun Gothic"/>
          <w:spacing w:val="28"/>
          <w:sz w:val="20"/>
        </w:rPr>
        <w:t xml:space="preserve"> </w:t>
      </w:r>
      <w:r>
        <w:rPr>
          <w:rFonts w:ascii="Malgun Gothic"/>
          <w:sz w:val="20"/>
        </w:rPr>
        <w:t>stuck</w:t>
      </w:r>
      <w:r>
        <w:rPr>
          <w:rFonts w:ascii="Malgun Gothic"/>
          <w:spacing w:val="28"/>
          <w:sz w:val="20"/>
        </w:rPr>
        <w:t xml:space="preserve"> </w:t>
      </w:r>
      <w:r>
        <w:rPr>
          <w:rFonts w:ascii="Malgun Gothic"/>
          <w:sz w:val="20"/>
        </w:rPr>
        <w:t>without</w:t>
      </w:r>
      <w:r>
        <w:rPr>
          <w:rFonts w:ascii="Malgun Gothic"/>
          <w:spacing w:val="29"/>
          <w:sz w:val="20"/>
        </w:rPr>
        <w:t xml:space="preserve"> </w:t>
      </w:r>
      <w:r>
        <w:rPr>
          <w:rFonts w:ascii="Malgun Gothic"/>
          <w:sz w:val="20"/>
        </w:rPr>
        <w:t>attaching</w:t>
      </w:r>
      <w:r>
        <w:rPr>
          <w:rFonts w:ascii="Malgun Gothic"/>
          <w:spacing w:val="28"/>
          <w:sz w:val="20"/>
        </w:rPr>
        <w:t xml:space="preserve"> </w:t>
      </w:r>
      <w:r>
        <w:rPr>
          <w:rFonts w:ascii="Malgun Gothic"/>
          <w:sz w:val="20"/>
        </w:rPr>
        <w:t>to</w:t>
      </w:r>
      <w:r>
        <w:rPr>
          <w:rFonts w:ascii="Malgun Gothic"/>
          <w:spacing w:val="29"/>
          <w:sz w:val="20"/>
        </w:rPr>
        <w:t xml:space="preserve"> </w:t>
      </w:r>
      <w:r>
        <w:rPr>
          <w:rFonts w:ascii="Malgun Gothic"/>
          <w:sz w:val="20"/>
        </w:rPr>
        <w:t>the</w:t>
      </w:r>
      <w:r>
        <w:rPr>
          <w:rFonts w:ascii="Malgun Gothic"/>
          <w:spacing w:val="27"/>
          <w:sz w:val="20"/>
        </w:rPr>
        <w:t xml:space="preserve"> </w:t>
      </w:r>
      <w:r>
        <w:rPr>
          <w:rFonts w:ascii="Malgun Gothic"/>
          <w:sz w:val="20"/>
        </w:rPr>
        <w:t>floor</w:t>
      </w:r>
      <w:r>
        <w:rPr>
          <w:rFonts w:ascii="Malgun Gothic"/>
          <w:spacing w:val="27"/>
          <w:sz w:val="20"/>
        </w:rPr>
        <w:t xml:space="preserve"> </w:t>
      </w:r>
      <w:r>
        <w:rPr>
          <w:rFonts w:ascii="Malgun Gothic"/>
          <w:sz w:val="20"/>
        </w:rPr>
        <w:t>(heating</w:t>
      </w:r>
      <w:r>
        <w:rPr>
          <w:rFonts w:ascii="Malgun Gothic"/>
          <w:spacing w:val="28"/>
          <w:sz w:val="20"/>
        </w:rPr>
        <w:t xml:space="preserve"> </w:t>
      </w:r>
      <w:r>
        <w:rPr>
          <w:rFonts w:ascii="Malgun Gothic"/>
          <w:sz w:val="20"/>
        </w:rPr>
        <w:t>bed).</w:t>
      </w:r>
    </w:p>
    <w:p>
      <w:pPr>
        <w:pStyle w:val="6"/>
        <w:spacing w:before="35" w:line="318" w:lineRule="exact"/>
        <w:ind w:right="118"/>
        <w:jc w:val="both"/>
      </w:pPr>
      <w:r>
        <w:rPr>
          <w:rFonts w:hint="default" w:ascii="Wingdings" w:hAnsi="Wingdings" w:eastAsia="Wingdings" w:cs="Wingdings"/>
        </w:rPr>
        <w:t></w:t>
      </w:r>
      <w:r>
        <w:rPr>
          <w:rFonts w:hint="default" w:ascii="Wingdings" w:hAnsi="Wingdings" w:eastAsia="Wingdings" w:cs="Wingdings"/>
          <w:spacing w:val="-88"/>
        </w:rPr>
        <w:t></w:t>
      </w:r>
      <w:r>
        <w:t>Make</w:t>
      </w:r>
      <w:r>
        <w:rPr>
          <w:spacing w:val="44"/>
        </w:rPr>
        <w:t xml:space="preserve"> </w:t>
      </w:r>
      <w:r>
        <w:t>sure</w:t>
      </w:r>
      <w:r>
        <w:rPr>
          <w:spacing w:val="42"/>
        </w:rPr>
        <w:t xml:space="preserve"> </w:t>
      </w:r>
      <w:r>
        <w:t>it</w:t>
      </w:r>
      <w:r>
        <w:rPr>
          <w:spacing w:val="44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genuine</w:t>
      </w:r>
      <w:r>
        <w:rPr>
          <w:spacing w:val="42"/>
        </w:rPr>
        <w:t xml:space="preserve"> </w:t>
      </w:r>
      <w:r>
        <w:t>filament.</w:t>
      </w:r>
      <w:r>
        <w:rPr>
          <w:spacing w:val="43"/>
        </w:rPr>
        <w:t xml:space="preserve"> </w:t>
      </w:r>
      <w:r>
        <w:t>Some</w:t>
      </w:r>
      <w:r>
        <w:rPr>
          <w:spacing w:val="42"/>
        </w:rPr>
        <w:t xml:space="preserve"> </w:t>
      </w:r>
      <w:r>
        <w:t>filaments</w:t>
      </w:r>
      <w:r>
        <w:rPr>
          <w:spacing w:val="43"/>
        </w:rPr>
        <w:t xml:space="preserve"> </w:t>
      </w:r>
      <w:r>
        <w:t>are</w:t>
      </w:r>
      <w:r>
        <w:rPr>
          <w:spacing w:val="42"/>
        </w:rPr>
        <w:t xml:space="preserve"> </w:t>
      </w:r>
      <w:r>
        <w:t>not</w:t>
      </w:r>
      <w:r>
        <w:rPr>
          <w:spacing w:val="44"/>
        </w:rPr>
        <w:t xml:space="preserve"> </w:t>
      </w:r>
      <w:r>
        <w:t>adhered</w:t>
      </w:r>
      <w:r>
        <w:rPr>
          <w:spacing w:val="43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our</w:t>
      </w:r>
      <w:r>
        <w:rPr>
          <w:spacing w:val="42"/>
        </w:rPr>
        <w:t xml:space="preserve"> </w:t>
      </w:r>
      <w:r>
        <w:t>heating</w:t>
      </w:r>
      <w:r>
        <w:rPr>
          <w:w w:val="99"/>
        </w:rPr>
        <w:t xml:space="preserve"> </w:t>
      </w:r>
      <w:r>
        <w:t xml:space="preserve">bed, which can cause equipment failure when  </w:t>
      </w:r>
      <w:r>
        <w:rPr>
          <w:spacing w:val="54"/>
        </w:rPr>
        <w:t xml:space="preserve"> </w:t>
      </w:r>
      <w:r>
        <w:t>printting.</w:t>
      </w:r>
    </w:p>
    <w:p>
      <w:pPr>
        <w:spacing w:before="17" w:line="240" w:lineRule="auto"/>
        <w:rPr>
          <w:rFonts w:hint="default" w:ascii="Malgun Gothic" w:hAnsi="Malgun Gothic" w:eastAsia="Malgun Gothic" w:cs="Malgun Gothic"/>
          <w:sz w:val="17"/>
          <w:szCs w:val="17"/>
        </w:rPr>
      </w:pPr>
    </w:p>
    <w:p>
      <w:pPr>
        <w:pStyle w:val="6"/>
        <w:spacing w:line="220" w:lineRule="auto"/>
        <w:ind w:right="117"/>
        <w:jc w:val="both"/>
      </w:pPr>
      <w:r>
        <w:rPr>
          <w:rFonts w:hint="default" w:ascii="Wingdings" w:hAnsi="Wingdings" w:eastAsia="Wingdings" w:cs="Wingdings"/>
        </w:rPr>
        <w:t></w:t>
      </w:r>
      <w:r>
        <w:rPr>
          <w:rFonts w:hint="default" w:ascii="Wingdings" w:hAnsi="Wingdings" w:eastAsia="Wingdings" w:cs="Wingdings"/>
          <w:spacing w:val="-74"/>
        </w:rPr>
        <w:t></w:t>
      </w:r>
      <w:r>
        <w:t>Filaments</w:t>
      </w:r>
      <w:r>
        <w:rPr>
          <w:spacing w:val="54"/>
        </w:rPr>
        <w:t xml:space="preserve"> </w:t>
      </w:r>
      <w:r>
        <w:t>contaminated</w:t>
      </w:r>
      <w:r>
        <w:rPr>
          <w:spacing w:val="54"/>
        </w:rPr>
        <w:t xml:space="preserve"> </w:t>
      </w:r>
      <w:r>
        <w:t>with</w:t>
      </w:r>
      <w:r>
        <w:rPr>
          <w:spacing w:val="54"/>
        </w:rPr>
        <w:t xml:space="preserve"> </w:t>
      </w:r>
      <w:r>
        <w:t>environment</w:t>
      </w:r>
      <w:r>
        <w:rPr>
          <w:spacing w:val="55"/>
        </w:rPr>
        <w:t xml:space="preserve"> </w:t>
      </w:r>
      <w:r>
        <w:t>such</w:t>
      </w:r>
      <w:r>
        <w:rPr>
          <w:spacing w:val="56"/>
        </w:rPr>
        <w:t xml:space="preserve"> </w:t>
      </w:r>
      <w:r>
        <w:t>as</w:t>
      </w:r>
      <w:r>
        <w:rPr>
          <w:spacing w:val="54"/>
        </w:rPr>
        <w:t xml:space="preserve"> </w:t>
      </w:r>
      <w:r>
        <w:t>moisture</w:t>
      </w:r>
      <w:r>
        <w:rPr>
          <w:spacing w:val="55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dust</w:t>
      </w:r>
      <w:r>
        <w:rPr>
          <w:spacing w:val="57"/>
        </w:rPr>
        <w:t xml:space="preserve"> </w:t>
      </w:r>
      <w:r>
        <w:t>may</w:t>
      </w:r>
      <w:r>
        <w:rPr>
          <w:spacing w:val="54"/>
        </w:rPr>
        <w:t xml:space="preserve"> </w:t>
      </w:r>
      <w:r>
        <w:t>differ</w:t>
      </w:r>
      <w:r>
        <w:rPr>
          <w:spacing w:val="53"/>
        </w:rPr>
        <w:t xml:space="preserve"> </w:t>
      </w:r>
      <w:r>
        <w:t>in</w:t>
      </w:r>
      <w:r>
        <w:rPr>
          <w:w w:val="99"/>
        </w:rPr>
        <w:t xml:space="preserve"> </w:t>
      </w:r>
      <w:r>
        <w:t>characteristics</w:t>
      </w:r>
      <w:r>
        <w:rPr>
          <w:spacing w:val="30"/>
        </w:rPr>
        <w:t xml:space="preserve"> </w:t>
      </w:r>
      <w:r>
        <w:t>from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initial</w:t>
      </w:r>
      <w:r>
        <w:rPr>
          <w:spacing w:val="32"/>
        </w:rPr>
        <w:t xml:space="preserve"> </w:t>
      </w:r>
      <w:r>
        <w:t>opening.</w:t>
      </w:r>
      <w:r>
        <w:rPr>
          <w:spacing w:val="30"/>
        </w:rPr>
        <w:t xml:space="preserve"> </w:t>
      </w:r>
      <w:r>
        <w:t>Adhesion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heating</w:t>
      </w:r>
      <w:r>
        <w:rPr>
          <w:spacing w:val="34"/>
        </w:rPr>
        <w:t xml:space="preserve"> </w:t>
      </w:r>
      <w:r>
        <w:t>bed</w:t>
      </w:r>
      <w:r>
        <w:rPr>
          <w:spacing w:val="34"/>
        </w:rPr>
        <w:t xml:space="preserve"> </w:t>
      </w:r>
      <w:r>
        <w:t>may</w:t>
      </w:r>
      <w:r>
        <w:rPr>
          <w:spacing w:val="34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poor</w:t>
      </w:r>
      <w:r>
        <w:rPr>
          <w:spacing w:val="30"/>
        </w:rPr>
        <w:t xml:space="preserve"> </w:t>
      </w:r>
      <w:r>
        <w:t>when</w:t>
      </w:r>
      <w:r>
        <w:rPr>
          <w:w w:val="99"/>
        </w:rPr>
        <w:t xml:space="preserve"> </w:t>
      </w:r>
      <w:r>
        <w:t>using</w:t>
      </w:r>
      <w:r>
        <w:rPr>
          <w:spacing w:val="60"/>
        </w:rPr>
        <w:t xml:space="preserve"> </w:t>
      </w:r>
      <w:r>
        <w:t>such</w:t>
      </w:r>
      <w:r>
        <w:rPr>
          <w:spacing w:val="60"/>
        </w:rPr>
        <w:t xml:space="preserve"> </w:t>
      </w:r>
      <w:r>
        <w:t>filaments.</w:t>
      </w:r>
      <w:r>
        <w:rPr>
          <w:spacing w:val="60"/>
        </w:rPr>
        <w:t xml:space="preserve"> </w:t>
      </w:r>
      <w:r>
        <w:t>Opened</w:t>
      </w:r>
      <w:r>
        <w:rPr>
          <w:spacing w:val="60"/>
        </w:rPr>
        <w:t xml:space="preserve"> </w:t>
      </w:r>
      <w:r>
        <w:t>filaments</w:t>
      </w:r>
      <w:r>
        <w:rPr>
          <w:spacing w:val="60"/>
        </w:rPr>
        <w:t xml:space="preserve"> </w:t>
      </w:r>
      <w:r>
        <w:t>should</w:t>
      </w:r>
      <w:r>
        <w:rPr>
          <w:spacing w:val="60"/>
        </w:rPr>
        <w:t xml:space="preserve"> </w:t>
      </w:r>
      <w:r>
        <w:t>be</w:t>
      </w:r>
      <w:r>
        <w:rPr>
          <w:spacing w:val="59"/>
        </w:rPr>
        <w:t xml:space="preserve"> </w:t>
      </w:r>
      <w:r>
        <w:t>used</w:t>
      </w:r>
      <w:r>
        <w:rPr>
          <w:spacing w:val="60"/>
        </w:rPr>
        <w:t xml:space="preserve"> </w:t>
      </w:r>
      <w:r>
        <w:t>as</w:t>
      </w:r>
      <w:r>
        <w:rPr>
          <w:spacing w:val="58"/>
        </w:rPr>
        <w:t xml:space="preserve"> </w:t>
      </w:r>
      <w:r>
        <w:t>soon</w:t>
      </w:r>
      <w:r>
        <w:rPr>
          <w:spacing w:val="57"/>
        </w:rPr>
        <w:t xml:space="preserve"> </w:t>
      </w:r>
      <w:r>
        <w:t>as</w:t>
      </w:r>
      <w:r>
        <w:rPr>
          <w:spacing w:val="58"/>
        </w:rPr>
        <w:t xml:space="preserve"> </w:t>
      </w:r>
      <w:r>
        <w:t>they</w:t>
      </w:r>
      <w:r>
        <w:rPr>
          <w:spacing w:val="60"/>
        </w:rPr>
        <w:t xml:space="preserve"> </w:t>
      </w:r>
      <w:r>
        <w:t>are</w:t>
      </w:r>
      <w:r>
        <w:rPr>
          <w:spacing w:val="59"/>
        </w:rPr>
        <w:t xml:space="preserve"> </w:t>
      </w:r>
      <w:r>
        <w:t>used.</w:t>
      </w:r>
      <w:r>
        <w:rPr>
          <w:spacing w:val="60"/>
        </w:rPr>
        <w:t xml:space="preserve"> </w:t>
      </w:r>
      <w:r>
        <w:t>If</w:t>
      </w:r>
      <w:r>
        <w:rPr>
          <w:w w:val="99"/>
        </w:rPr>
        <w:t xml:space="preserve"> </w:t>
      </w:r>
      <w:r>
        <w:t>necessary,</w:t>
      </w:r>
      <w:r>
        <w:rPr>
          <w:spacing w:val="37"/>
        </w:rPr>
        <w:t xml:space="preserve"> </w:t>
      </w:r>
      <w:r>
        <w:t>store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filaments</w:t>
      </w:r>
      <w:r>
        <w:rPr>
          <w:spacing w:val="37"/>
        </w:rPr>
        <w:t xml:space="preserve"> </w:t>
      </w:r>
      <w:r>
        <w:t>on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spool</w:t>
      </w:r>
      <w:r>
        <w:rPr>
          <w:spacing w:val="39"/>
        </w:rPr>
        <w:t xml:space="preserve"> </w:t>
      </w:r>
      <w:r>
        <w:t>so</w:t>
      </w:r>
      <w:r>
        <w:rPr>
          <w:spacing w:val="36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they</w:t>
      </w:r>
      <w:r>
        <w:rPr>
          <w:spacing w:val="38"/>
        </w:rPr>
        <w:t xml:space="preserve"> </w:t>
      </w:r>
      <w:r>
        <w:t>will</w:t>
      </w:r>
      <w:r>
        <w:rPr>
          <w:spacing w:val="36"/>
        </w:rPr>
        <w:t xml:space="preserve"> </w:t>
      </w:r>
      <w:r>
        <w:t>not</w:t>
      </w:r>
      <w:r>
        <w:rPr>
          <w:spacing w:val="38"/>
        </w:rPr>
        <w:t xml:space="preserve"> </w:t>
      </w:r>
      <w:r>
        <w:t>loosen.</w:t>
      </w:r>
      <w:r>
        <w:rPr>
          <w:spacing w:val="39"/>
        </w:rPr>
        <w:t xml:space="preserve"> </w:t>
      </w:r>
      <w:r>
        <w:t>Use</w:t>
      </w:r>
      <w:r>
        <w:rPr>
          <w:spacing w:val="39"/>
        </w:rPr>
        <w:t xml:space="preserve"> </w:t>
      </w:r>
      <w:r>
        <w:t>vinyl</w:t>
      </w:r>
      <w:r>
        <w:rPr>
          <w:spacing w:val="39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the</w:t>
      </w:r>
      <w:r>
        <w:rPr>
          <w:w w:val="99"/>
        </w:rPr>
        <w:t xml:space="preserve"> </w:t>
      </w:r>
      <w:r>
        <w:t>like</w:t>
      </w:r>
      <w:r>
        <w:rPr>
          <w:spacing w:val="29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store</w:t>
      </w:r>
      <w:r>
        <w:rPr>
          <w:spacing w:val="27"/>
        </w:rPr>
        <w:t xml:space="preserve"> </w:t>
      </w:r>
      <w:r>
        <w:t>moisture</w:t>
      </w:r>
      <w:r>
        <w:rPr>
          <w:spacing w:val="27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dust</w:t>
      </w:r>
      <w:r>
        <w:rPr>
          <w:spacing w:val="29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short</w:t>
      </w:r>
      <w:r>
        <w:rPr>
          <w:spacing w:val="27"/>
        </w:rPr>
        <w:t xml:space="preserve"> </w:t>
      </w:r>
      <w:r>
        <w:t>period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time.</w:t>
      </w:r>
    </w:p>
    <w:p>
      <w:pPr>
        <w:spacing w:before="2" w:line="240" w:lineRule="auto"/>
        <w:rPr>
          <w:rFonts w:hint="default" w:ascii="Malgun Gothic" w:hAnsi="Malgun Gothic" w:eastAsia="Malgun Gothic" w:cs="Malgun Gothic"/>
          <w:sz w:val="20"/>
          <w:szCs w:val="20"/>
        </w:rPr>
      </w:pPr>
    </w:p>
    <w:p>
      <w:pPr>
        <w:pStyle w:val="6"/>
        <w:spacing w:line="322" w:lineRule="exact"/>
        <w:ind w:right="121"/>
        <w:jc w:val="both"/>
      </w:pPr>
      <w:r>
        <w:rPr>
          <w:rFonts w:hint="default" w:ascii="Wingdings" w:hAnsi="Wingdings" w:eastAsia="Wingdings" w:cs="Wingdings"/>
        </w:rPr>
        <w:t></w:t>
      </w:r>
      <w:r>
        <w:rPr>
          <w:rFonts w:hint="default" w:ascii="Wingdings" w:hAnsi="Wingdings" w:eastAsia="Wingdings" w:cs="Wingdings"/>
          <w:spacing w:val="-66"/>
        </w:rPr>
        <w:t></w:t>
      </w:r>
      <w:r>
        <w:t>Remove</w:t>
      </w:r>
      <w:r>
        <w:rPr>
          <w:spacing w:val="61"/>
        </w:rPr>
        <w:t xml:space="preserve"> </w:t>
      </w:r>
      <w:r>
        <w:t>contaminants</w:t>
      </w:r>
      <w:r>
        <w:rPr>
          <w:spacing w:val="62"/>
        </w:rPr>
        <w:t xml:space="preserve"> </w:t>
      </w:r>
      <w:r>
        <w:t>from</w:t>
      </w:r>
      <w:r>
        <w:rPr>
          <w:spacing w:val="62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heating</w:t>
      </w:r>
      <w:r>
        <w:rPr>
          <w:spacing w:val="62"/>
        </w:rPr>
        <w:t xml:space="preserve"> </w:t>
      </w:r>
      <w:r>
        <w:t>bed.</w:t>
      </w:r>
      <w:r>
        <w:rPr>
          <w:spacing w:val="62"/>
        </w:rPr>
        <w:t xml:space="preserve"> </w:t>
      </w:r>
      <w:r>
        <w:t>Wet</w:t>
      </w:r>
      <w:r>
        <w:rPr>
          <w:spacing w:val="63"/>
        </w:rPr>
        <w:t xml:space="preserve"> </w:t>
      </w:r>
      <w:r>
        <w:t>tissues</w:t>
      </w:r>
      <w:r>
        <w:rPr>
          <w:spacing w:val="60"/>
        </w:rPr>
        <w:t xml:space="preserve"> </w:t>
      </w:r>
      <w:r>
        <w:t>sold</w:t>
      </w:r>
      <w:r>
        <w:rPr>
          <w:spacing w:val="62"/>
        </w:rPr>
        <w:t xml:space="preserve"> </w:t>
      </w:r>
      <w:r>
        <w:t>on</w:t>
      </w:r>
      <w:r>
        <w:rPr>
          <w:spacing w:val="62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market</w:t>
      </w:r>
      <w:r>
        <w:rPr>
          <w:spacing w:val="63"/>
        </w:rPr>
        <w:t xml:space="preserve"> </w:t>
      </w:r>
      <w:r>
        <w:t>can</w:t>
      </w:r>
      <w:r>
        <w:rPr>
          <w:w w:val="99"/>
        </w:rPr>
        <w:t xml:space="preserve"> </w:t>
      </w:r>
      <w:r>
        <w:t xml:space="preserve">damage the heating bed coating depending on the   </w:t>
      </w:r>
      <w:r>
        <w:rPr>
          <w:spacing w:val="17"/>
        </w:rPr>
        <w:t xml:space="preserve"> </w:t>
      </w:r>
      <w:r>
        <w:t>type.</w:t>
      </w:r>
    </w:p>
    <w:p>
      <w:pPr>
        <w:spacing w:before="16" w:line="240" w:lineRule="auto"/>
        <w:rPr>
          <w:rFonts w:hint="default" w:ascii="Malgun Gothic" w:hAnsi="Malgun Gothic" w:eastAsia="Malgun Gothic" w:cs="Malgun Gothic"/>
          <w:sz w:val="17"/>
          <w:szCs w:val="17"/>
        </w:rPr>
      </w:pPr>
    </w:p>
    <w:p>
      <w:pPr>
        <w:pStyle w:val="6"/>
        <w:spacing w:line="220" w:lineRule="auto"/>
        <w:ind w:right="119"/>
        <w:jc w:val="both"/>
      </w:pPr>
      <w:r>
        <w:rPr>
          <w:rFonts w:hint="default" w:ascii="Wingdings" w:hAnsi="Wingdings" w:eastAsia="Wingdings" w:cs="Wingdings"/>
        </w:rPr>
        <w:t></w:t>
      </w:r>
      <w:r>
        <w:rPr>
          <w:rFonts w:hint="default" w:ascii="Wingdings" w:hAnsi="Wingdings" w:eastAsia="Wingdings" w:cs="Wingdings"/>
          <w:spacing w:val="-98"/>
        </w:rPr>
        <w:t></w:t>
      </w:r>
      <w:r>
        <w:t>Make</w:t>
      </w:r>
      <w:r>
        <w:rPr>
          <w:spacing w:val="29"/>
        </w:rPr>
        <w:t xml:space="preserve"> </w:t>
      </w:r>
      <w:r>
        <w:t>sure</w:t>
      </w:r>
      <w:r>
        <w:rPr>
          <w:spacing w:val="32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temperature</w:t>
      </w:r>
      <w:r>
        <w:rPr>
          <w:spacing w:val="29"/>
        </w:rPr>
        <w:t xml:space="preserve"> </w:t>
      </w:r>
      <w:r>
        <w:t>conditions</w:t>
      </w:r>
      <w:r>
        <w:rPr>
          <w:spacing w:val="34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filament,</w:t>
      </w:r>
      <w:r>
        <w:rPr>
          <w:spacing w:val="30"/>
        </w:rPr>
        <w:t xml:space="preserve"> </w:t>
      </w:r>
      <w:r>
        <w:t>heating</w:t>
      </w:r>
      <w:r>
        <w:rPr>
          <w:spacing w:val="34"/>
        </w:rPr>
        <w:t xml:space="preserve"> </w:t>
      </w:r>
      <w:r>
        <w:t>bed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extruder</w:t>
      </w:r>
      <w:r>
        <w:rPr>
          <w:w w:val="99"/>
        </w:rPr>
        <w:t xml:space="preserve"> </w:t>
      </w:r>
      <w:r>
        <w:t>are appropriate. The heating bed of COBEES  must  be in  accordance  with  the</w:t>
      </w:r>
      <w:r>
        <w:rPr>
          <w:spacing w:val="15"/>
        </w:rPr>
        <w:t xml:space="preserve"> </w:t>
      </w:r>
      <w:r>
        <w:t>filament</w:t>
      </w:r>
      <w:r>
        <w:rPr>
          <w:w w:val="99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temperature</w:t>
      </w:r>
      <w:r>
        <w:rPr>
          <w:spacing w:val="37"/>
        </w:rPr>
        <w:t xml:space="preserve"> </w:t>
      </w:r>
      <w:r>
        <w:t>conditions,</w:t>
      </w:r>
      <w:r>
        <w:rPr>
          <w:spacing w:val="36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ionic</w:t>
      </w:r>
      <w:r>
        <w:rPr>
          <w:spacing w:val="38"/>
        </w:rPr>
        <w:t xml:space="preserve"> </w:t>
      </w:r>
      <w:r>
        <w:t>strength</w:t>
      </w:r>
      <w:r>
        <w:rPr>
          <w:spacing w:val="36"/>
        </w:rPr>
        <w:t xml:space="preserve"> </w:t>
      </w:r>
      <w:r>
        <w:t>may</w:t>
      </w:r>
      <w:r>
        <w:rPr>
          <w:spacing w:val="36"/>
        </w:rPr>
        <w:t xml:space="preserve"> </w:t>
      </w:r>
      <w:r>
        <w:t>vary</w:t>
      </w:r>
      <w:r>
        <w:rPr>
          <w:spacing w:val="39"/>
        </w:rPr>
        <w:t xml:space="preserve"> </w:t>
      </w:r>
      <w:r>
        <w:t>depending</w:t>
      </w:r>
      <w:r>
        <w:rPr>
          <w:spacing w:val="38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type</w:t>
      </w:r>
      <w:r>
        <w:rPr>
          <w:spacing w:val="35"/>
        </w:rPr>
        <w:t xml:space="preserve"> </w:t>
      </w:r>
      <w:r>
        <w:t>of</w:t>
      </w:r>
      <w:r>
        <w:rPr>
          <w:w w:val="99"/>
        </w:rPr>
        <w:t xml:space="preserve"> </w:t>
      </w:r>
      <w:r>
        <w:t xml:space="preserve">filament, model and print </w:t>
      </w:r>
      <w:r>
        <w:rPr>
          <w:spacing w:val="41"/>
        </w:rPr>
        <w:t xml:space="preserve"> </w:t>
      </w:r>
      <w:r>
        <w:t>environment.</w:t>
      </w:r>
    </w:p>
    <w:p>
      <w:pPr>
        <w:spacing w:after="0" w:line="220" w:lineRule="auto"/>
        <w:jc w:val="both"/>
        <w:sectPr>
          <w:pgSz w:w="11900" w:h="16820"/>
          <w:pgMar w:top="1300" w:right="1580" w:bottom="1300" w:left="1600" w:header="1110" w:footer="1111" w:gutter="0"/>
        </w:sectPr>
      </w:pPr>
    </w:p>
    <w:p>
      <w:pPr>
        <w:spacing w:before="0" w:line="240" w:lineRule="auto"/>
        <w:rPr>
          <w:rFonts w:hint="default" w:ascii="Malgun Gothic" w:hAnsi="Malgun Gothic" w:eastAsia="Malgun Gothic" w:cs="Malgun Gothic"/>
          <w:sz w:val="20"/>
          <w:szCs w:val="20"/>
        </w:rPr>
      </w:pPr>
    </w:p>
    <w:p>
      <w:pPr>
        <w:spacing w:before="12" w:line="240" w:lineRule="auto"/>
        <w:rPr>
          <w:rFonts w:hint="default" w:ascii="Malgun Gothic" w:hAnsi="Malgun Gothic" w:eastAsia="Malgun Gothic" w:cs="Malgun Gothic"/>
          <w:sz w:val="13"/>
          <w:szCs w:val="13"/>
        </w:rPr>
      </w:pPr>
    </w:p>
    <w:p>
      <w:pPr>
        <w:pStyle w:val="6"/>
        <w:spacing w:before="8" w:line="318" w:lineRule="exact"/>
        <w:ind w:right="120"/>
        <w:jc w:val="both"/>
      </w:pPr>
      <w:r>
        <w:rPr>
          <w:rFonts w:hint="default" w:ascii="Wingdings" w:hAnsi="Wingdings" w:eastAsia="Wingdings" w:cs="Wingdings"/>
        </w:rPr>
        <w:t></w:t>
      </w:r>
      <w:r>
        <w:rPr>
          <w:rFonts w:hint="default" w:ascii="Wingdings" w:hAnsi="Wingdings" w:eastAsia="Wingdings" w:cs="Wingdings"/>
          <w:spacing w:val="-78"/>
        </w:rPr>
        <w:t></w:t>
      </w:r>
      <w:r>
        <w:t>Make</w:t>
      </w:r>
      <w:r>
        <w:rPr>
          <w:spacing w:val="52"/>
        </w:rPr>
        <w:t xml:space="preserve"> </w:t>
      </w:r>
      <w:r>
        <w:t>sure</w:t>
      </w:r>
      <w:r>
        <w:rPr>
          <w:spacing w:val="49"/>
        </w:rPr>
        <w:t xml:space="preserve"> </w:t>
      </w:r>
      <w:r>
        <w:t>that</w:t>
      </w:r>
      <w:r>
        <w:rPr>
          <w:spacing w:val="5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area</w:t>
      </w:r>
      <w:r>
        <w:rPr>
          <w:spacing w:val="50"/>
        </w:rPr>
        <w:t xml:space="preserve"> </w:t>
      </w:r>
      <w:r>
        <w:t>attached</w:t>
      </w:r>
      <w:r>
        <w:rPr>
          <w:spacing w:val="50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heating</w:t>
      </w:r>
      <w:r>
        <w:rPr>
          <w:spacing w:val="50"/>
        </w:rPr>
        <w:t xml:space="preserve"> </w:t>
      </w:r>
      <w:r>
        <w:t>bed</w:t>
      </w:r>
      <w:r>
        <w:rPr>
          <w:spacing w:val="50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t>too</w:t>
      </w:r>
      <w:r>
        <w:rPr>
          <w:spacing w:val="49"/>
        </w:rPr>
        <w:t xml:space="preserve"> </w:t>
      </w:r>
      <w:r>
        <w:t>small</w:t>
      </w:r>
      <w:r>
        <w:rPr>
          <w:spacing w:val="49"/>
        </w:rPr>
        <w:t xml:space="preserve"> </w:t>
      </w:r>
      <w:r>
        <w:t>or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molding</w:t>
      </w:r>
      <w:r>
        <w:rPr>
          <w:w w:val="99"/>
        </w:rPr>
        <w:t xml:space="preserve"> </w:t>
      </w:r>
      <w:r>
        <w:t>floor is irregular. You can improve by using the Floor Auxiliary option when creating</w:t>
      </w:r>
      <w:r>
        <w:rPr>
          <w:spacing w:val="26"/>
        </w:rPr>
        <w:t xml:space="preserve"> </w:t>
      </w:r>
      <w:r>
        <w:t>a</w:t>
      </w:r>
      <w:r>
        <w:rPr>
          <w:w w:val="99"/>
        </w:rPr>
        <w:t xml:space="preserve"> </w:t>
      </w:r>
      <w:r>
        <w:t xml:space="preserve">G-Code or slowing down the first layer  </w:t>
      </w:r>
      <w:r>
        <w:rPr>
          <w:spacing w:val="53"/>
        </w:rPr>
        <w:t xml:space="preserve"> </w:t>
      </w:r>
      <w:r>
        <w:t>print.</w:t>
      </w:r>
    </w:p>
    <w:p>
      <w:pPr>
        <w:spacing w:before="2" w:line="240" w:lineRule="auto"/>
        <w:rPr>
          <w:rFonts w:hint="default" w:ascii="Malgun Gothic" w:hAnsi="Malgun Gothic" w:eastAsia="Malgun Gothic" w:cs="Malgun Gothic"/>
          <w:sz w:val="18"/>
          <w:szCs w:val="18"/>
        </w:rPr>
      </w:pPr>
    </w:p>
    <w:p>
      <w:pPr>
        <w:pStyle w:val="6"/>
        <w:spacing w:line="220" w:lineRule="auto"/>
        <w:ind w:right="118"/>
        <w:jc w:val="both"/>
      </w:pPr>
      <w:r>
        <w:rPr>
          <w:rFonts w:hint="default" w:ascii="Wingdings" w:hAnsi="Wingdings" w:eastAsia="Wingdings" w:cs="Wingdings"/>
        </w:rPr>
        <w:t></w:t>
      </w:r>
      <w:r>
        <w:rPr>
          <w:rFonts w:hint="default" w:ascii="Wingdings" w:hAnsi="Wingdings" w:eastAsia="Wingdings" w:cs="Wingdings"/>
          <w:spacing w:val="-82"/>
        </w:rPr>
        <w:t></w:t>
      </w:r>
      <w:r>
        <w:t>Check</w:t>
      </w:r>
      <w:r>
        <w:rPr>
          <w:spacing w:val="46"/>
        </w:rPr>
        <w:t xml:space="preserve"> </w:t>
      </w:r>
      <w:r>
        <w:t>that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coating</w:t>
      </w:r>
      <w:r>
        <w:rPr>
          <w:spacing w:val="48"/>
        </w:rPr>
        <w:t xml:space="preserve"> </w:t>
      </w:r>
      <w:r>
        <w:t>on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heating</w:t>
      </w:r>
      <w:r>
        <w:rPr>
          <w:spacing w:val="46"/>
        </w:rPr>
        <w:t xml:space="preserve"> </w:t>
      </w:r>
      <w:r>
        <w:t>bed</w:t>
      </w:r>
      <w:r>
        <w:rPr>
          <w:spacing w:val="46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damaged</w:t>
      </w:r>
      <w:r>
        <w:rPr>
          <w:spacing w:val="46"/>
        </w:rPr>
        <w:t xml:space="preserve"> </w:t>
      </w:r>
      <w:r>
        <w:t>or</w:t>
      </w:r>
      <w:r>
        <w:rPr>
          <w:spacing w:val="45"/>
        </w:rPr>
        <w:t xml:space="preserve"> </w:t>
      </w:r>
      <w:r>
        <w:t>that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heating</w:t>
      </w:r>
      <w:r>
        <w:rPr>
          <w:spacing w:val="48"/>
        </w:rPr>
        <w:t xml:space="preserve"> </w:t>
      </w:r>
      <w:r>
        <w:t>bed</w:t>
      </w:r>
      <w:r>
        <w:rPr>
          <w:spacing w:val="48"/>
        </w:rPr>
        <w:t xml:space="preserve"> </w:t>
      </w:r>
      <w:r>
        <w:t>is</w:t>
      </w:r>
      <w:r>
        <w:rPr>
          <w:w w:val="99"/>
        </w:rPr>
        <w:t xml:space="preserve"> </w:t>
      </w:r>
      <w:r>
        <w:t>bent</w:t>
      </w:r>
      <w:r>
        <w:rPr>
          <w:spacing w:val="43"/>
        </w:rPr>
        <w:t xml:space="preserve"> </w:t>
      </w:r>
      <w:r>
        <w:t>excessively.</w:t>
      </w:r>
      <w:r>
        <w:rPr>
          <w:spacing w:val="42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this</w:t>
      </w:r>
      <w:r>
        <w:rPr>
          <w:spacing w:val="42"/>
        </w:rPr>
        <w:t xml:space="preserve"> </w:t>
      </w:r>
      <w:r>
        <w:t>case,</w:t>
      </w:r>
      <w:r>
        <w:rPr>
          <w:spacing w:val="44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heating</w:t>
      </w:r>
      <w:r>
        <w:rPr>
          <w:spacing w:val="42"/>
        </w:rPr>
        <w:t xml:space="preserve"> </w:t>
      </w:r>
      <w:r>
        <w:t>bed</w:t>
      </w:r>
      <w:r>
        <w:rPr>
          <w:spacing w:val="42"/>
        </w:rPr>
        <w:t xml:space="preserve"> </w:t>
      </w:r>
      <w:r>
        <w:t>should</w:t>
      </w:r>
      <w:r>
        <w:rPr>
          <w:spacing w:val="42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t>replaced.</w:t>
      </w:r>
      <w:r>
        <w:rPr>
          <w:spacing w:val="42"/>
        </w:rPr>
        <w:t xml:space="preserve"> </w:t>
      </w:r>
      <w:r>
        <w:t>Evaporating</w:t>
      </w:r>
      <w:r>
        <w:rPr>
          <w:spacing w:val="42"/>
        </w:rPr>
        <w:t xml:space="preserve"> </w:t>
      </w:r>
      <w:r>
        <w:t>film</w:t>
      </w:r>
      <w:r>
        <w:rPr>
          <w:spacing w:val="42"/>
        </w:rPr>
        <w:t xml:space="preserve"> </w:t>
      </w:r>
      <w:r>
        <w:t>for</w:t>
      </w:r>
      <w:r>
        <w:rPr>
          <w:w w:val="99"/>
        </w:rPr>
        <w:t xml:space="preserve"> </w:t>
      </w:r>
      <w:r>
        <w:t>heating</w:t>
      </w:r>
      <w:r>
        <w:rPr>
          <w:spacing w:val="28"/>
        </w:rPr>
        <w:t xml:space="preserve"> </w:t>
      </w:r>
      <w:r>
        <w:t>bed</w:t>
      </w:r>
      <w:r>
        <w:rPr>
          <w:spacing w:val="28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consumable.</w:t>
      </w:r>
      <w:r>
        <w:rPr>
          <w:spacing w:val="28"/>
        </w:rPr>
        <w:t xml:space="preserve"> </w:t>
      </w:r>
      <w:r>
        <w:t>Please</w:t>
      </w:r>
      <w:r>
        <w:rPr>
          <w:spacing w:val="29"/>
        </w:rPr>
        <w:t xml:space="preserve"> </w:t>
      </w:r>
      <w:r>
        <w:t>use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designated</w:t>
      </w:r>
      <w:r>
        <w:rPr>
          <w:spacing w:val="28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point.</w:t>
      </w:r>
    </w:p>
    <w:p>
      <w:pPr>
        <w:spacing w:before="12" w:line="240" w:lineRule="auto"/>
        <w:rPr>
          <w:rFonts w:hint="default" w:ascii="Malgun Gothic" w:hAnsi="Malgun Gothic" w:eastAsia="Malgun Gothic" w:cs="Malgun Gothic"/>
          <w:sz w:val="17"/>
          <w:szCs w:val="17"/>
        </w:rPr>
      </w:pPr>
    </w:p>
    <w:p>
      <w:pPr>
        <w:pStyle w:val="11"/>
        <w:numPr>
          <w:ilvl w:val="0"/>
          <w:numId w:val="8"/>
        </w:numPr>
        <w:tabs>
          <w:tab w:val="left" w:pos="372"/>
        </w:tabs>
        <w:spacing w:before="0" w:after="0" w:line="337" w:lineRule="exact"/>
        <w:ind w:left="371" w:right="0" w:hanging="271"/>
        <w:jc w:val="both"/>
        <w:rPr>
          <w:rFonts w:hint="default" w:ascii="Malgun Gothic" w:hAnsi="Malgun Gothic" w:eastAsia="Malgun Gothic" w:cs="Malgun Gothic"/>
          <w:sz w:val="20"/>
          <w:szCs w:val="20"/>
        </w:rPr>
      </w:pPr>
      <w:r>
        <w:rPr>
          <w:rFonts w:ascii="Malgun Gothic"/>
          <w:sz w:val="20"/>
        </w:rPr>
        <w:t>Part</w:t>
      </w:r>
      <w:r>
        <w:rPr>
          <w:rFonts w:ascii="Malgun Gothic"/>
          <w:spacing w:val="29"/>
          <w:sz w:val="20"/>
        </w:rPr>
        <w:t xml:space="preserve"> </w:t>
      </w:r>
      <w:r>
        <w:rPr>
          <w:rFonts w:ascii="Malgun Gothic"/>
          <w:sz w:val="20"/>
        </w:rPr>
        <w:t>of</w:t>
      </w:r>
      <w:r>
        <w:rPr>
          <w:rFonts w:ascii="Malgun Gothic"/>
          <w:spacing w:val="27"/>
          <w:sz w:val="20"/>
        </w:rPr>
        <w:t xml:space="preserve"> </w:t>
      </w:r>
      <w:r>
        <w:rPr>
          <w:rFonts w:ascii="Malgun Gothic"/>
          <w:sz w:val="20"/>
        </w:rPr>
        <w:t>the</w:t>
      </w:r>
      <w:r>
        <w:rPr>
          <w:rFonts w:ascii="Malgun Gothic"/>
          <w:spacing w:val="27"/>
          <w:sz w:val="20"/>
        </w:rPr>
        <w:t xml:space="preserve"> </w:t>
      </w:r>
      <w:r>
        <w:rPr>
          <w:rFonts w:ascii="Malgun Gothic"/>
          <w:sz w:val="20"/>
        </w:rPr>
        <w:t>sculpture,</w:t>
      </w:r>
      <w:r>
        <w:rPr>
          <w:rFonts w:ascii="Malgun Gothic"/>
          <w:spacing w:val="25"/>
          <w:sz w:val="20"/>
        </w:rPr>
        <w:t xml:space="preserve"> </w:t>
      </w:r>
      <w:r>
        <w:rPr>
          <w:rFonts w:ascii="Malgun Gothic"/>
          <w:sz w:val="20"/>
        </w:rPr>
        <w:t>mainly</w:t>
      </w:r>
      <w:r>
        <w:rPr>
          <w:rFonts w:ascii="Malgun Gothic"/>
          <w:spacing w:val="26"/>
          <w:sz w:val="20"/>
        </w:rPr>
        <w:t xml:space="preserve"> </w:t>
      </w:r>
      <w:r>
        <w:rPr>
          <w:rFonts w:ascii="Malgun Gothic"/>
          <w:sz w:val="20"/>
        </w:rPr>
        <w:t>when</w:t>
      </w:r>
      <w:r>
        <w:rPr>
          <w:rFonts w:ascii="Malgun Gothic"/>
          <w:spacing w:val="28"/>
          <w:sz w:val="20"/>
        </w:rPr>
        <w:t xml:space="preserve"> </w:t>
      </w:r>
      <w:r>
        <w:rPr>
          <w:rFonts w:ascii="Malgun Gothic"/>
          <w:sz w:val="20"/>
        </w:rPr>
        <w:t>the</w:t>
      </w:r>
      <w:r>
        <w:rPr>
          <w:rFonts w:ascii="Malgun Gothic"/>
          <w:spacing w:val="27"/>
          <w:sz w:val="20"/>
        </w:rPr>
        <w:t xml:space="preserve"> </w:t>
      </w:r>
      <w:r>
        <w:rPr>
          <w:rFonts w:ascii="Malgun Gothic"/>
          <w:sz w:val="20"/>
        </w:rPr>
        <w:t>floor</w:t>
      </w:r>
      <w:r>
        <w:rPr>
          <w:rFonts w:ascii="Malgun Gothic"/>
          <w:spacing w:val="27"/>
          <w:sz w:val="20"/>
        </w:rPr>
        <w:t xml:space="preserve"> </w:t>
      </w:r>
      <w:r>
        <w:rPr>
          <w:rFonts w:ascii="Malgun Gothic"/>
          <w:sz w:val="20"/>
        </w:rPr>
        <w:t>rim</w:t>
      </w:r>
      <w:r>
        <w:rPr>
          <w:rFonts w:ascii="Malgun Gothic"/>
          <w:spacing w:val="28"/>
          <w:sz w:val="20"/>
        </w:rPr>
        <w:t xml:space="preserve"> </w:t>
      </w:r>
      <w:r>
        <w:rPr>
          <w:rFonts w:ascii="Malgun Gothic"/>
          <w:sz w:val="20"/>
        </w:rPr>
        <w:t>falls</w:t>
      </w:r>
      <w:r>
        <w:rPr>
          <w:rFonts w:ascii="Malgun Gothic"/>
          <w:spacing w:val="28"/>
          <w:sz w:val="20"/>
        </w:rPr>
        <w:t xml:space="preserve"> </w:t>
      </w:r>
      <w:r>
        <w:rPr>
          <w:rFonts w:ascii="Malgun Gothic"/>
          <w:sz w:val="20"/>
        </w:rPr>
        <w:t>off</w:t>
      </w:r>
      <w:r>
        <w:rPr>
          <w:rFonts w:ascii="Malgun Gothic"/>
          <w:spacing w:val="27"/>
          <w:sz w:val="20"/>
        </w:rPr>
        <w:t xml:space="preserve"> </w:t>
      </w:r>
      <w:r>
        <w:rPr>
          <w:rFonts w:ascii="Malgun Gothic"/>
          <w:sz w:val="20"/>
        </w:rPr>
        <w:t>the</w:t>
      </w:r>
      <w:r>
        <w:rPr>
          <w:rFonts w:ascii="Malgun Gothic"/>
          <w:spacing w:val="25"/>
          <w:sz w:val="20"/>
        </w:rPr>
        <w:t xml:space="preserve"> </w:t>
      </w:r>
      <w:r>
        <w:rPr>
          <w:rFonts w:ascii="Malgun Gothic"/>
          <w:sz w:val="20"/>
        </w:rPr>
        <w:t>floor.</w:t>
      </w:r>
    </w:p>
    <w:p>
      <w:pPr>
        <w:pStyle w:val="6"/>
        <w:spacing w:before="31" w:line="322" w:lineRule="exact"/>
        <w:ind w:right="120"/>
        <w:jc w:val="both"/>
      </w:pPr>
      <w:r>
        <w:rPr>
          <w:rFonts w:hint="default" w:ascii="Wingdings" w:hAnsi="Wingdings" w:eastAsia="Wingdings" w:cs="Wingdings"/>
        </w:rPr>
        <w:t></w:t>
      </w:r>
      <w:r>
        <w:rPr>
          <w:rFonts w:hint="default" w:ascii="Wingdings" w:hAnsi="Wingdings" w:eastAsia="Wingdings" w:cs="Wingdings"/>
          <w:spacing w:val="-78"/>
        </w:rPr>
        <w:t></w:t>
      </w:r>
      <w:r>
        <w:t>When</w:t>
      </w:r>
      <w:r>
        <w:rPr>
          <w:spacing w:val="52"/>
        </w:rPr>
        <w:t xml:space="preserve"> </w:t>
      </w:r>
      <w:r>
        <w:t>creating</w:t>
      </w:r>
      <w:r>
        <w:rPr>
          <w:spacing w:val="52"/>
        </w:rPr>
        <w:t xml:space="preserve"> </w:t>
      </w:r>
      <w:r>
        <w:t>G-Code,</w:t>
      </w:r>
      <w:r>
        <w:rPr>
          <w:spacing w:val="51"/>
        </w:rPr>
        <w:t xml:space="preserve"> </w:t>
      </w:r>
      <w:r>
        <w:t>you</w:t>
      </w:r>
      <w:r>
        <w:rPr>
          <w:spacing w:val="49"/>
        </w:rPr>
        <w:t xml:space="preserve"> </w:t>
      </w:r>
      <w:r>
        <w:t>can</w:t>
      </w:r>
      <w:r>
        <w:rPr>
          <w:spacing w:val="49"/>
        </w:rPr>
        <w:t xml:space="preserve"> </w:t>
      </w:r>
      <w:r>
        <w:t>improve</w:t>
      </w:r>
      <w:r>
        <w:rPr>
          <w:spacing w:val="51"/>
        </w:rPr>
        <w:t xml:space="preserve"> </w:t>
      </w:r>
      <w:r>
        <w:t>some</w:t>
      </w:r>
      <w:r>
        <w:rPr>
          <w:spacing w:val="48"/>
        </w:rPr>
        <w:t xml:space="preserve"> </w:t>
      </w:r>
      <w:r>
        <w:t>by</w:t>
      </w:r>
      <w:r>
        <w:rPr>
          <w:spacing w:val="52"/>
        </w:rPr>
        <w:t xml:space="preserve"> </w:t>
      </w:r>
      <w:r>
        <w:t>option</w:t>
      </w:r>
      <w:r>
        <w:rPr>
          <w:spacing w:val="49"/>
        </w:rPr>
        <w:t xml:space="preserve"> </w:t>
      </w:r>
      <w:r>
        <w:t>setting</w:t>
      </w:r>
      <w:r>
        <w:rPr>
          <w:spacing w:val="49"/>
        </w:rPr>
        <w:t xml:space="preserve"> </w:t>
      </w:r>
      <w:r>
        <w:t>such</w:t>
      </w:r>
      <w:r>
        <w:rPr>
          <w:spacing w:val="49"/>
        </w:rPr>
        <w:t xml:space="preserve"> </w:t>
      </w:r>
      <w:r>
        <w:t>as</w:t>
      </w:r>
      <w:r>
        <w:rPr>
          <w:spacing w:val="52"/>
        </w:rPr>
        <w:t xml:space="preserve"> </w:t>
      </w:r>
      <w:r>
        <w:t>inner</w:t>
      </w:r>
      <w:r>
        <w:rPr>
          <w:spacing w:val="51"/>
        </w:rPr>
        <w:t xml:space="preserve"> </w:t>
      </w:r>
      <w:r>
        <w:t>fill</w:t>
      </w:r>
      <w:r>
        <w:rPr>
          <w:w w:val="99"/>
        </w:rPr>
        <w:t xml:space="preserve"> </w:t>
      </w:r>
      <w:r>
        <w:t>density.</w:t>
      </w:r>
    </w:p>
    <w:p>
      <w:pPr>
        <w:spacing w:before="17" w:line="240" w:lineRule="auto"/>
        <w:rPr>
          <w:rFonts w:hint="default" w:ascii="Malgun Gothic" w:hAnsi="Malgun Gothic" w:eastAsia="Malgun Gothic" w:cs="Malgun Gothic"/>
          <w:sz w:val="18"/>
          <w:szCs w:val="18"/>
        </w:rPr>
      </w:pPr>
    </w:p>
    <w:p>
      <w:pPr>
        <w:pStyle w:val="6"/>
        <w:spacing w:line="322" w:lineRule="exact"/>
        <w:ind w:right="118"/>
        <w:jc w:val="both"/>
      </w:pPr>
      <w:r>
        <w:rPr>
          <w:rFonts w:hint="default" w:ascii="Wingdings" w:hAnsi="Wingdings" w:eastAsia="Wingdings" w:cs="Wingdings"/>
        </w:rPr>
        <w:t></w:t>
      </w:r>
      <w:r>
        <w:rPr>
          <w:rFonts w:hint="default" w:ascii="Wingdings" w:hAnsi="Wingdings" w:eastAsia="Wingdings" w:cs="Wingdings"/>
          <w:spacing w:val="-97"/>
        </w:rPr>
        <w:t></w:t>
      </w:r>
      <w:r>
        <w:t>This</w:t>
      </w:r>
      <w:r>
        <w:rPr>
          <w:spacing w:val="34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caused</w:t>
      </w:r>
      <w:r>
        <w:rPr>
          <w:spacing w:val="34"/>
        </w:rPr>
        <w:t xml:space="preserve"> </w:t>
      </w:r>
      <w:r>
        <w:t>by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shrinkage</w:t>
      </w:r>
      <w:r>
        <w:rPr>
          <w:spacing w:val="30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material</w:t>
      </w:r>
      <w:r>
        <w:rPr>
          <w:spacing w:val="33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printer</w:t>
      </w:r>
      <w:r>
        <w:rPr>
          <w:spacing w:val="33"/>
        </w:rPr>
        <w:t xml:space="preserve"> </w:t>
      </w:r>
      <w:r>
        <w:t>using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heat</w:t>
      </w:r>
      <w:r>
        <w:rPr>
          <w:spacing w:val="35"/>
        </w:rPr>
        <w:t xml:space="preserve"> </w:t>
      </w:r>
      <w:r>
        <w:t>melting</w:t>
      </w:r>
      <w:r>
        <w:rPr>
          <w:w w:val="99"/>
        </w:rPr>
        <w:t xml:space="preserve"> </w:t>
      </w:r>
      <w:r>
        <w:t>method.</w:t>
      </w:r>
    </w:p>
    <w:p>
      <w:pPr>
        <w:pStyle w:val="6"/>
        <w:spacing w:before="7" w:line="318" w:lineRule="exact"/>
        <w:ind w:right="117"/>
        <w:jc w:val="both"/>
      </w:pPr>
      <w:r>
        <w:t>Adjust</w:t>
      </w:r>
      <w:r>
        <w:rPr>
          <w:spacing w:val="53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print</w:t>
      </w:r>
      <w:r>
        <w:rPr>
          <w:spacing w:val="53"/>
        </w:rPr>
        <w:t xml:space="preserve"> </w:t>
      </w:r>
      <w:r>
        <w:t>conditions</w:t>
      </w:r>
      <w:r>
        <w:rPr>
          <w:spacing w:val="54"/>
        </w:rPr>
        <w:t xml:space="preserve"> </w:t>
      </w:r>
      <w:r>
        <w:t>(extruder,</w:t>
      </w:r>
      <w:r>
        <w:rPr>
          <w:spacing w:val="54"/>
        </w:rPr>
        <w:t xml:space="preserve"> </w:t>
      </w:r>
      <w:r>
        <w:t>heating</w:t>
      </w:r>
      <w:r>
        <w:rPr>
          <w:spacing w:val="52"/>
        </w:rPr>
        <w:t xml:space="preserve"> </w:t>
      </w:r>
      <w:r>
        <w:t>bed,</w:t>
      </w:r>
      <w:r>
        <w:rPr>
          <w:spacing w:val="54"/>
        </w:rPr>
        <w:t xml:space="preserve"> </w:t>
      </w:r>
      <w:r>
        <w:t>printer</w:t>
      </w:r>
      <w:r>
        <w:rPr>
          <w:spacing w:val="53"/>
        </w:rPr>
        <w:t xml:space="preserve"> </w:t>
      </w:r>
      <w:r>
        <w:t>internal</w:t>
      </w:r>
      <w:r>
        <w:rPr>
          <w:spacing w:val="53"/>
        </w:rPr>
        <w:t xml:space="preserve"> </w:t>
      </w:r>
      <w:r>
        <w:t>temperature)</w:t>
      </w:r>
      <w:r>
        <w:rPr>
          <w:spacing w:val="51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t>use</w:t>
      </w:r>
      <w:r>
        <w:rPr>
          <w:w w:val="99"/>
        </w:rPr>
        <w:t xml:space="preserve"> </w:t>
      </w:r>
      <w:r>
        <w:t>materials with less  shrinkage.  However,  shrinkage  can  be  improved  slightly</w:t>
      </w:r>
      <w:r>
        <w:rPr>
          <w:spacing w:val="-27"/>
        </w:rPr>
        <w:t xml:space="preserve"> </w:t>
      </w:r>
      <w:r>
        <w:t>depending</w:t>
      </w:r>
      <w:r>
        <w:rPr>
          <w:w w:val="99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material,</w:t>
      </w:r>
      <w:r>
        <w:rPr>
          <w:spacing w:val="30"/>
        </w:rPr>
        <w:t xml:space="preserve"> </w:t>
      </w:r>
      <w:r>
        <w:t>but</w:t>
      </w:r>
      <w:r>
        <w:rPr>
          <w:spacing w:val="29"/>
        </w:rPr>
        <w:t xml:space="preserve"> </w:t>
      </w:r>
      <w:r>
        <w:t>it</w:t>
      </w:r>
      <w:r>
        <w:rPr>
          <w:spacing w:val="31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natural</w:t>
      </w:r>
      <w:r>
        <w:rPr>
          <w:spacing w:val="27"/>
        </w:rPr>
        <w:t xml:space="preserve"> </w:t>
      </w:r>
      <w:r>
        <w:t>phenomenon</w:t>
      </w:r>
      <w:r>
        <w:rPr>
          <w:spacing w:val="30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occurs</w:t>
      </w:r>
      <w:r>
        <w:rPr>
          <w:spacing w:val="28"/>
        </w:rPr>
        <w:t xml:space="preserve"> </w:t>
      </w:r>
      <w:r>
        <w:t>when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molten</w:t>
      </w:r>
      <w:r>
        <w:rPr>
          <w:spacing w:val="30"/>
        </w:rPr>
        <w:t xml:space="preserve"> </w:t>
      </w:r>
      <w:r>
        <w:t>filament</w:t>
      </w:r>
    </w:p>
    <w:p>
      <w:pPr>
        <w:pStyle w:val="6"/>
        <w:spacing w:before="3" w:line="318" w:lineRule="exact"/>
        <w:ind w:right="117"/>
        <w:jc w:val="both"/>
      </w:pPr>
      <w:r>
        <w:t>solidifies, and modifying the model to improve the shrinkage is the most</w:t>
      </w:r>
      <w:r>
        <w:rPr>
          <w:spacing w:val="49"/>
        </w:rPr>
        <w:t xml:space="preserve"> </w:t>
      </w:r>
      <w:r>
        <w:t>effective</w:t>
      </w:r>
      <w:r>
        <w:rPr>
          <w:w w:val="99"/>
        </w:rPr>
        <w:t xml:space="preserve"> </w:t>
      </w:r>
      <w:r>
        <w:t>suppression</w:t>
      </w:r>
      <w:r>
        <w:rPr>
          <w:spacing w:val="23"/>
        </w:rPr>
        <w:t xml:space="preserve"> </w:t>
      </w:r>
      <w:r>
        <w:t>method.</w:t>
      </w:r>
    </w:p>
    <w:p>
      <w:pPr>
        <w:spacing w:before="13" w:line="240" w:lineRule="auto"/>
        <w:rPr>
          <w:rFonts w:hint="default" w:ascii="Malgun Gothic" w:hAnsi="Malgun Gothic" w:eastAsia="Malgun Gothic" w:cs="Malgun Gothic"/>
          <w:sz w:val="16"/>
          <w:szCs w:val="16"/>
        </w:rPr>
      </w:pPr>
    </w:p>
    <w:p>
      <w:pPr>
        <w:pStyle w:val="11"/>
        <w:numPr>
          <w:ilvl w:val="0"/>
          <w:numId w:val="8"/>
        </w:numPr>
        <w:tabs>
          <w:tab w:val="left" w:pos="372"/>
        </w:tabs>
        <w:spacing w:before="0" w:after="0" w:line="337" w:lineRule="exact"/>
        <w:ind w:left="371" w:right="0" w:hanging="271"/>
        <w:jc w:val="both"/>
        <w:rPr>
          <w:rFonts w:hint="default" w:ascii="Malgun Gothic" w:hAnsi="Malgun Gothic" w:eastAsia="Malgun Gothic" w:cs="Malgun Gothic"/>
          <w:sz w:val="20"/>
          <w:szCs w:val="20"/>
        </w:rPr>
      </w:pPr>
      <w:r>
        <w:rPr>
          <w:rFonts w:ascii="Malgun Gothic"/>
          <w:sz w:val="20"/>
        </w:rPr>
        <w:t>When</w:t>
      </w:r>
      <w:r>
        <w:rPr>
          <w:rFonts w:ascii="Malgun Gothic"/>
          <w:spacing w:val="28"/>
          <w:sz w:val="20"/>
        </w:rPr>
        <w:t xml:space="preserve"> </w:t>
      </w:r>
      <w:r>
        <w:rPr>
          <w:rFonts w:ascii="Malgun Gothic"/>
          <w:sz w:val="20"/>
        </w:rPr>
        <w:t>the</w:t>
      </w:r>
      <w:r>
        <w:rPr>
          <w:rFonts w:ascii="Malgun Gothic"/>
          <w:spacing w:val="27"/>
          <w:sz w:val="20"/>
        </w:rPr>
        <w:t xml:space="preserve"> </w:t>
      </w:r>
      <w:r>
        <w:rPr>
          <w:rFonts w:ascii="Malgun Gothic"/>
          <w:sz w:val="20"/>
        </w:rPr>
        <w:t>sculpture</w:t>
      </w:r>
      <w:r>
        <w:rPr>
          <w:rFonts w:ascii="Malgun Gothic"/>
          <w:spacing w:val="27"/>
          <w:sz w:val="20"/>
        </w:rPr>
        <w:t xml:space="preserve"> </w:t>
      </w:r>
      <w:r>
        <w:rPr>
          <w:rFonts w:ascii="Malgun Gothic"/>
          <w:sz w:val="20"/>
        </w:rPr>
        <w:t>does</w:t>
      </w:r>
      <w:r>
        <w:rPr>
          <w:rFonts w:ascii="Malgun Gothic"/>
          <w:spacing w:val="26"/>
          <w:sz w:val="20"/>
        </w:rPr>
        <w:t xml:space="preserve"> </w:t>
      </w:r>
      <w:r>
        <w:rPr>
          <w:rFonts w:ascii="Malgun Gothic"/>
          <w:sz w:val="20"/>
        </w:rPr>
        <w:t>not</w:t>
      </w:r>
      <w:r>
        <w:rPr>
          <w:rFonts w:ascii="Malgun Gothic"/>
          <w:spacing w:val="29"/>
          <w:sz w:val="20"/>
        </w:rPr>
        <w:t xml:space="preserve"> </w:t>
      </w:r>
      <w:r>
        <w:rPr>
          <w:rFonts w:ascii="Malgun Gothic"/>
          <w:sz w:val="20"/>
        </w:rPr>
        <w:t>fall</w:t>
      </w:r>
      <w:r>
        <w:rPr>
          <w:rFonts w:ascii="Malgun Gothic"/>
          <w:spacing w:val="27"/>
          <w:sz w:val="20"/>
        </w:rPr>
        <w:t xml:space="preserve"> </w:t>
      </w:r>
      <w:r>
        <w:rPr>
          <w:rFonts w:ascii="Malgun Gothic"/>
          <w:sz w:val="20"/>
        </w:rPr>
        <w:t>from</w:t>
      </w:r>
      <w:r>
        <w:rPr>
          <w:rFonts w:ascii="Malgun Gothic"/>
          <w:spacing w:val="28"/>
          <w:sz w:val="20"/>
        </w:rPr>
        <w:t xml:space="preserve"> </w:t>
      </w:r>
      <w:r>
        <w:rPr>
          <w:rFonts w:ascii="Malgun Gothic"/>
          <w:sz w:val="20"/>
        </w:rPr>
        <w:t>the</w:t>
      </w:r>
      <w:r>
        <w:rPr>
          <w:rFonts w:ascii="Malgun Gothic"/>
          <w:spacing w:val="27"/>
          <w:sz w:val="20"/>
        </w:rPr>
        <w:t xml:space="preserve"> </w:t>
      </w:r>
      <w:r>
        <w:rPr>
          <w:rFonts w:ascii="Malgun Gothic"/>
          <w:sz w:val="20"/>
        </w:rPr>
        <w:t>floor</w:t>
      </w:r>
      <w:r>
        <w:rPr>
          <w:rFonts w:ascii="Malgun Gothic"/>
          <w:spacing w:val="27"/>
          <w:sz w:val="20"/>
        </w:rPr>
        <w:t xml:space="preserve"> </w:t>
      </w:r>
      <w:r>
        <w:rPr>
          <w:rFonts w:ascii="Malgun Gothic"/>
          <w:sz w:val="20"/>
        </w:rPr>
        <w:t>(heating</w:t>
      </w:r>
      <w:r>
        <w:rPr>
          <w:rFonts w:ascii="Malgun Gothic"/>
          <w:spacing w:val="28"/>
          <w:sz w:val="20"/>
        </w:rPr>
        <w:t xml:space="preserve"> </w:t>
      </w:r>
      <w:r>
        <w:rPr>
          <w:rFonts w:ascii="Malgun Gothic"/>
          <w:sz w:val="20"/>
        </w:rPr>
        <w:t>bed).</w:t>
      </w:r>
    </w:p>
    <w:p>
      <w:pPr>
        <w:pStyle w:val="6"/>
        <w:spacing w:before="13" w:line="220" w:lineRule="auto"/>
        <w:ind w:right="117"/>
        <w:jc w:val="both"/>
      </w:pPr>
      <w:r>
        <w:rPr>
          <w:rFonts w:hint="default" w:ascii="Wingdings" w:hAnsi="Wingdings" w:eastAsia="Wingdings" w:cs="Wingdings"/>
        </w:rPr>
        <w:t></w:t>
      </w:r>
      <w:r>
        <w:t xml:space="preserve">Please wait until the heating bed has cooled  sufficiently.  Forcibly  releasing </w:t>
      </w:r>
      <w:r>
        <w:rPr>
          <w:spacing w:val="4"/>
        </w:rPr>
        <w:t xml:space="preserve"> </w:t>
      </w:r>
      <w:r>
        <w:t>will</w:t>
      </w:r>
      <w:r>
        <w:rPr>
          <w:w w:val="99"/>
        </w:rPr>
        <w:t xml:space="preserve"> </w:t>
      </w:r>
      <w:r>
        <w:t>damage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heating</w:t>
      </w:r>
      <w:r>
        <w:rPr>
          <w:spacing w:val="28"/>
        </w:rPr>
        <w:t xml:space="preserve"> </w:t>
      </w:r>
      <w:r>
        <w:t>bed.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COBEES</w:t>
      </w:r>
      <w:r>
        <w:rPr>
          <w:spacing w:val="28"/>
        </w:rPr>
        <w:t xml:space="preserve"> </w:t>
      </w:r>
      <w:r>
        <w:t>heating</w:t>
      </w:r>
      <w:r>
        <w:rPr>
          <w:spacing w:val="28"/>
        </w:rPr>
        <w:t xml:space="preserve"> </w:t>
      </w:r>
      <w:r>
        <w:t>bed</w:t>
      </w:r>
      <w:r>
        <w:rPr>
          <w:spacing w:val="28"/>
        </w:rPr>
        <w:t xml:space="preserve"> </w:t>
      </w:r>
      <w:r>
        <w:t>has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sculpture</w:t>
      </w:r>
      <w:r>
        <w:rPr>
          <w:spacing w:val="27"/>
        </w:rPr>
        <w:t xml:space="preserve"> </w:t>
      </w:r>
      <w:r>
        <w:t>attached</w:t>
      </w:r>
      <w:r>
        <w:rPr>
          <w:spacing w:val="28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floor</w:t>
      </w:r>
      <w:r>
        <w:rPr>
          <w:w w:val="99"/>
        </w:rPr>
        <w:t xml:space="preserve"> </w:t>
      </w:r>
      <w:r>
        <w:t>during</w:t>
      </w:r>
      <w:r>
        <w:rPr>
          <w:spacing w:val="53"/>
        </w:rPr>
        <w:t xml:space="preserve"> </w:t>
      </w:r>
      <w:r>
        <w:t>molding,</w:t>
      </w:r>
      <w:r>
        <w:rPr>
          <w:spacing w:val="50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sculpture</w:t>
      </w:r>
      <w:r>
        <w:rPr>
          <w:spacing w:val="52"/>
        </w:rPr>
        <w:t xml:space="preserve"> </w:t>
      </w:r>
      <w:r>
        <w:t>falls</w:t>
      </w:r>
      <w:r>
        <w:rPr>
          <w:spacing w:val="50"/>
        </w:rPr>
        <w:t xml:space="preserve"> </w:t>
      </w:r>
      <w:r>
        <w:t>easily</w:t>
      </w:r>
      <w:r>
        <w:rPr>
          <w:spacing w:val="53"/>
        </w:rPr>
        <w:t xml:space="preserve"> </w:t>
      </w:r>
      <w:r>
        <w:t>when</w:t>
      </w:r>
      <w:r>
        <w:rPr>
          <w:spacing w:val="50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heating</w:t>
      </w:r>
      <w:r>
        <w:rPr>
          <w:spacing w:val="50"/>
        </w:rPr>
        <w:t xml:space="preserve"> </w:t>
      </w:r>
      <w:r>
        <w:t>bed</w:t>
      </w:r>
      <w:r>
        <w:rPr>
          <w:spacing w:val="53"/>
        </w:rPr>
        <w:t xml:space="preserve"> </w:t>
      </w:r>
      <w:r>
        <w:t>cools</w:t>
      </w:r>
      <w:r>
        <w:rPr>
          <w:spacing w:val="50"/>
        </w:rPr>
        <w:t xml:space="preserve"> </w:t>
      </w:r>
      <w:r>
        <w:t>down</w:t>
      </w:r>
      <w:r>
        <w:rPr>
          <w:spacing w:val="53"/>
        </w:rPr>
        <w:t xml:space="preserve"> </w:t>
      </w:r>
      <w:r>
        <w:t>after</w:t>
      </w:r>
      <w:r>
        <w:rPr>
          <w:w w:val="9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molding</w:t>
      </w:r>
      <w:r>
        <w:rPr>
          <w:spacing w:val="43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completed.</w:t>
      </w:r>
      <w:r>
        <w:rPr>
          <w:spacing w:val="40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temperature</w:t>
      </w:r>
      <w:r>
        <w:rPr>
          <w:spacing w:val="40"/>
        </w:rPr>
        <w:t xml:space="preserve"> </w:t>
      </w:r>
      <w:r>
        <w:t>at</w:t>
      </w:r>
      <w:r>
        <w:rPr>
          <w:spacing w:val="42"/>
        </w:rPr>
        <w:t xml:space="preserve"> </w:t>
      </w:r>
      <w:r>
        <w:t>which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moldings</w:t>
      </w:r>
      <w:r>
        <w:rPr>
          <w:spacing w:val="43"/>
        </w:rPr>
        <w:t xml:space="preserve"> </w:t>
      </w:r>
      <w:r>
        <w:t>fall</w:t>
      </w:r>
      <w:r>
        <w:rPr>
          <w:spacing w:val="42"/>
        </w:rPr>
        <w:t xml:space="preserve"> </w:t>
      </w:r>
      <w:r>
        <w:t>depends</w:t>
      </w:r>
      <w:r>
        <w:rPr>
          <w:spacing w:val="41"/>
        </w:rPr>
        <w:t xml:space="preserve"> </w:t>
      </w:r>
      <w:r>
        <w:t>on</w:t>
      </w:r>
      <w:r>
        <w:rPr>
          <w:spacing w:val="41"/>
        </w:rPr>
        <w:t xml:space="preserve"> </w:t>
      </w:r>
      <w:r>
        <w:t>the</w:t>
      </w:r>
      <w:r>
        <w:rPr>
          <w:w w:val="99"/>
        </w:rPr>
        <w:t xml:space="preserve"> </w:t>
      </w:r>
      <w:r>
        <w:t xml:space="preserve">filament and molding model used and the surrounding   </w:t>
      </w:r>
      <w:r>
        <w:rPr>
          <w:spacing w:val="16"/>
        </w:rPr>
        <w:t xml:space="preserve"> </w:t>
      </w:r>
      <w:r>
        <w:t>environment.</w:t>
      </w:r>
    </w:p>
    <w:p>
      <w:pPr>
        <w:spacing w:before="8" w:line="240" w:lineRule="auto"/>
        <w:rPr>
          <w:rFonts w:hint="default" w:ascii="Malgun Gothic" w:hAnsi="Malgun Gothic" w:eastAsia="Malgun Gothic" w:cs="Malgun Gothic"/>
          <w:sz w:val="20"/>
          <w:szCs w:val="20"/>
        </w:rPr>
      </w:pPr>
    </w:p>
    <w:p>
      <w:pPr>
        <w:pStyle w:val="6"/>
        <w:spacing w:line="318" w:lineRule="exact"/>
        <w:ind w:right="117"/>
        <w:jc w:val="both"/>
      </w:pPr>
      <w:r>
        <w:rPr>
          <w:rFonts w:hint="default" w:ascii="Wingdings" w:hAnsi="Wingdings" w:eastAsia="Wingdings" w:cs="Wingdings"/>
        </w:rPr>
        <w:t></w:t>
      </w:r>
      <w:r>
        <w:t xml:space="preserve">After the heating bed is sufficiently cooled  (at room temperature), if  the </w:t>
      </w:r>
      <w:r>
        <w:rPr>
          <w:spacing w:val="28"/>
        </w:rPr>
        <w:t xml:space="preserve"> </w:t>
      </w:r>
      <w:r>
        <w:t>sculpture</w:t>
      </w:r>
      <w:r>
        <w:rPr>
          <w:w w:val="99"/>
        </w:rPr>
        <w:t xml:space="preserve"> </w:t>
      </w:r>
      <w:r>
        <w:t>does</w:t>
      </w:r>
      <w:r>
        <w:rPr>
          <w:spacing w:val="60"/>
        </w:rPr>
        <w:t xml:space="preserve"> </w:t>
      </w:r>
      <w:r>
        <w:t>not</w:t>
      </w:r>
      <w:r>
        <w:rPr>
          <w:spacing w:val="58"/>
        </w:rPr>
        <w:t xml:space="preserve"> </w:t>
      </w:r>
      <w:r>
        <w:t>fall,</w:t>
      </w:r>
      <w:r>
        <w:rPr>
          <w:spacing w:val="60"/>
        </w:rPr>
        <w:t xml:space="preserve"> </w:t>
      </w:r>
      <w:r>
        <w:t>push</w:t>
      </w:r>
      <w:r>
        <w:rPr>
          <w:spacing w:val="60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flat</w:t>
      </w:r>
      <w:r>
        <w:rPr>
          <w:spacing w:val="60"/>
        </w:rPr>
        <w:t xml:space="preserve"> </w:t>
      </w:r>
      <w:r>
        <w:t>end</w:t>
      </w:r>
      <w:r>
        <w:rPr>
          <w:spacing w:val="60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object</w:t>
      </w:r>
      <w:r>
        <w:rPr>
          <w:spacing w:val="58"/>
        </w:rPr>
        <w:t xml:space="preserve"> </w:t>
      </w:r>
      <w:r>
        <w:t>into</w:t>
      </w:r>
      <w:r>
        <w:rPr>
          <w:spacing w:val="60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bottom</w:t>
      </w:r>
      <w:r>
        <w:rPr>
          <w:spacing w:val="60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sculpture</w:t>
      </w:r>
      <w:r>
        <w:rPr>
          <w:spacing w:val="58"/>
        </w:rPr>
        <w:t xml:space="preserve"> </w:t>
      </w:r>
      <w:r>
        <w:t>and</w:t>
      </w:r>
      <w:r>
        <w:rPr>
          <w:w w:val="99"/>
        </w:rPr>
        <w:t xml:space="preserve"> </w:t>
      </w:r>
      <w:r>
        <w:t>remove</w:t>
      </w:r>
      <w:r>
        <w:rPr>
          <w:spacing w:val="28"/>
        </w:rPr>
        <w:t xml:space="preserve"> </w:t>
      </w:r>
      <w:r>
        <w:t>it.</w:t>
      </w:r>
    </w:p>
    <w:p>
      <w:pPr>
        <w:spacing w:before="6" w:line="240" w:lineRule="auto"/>
        <w:rPr>
          <w:rFonts w:hint="default" w:ascii="Malgun Gothic" w:hAnsi="Malgun Gothic" w:eastAsia="Malgun Gothic" w:cs="Malgun Gothic"/>
          <w:sz w:val="19"/>
          <w:szCs w:val="19"/>
        </w:rPr>
      </w:pPr>
    </w:p>
    <w:p>
      <w:pPr>
        <w:pStyle w:val="6"/>
        <w:spacing w:line="318" w:lineRule="exact"/>
        <w:ind w:right="121"/>
        <w:jc w:val="both"/>
      </w:pPr>
      <w:r>
        <w:rPr>
          <w:rFonts w:hint="default" w:ascii="Wingdings" w:hAnsi="Wingdings" w:eastAsia="Wingdings" w:cs="Wingdings"/>
        </w:rPr>
        <w:t></w:t>
      </w:r>
      <w:r>
        <w:rPr>
          <w:rFonts w:hint="default" w:ascii="Wingdings" w:hAnsi="Wingdings" w:eastAsia="Wingdings" w:cs="Wingdings"/>
          <w:spacing w:val="-92"/>
        </w:rPr>
        <w:t></w:t>
      </w:r>
      <w:r>
        <w:t>If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scum</w:t>
      </w:r>
      <w:r>
        <w:rPr>
          <w:spacing w:val="38"/>
        </w:rPr>
        <w:t xml:space="preserve"> </w:t>
      </w:r>
      <w:r>
        <w:t>remains</w:t>
      </w:r>
      <w:r>
        <w:rPr>
          <w:spacing w:val="36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heating</w:t>
      </w:r>
      <w:r>
        <w:rPr>
          <w:spacing w:val="36"/>
        </w:rPr>
        <w:t xml:space="preserve"> </w:t>
      </w:r>
      <w:r>
        <w:t>bed,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scum</w:t>
      </w:r>
      <w:r>
        <w:rPr>
          <w:spacing w:val="36"/>
        </w:rPr>
        <w:t xml:space="preserve"> </w:t>
      </w:r>
      <w:r>
        <w:t>may</w:t>
      </w:r>
      <w:r>
        <w:rPr>
          <w:spacing w:val="36"/>
        </w:rPr>
        <w:t xml:space="preserve"> </w:t>
      </w:r>
      <w:r>
        <w:t>stick</w:t>
      </w:r>
      <w:r>
        <w:rPr>
          <w:spacing w:val="36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fixed</w:t>
      </w:r>
      <w:r>
        <w:rPr>
          <w:spacing w:val="36"/>
        </w:rPr>
        <w:t xml:space="preserve"> </w:t>
      </w:r>
      <w:r>
        <w:t>scum</w:t>
      </w:r>
      <w:r>
        <w:rPr>
          <w:spacing w:val="36"/>
        </w:rPr>
        <w:t xml:space="preserve"> </w:t>
      </w:r>
      <w:r>
        <w:t>and</w:t>
      </w:r>
      <w:r>
        <w:rPr>
          <w:w w:val="99"/>
        </w:rPr>
        <w:t xml:space="preserve"> </w:t>
      </w:r>
      <w:r>
        <w:t>not</w:t>
      </w:r>
      <w:r>
        <w:rPr>
          <w:spacing w:val="30"/>
        </w:rPr>
        <w:t xml:space="preserve"> </w:t>
      </w:r>
      <w:r>
        <w:t>fall</w:t>
      </w:r>
      <w:r>
        <w:rPr>
          <w:spacing w:val="28"/>
        </w:rPr>
        <w:t xml:space="preserve"> </w:t>
      </w:r>
      <w:r>
        <w:t>off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bed.</w:t>
      </w:r>
      <w:r>
        <w:rPr>
          <w:spacing w:val="29"/>
        </w:rPr>
        <w:t xml:space="preserve"> </w:t>
      </w:r>
      <w:r>
        <w:t>Keep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surface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heating</w:t>
      </w:r>
      <w:r>
        <w:rPr>
          <w:spacing w:val="29"/>
        </w:rPr>
        <w:t xml:space="preserve"> </w:t>
      </w:r>
      <w:r>
        <w:t>bed</w:t>
      </w:r>
      <w:r>
        <w:rPr>
          <w:spacing w:val="29"/>
        </w:rPr>
        <w:t xml:space="preserve"> </w:t>
      </w:r>
      <w:r>
        <w:t>clean.</w:t>
      </w:r>
    </w:p>
    <w:p>
      <w:pPr>
        <w:spacing w:before="6" w:line="240" w:lineRule="auto"/>
        <w:rPr>
          <w:rFonts w:hint="default" w:ascii="Malgun Gothic" w:hAnsi="Malgun Gothic" w:eastAsia="Malgun Gothic" w:cs="Malgun Gothic"/>
          <w:sz w:val="19"/>
          <w:szCs w:val="19"/>
        </w:rPr>
      </w:pPr>
    </w:p>
    <w:p>
      <w:pPr>
        <w:pStyle w:val="6"/>
        <w:spacing w:line="318" w:lineRule="exact"/>
        <w:ind w:right="120"/>
        <w:jc w:val="both"/>
      </w:pPr>
      <w:r>
        <w:rPr>
          <w:rFonts w:hint="default" w:ascii="Wingdings" w:hAnsi="Wingdings" w:eastAsia="Wingdings" w:cs="Wingdings"/>
        </w:rPr>
        <w:t></w:t>
      </w:r>
      <w:r>
        <w:rPr>
          <w:rFonts w:hint="default" w:ascii="Wingdings" w:hAnsi="Wingdings" w:eastAsia="Wingdings" w:cs="Wingdings"/>
          <w:spacing w:val="-95"/>
        </w:rPr>
        <w:t></w:t>
      </w:r>
      <w:r>
        <w:t>If</w:t>
      </w:r>
      <w:r>
        <w:rPr>
          <w:spacing w:val="35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coating</w:t>
      </w:r>
      <w:r>
        <w:rPr>
          <w:spacing w:val="36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heating</w:t>
      </w:r>
      <w:r>
        <w:rPr>
          <w:spacing w:val="36"/>
        </w:rPr>
        <w:t xml:space="preserve"> </w:t>
      </w:r>
      <w:r>
        <w:t>bed</w:t>
      </w:r>
      <w:r>
        <w:rPr>
          <w:spacing w:val="36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damaged,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deposited</w:t>
      </w:r>
      <w:r>
        <w:rPr>
          <w:spacing w:val="36"/>
        </w:rPr>
        <w:t xml:space="preserve"> </w:t>
      </w:r>
      <w:r>
        <w:t>film</w:t>
      </w:r>
      <w:r>
        <w:rPr>
          <w:spacing w:val="36"/>
        </w:rPr>
        <w:t xml:space="preserve"> </w:t>
      </w:r>
      <w:r>
        <w:t>must</w:t>
      </w:r>
      <w:r>
        <w:rPr>
          <w:spacing w:val="37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t>replaced.</w:t>
      </w:r>
      <w:r>
        <w:rPr>
          <w:w w:val="9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deposited</w:t>
      </w:r>
      <w:r>
        <w:rPr>
          <w:spacing w:val="28"/>
        </w:rPr>
        <w:t xml:space="preserve"> </w:t>
      </w:r>
      <w:r>
        <w:t>film</w:t>
      </w:r>
      <w:r>
        <w:rPr>
          <w:spacing w:val="28"/>
        </w:rPr>
        <w:t xml:space="preserve"> </w:t>
      </w:r>
      <w:r>
        <w:t>can</w:t>
      </w:r>
      <w:r>
        <w:rPr>
          <w:spacing w:val="28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purchased</w:t>
      </w:r>
      <w:r>
        <w:rPr>
          <w:spacing w:val="28"/>
        </w:rPr>
        <w:t xml:space="preserve"> </w:t>
      </w:r>
      <w:r>
        <w:t>from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exclusive</w:t>
      </w:r>
      <w:r>
        <w:rPr>
          <w:spacing w:val="27"/>
        </w:rPr>
        <w:t xml:space="preserve"> </w:t>
      </w:r>
      <w:r>
        <w:t>Cobis</w:t>
      </w:r>
      <w:r>
        <w:rPr>
          <w:spacing w:val="28"/>
        </w:rPr>
        <w:t xml:space="preserve"> </w:t>
      </w:r>
      <w:r>
        <w:t>mall.</w:t>
      </w:r>
    </w:p>
    <w:p>
      <w:pPr>
        <w:spacing w:before="6" w:line="240" w:lineRule="auto"/>
        <w:rPr>
          <w:rFonts w:hint="default" w:ascii="Malgun Gothic" w:hAnsi="Malgun Gothic" w:eastAsia="Malgun Gothic" w:cs="Malgun Gothic"/>
          <w:sz w:val="19"/>
          <w:szCs w:val="19"/>
        </w:rPr>
      </w:pPr>
    </w:p>
    <w:p>
      <w:pPr>
        <w:pStyle w:val="11"/>
        <w:numPr>
          <w:ilvl w:val="0"/>
          <w:numId w:val="8"/>
        </w:numPr>
        <w:tabs>
          <w:tab w:val="left" w:pos="403"/>
        </w:tabs>
        <w:spacing w:before="0" w:after="0" w:line="318" w:lineRule="exact"/>
        <w:ind w:left="100" w:right="117" w:firstLine="0"/>
        <w:jc w:val="both"/>
        <w:rPr>
          <w:rFonts w:hint="default" w:ascii="Malgun Gothic" w:hAnsi="Malgun Gothic" w:eastAsia="Malgun Gothic" w:cs="Malgun Gothic"/>
          <w:sz w:val="20"/>
          <w:szCs w:val="20"/>
        </w:rPr>
      </w:pPr>
      <w:r>
        <w:rPr>
          <w:rFonts w:ascii="Malgun Gothic"/>
          <w:sz w:val="20"/>
        </w:rPr>
        <w:t>When</w:t>
      </w:r>
      <w:r>
        <w:rPr>
          <w:rFonts w:ascii="Malgun Gothic"/>
          <w:spacing w:val="60"/>
          <w:sz w:val="20"/>
        </w:rPr>
        <w:t xml:space="preserve"> </w:t>
      </w:r>
      <w:r>
        <w:rPr>
          <w:rFonts w:ascii="Malgun Gothic"/>
          <w:sz w:val="20"/>
        </w:rPr>
        <w:t>the</w:t>
      </w:r>
      <w:r>
        <w:rPr>
          <w:rFonts w:ascii="Malgun Gothic"/>
          <w:spacing w:val="56"/>
          <w:sz w:val="20"/>
        </w:rPr>
        <w:t xml:space="preserve"> </w:t>
      </w:r>
      <w:r>
        <w:rPr>
          <w:rFonts w:ascii="Malgun Gothic"/>
          <w:sz w:val="20"/>
        </w:rPr>
        <w:t>print</w:t>
      </w:r>
      <w:r>
        <w:rPr>
          <w:rFonts w:ascii="Malgun Gothic"/>
          <w:spacing w:val="61"/>
          <w:sz w:val="20"/>
        </w:rPr>
        <w:t xml:space="preserve"> </w:t>
      </w:r>
      <w:r>
        <w:rPr>
          <w:rFonts w:ascii="Malgun Gothic"/>
          <w:sz w:val="20"/>
        </w:rPr>
        <w:t>is</w:t>
      </w:r>
      <w:r>
        <w:rPr>
          <w:rFonts w:ascii="Malgun Gothic"/>
          <w:spacing w:val="60"/>
          <w:sz w:val="20"/>
        </w:rPr>
        <w:t xml:space="preserve"> </w:t>
      </w:r>
      <w:r>
        <w:rPr>
          <w:rFonts w:ascii="Malgun Gothic"/>
          <w:sz w:val="20"/>
        </w:rPr>
        <w:t>completed,</w:t>
      </w:r>
      <w:r>
        <w:rPr>
          <w:rFonts w:ascii="Malgun Gothic"/>
          <w:spacing w:val="57"/>
          <w:sz w:val="20"/>
        </w:rPr>
        <w:t xml:space="preserve"> </w:t>
      </w:r>
      <w:r>
        <w:rPr>
          <w:rFonts w:ascii="Malgun Gothic"/>
          <w:sz w:val="20"/>
        </w:rPr>
        <w:t>but</w:t>
      </w:r>
      <w:r>
        <w:rPr>
          <w:rFonts w:ascii="Malgun Gothic"/>
          <w:spacing w:val="58"/>
          <w:sz w:val="20"/>
        </w:rPr>
        <w:t xml:space="preserve"> </w:t>
      </w:r>
      <w:r>
        <w:rPr>
          <w:rFonts w:ascii="Malgun Gothic"/>
          <w:sz w:val="20"/>
        </w:rPr>
        <w:t>only</w:t>
      </w:r>
      <w:r>
        <w:rPr>
          <w:rFonts w:ascii="Malgun Gothic"/>
          <w:spacing w:val="58"/>
          <w:sz w:val="20"/>
        </w:rPr>
        <w:t xml:space="preserve"> </w:t>
      </w:r>
      <w:r>
        <w:rPr>
          <w:rFonts w:ascii="Malgun Gothic"/>
          <w:sz w:val="20"/>
        </w:rPr>
        <w:t>a</w:t>
      </w:r>
      <w:r>
        <w:rPr>
          <w:rFonts w:ascii="Malgun Gothic"/>
          <w:spacing w:val="59"/>
          <w:sz w:val="20"/>
        </w:rPr>
        <w:t xml:space="preserve"> </w:t>
      </w:r>
      <w:r>
        <w:rPr>
          <w:rFonts w:ascii="Malgun Gothic"/>
          <w:sz w:val="20"/>
        </w:rPr>
        <w:t>part</w:t>
      </w:r>
      <w:r>
        <w:rPr>
          <w:rFonts w:ascii="Malgun Gothic"/>
          <w:spacing w:val="59"/>
          <w:sz w:val="20"/>
        </w:rPr>
        <w:t xml:space="preserve"> </w:t>
      </w:r>
      <w:r>
        <w:rPr>
          <w:rFonts w:ascii="Malgun Gothic"/>
          <w:sz w:val="20"/>
        </w:rPr>
        <w:t>of</w:t>
      </w:r>
      <w:r>
        <w:rPr>
          <w:rFonts w:ascii="Malgun Gothic"/>
          <w:spacing w:val="59"/>
          <w:sz w:val="20"/>
        </w:rPr>
        <w:t xml:space="preserve"> </w:t>
      </w:r>
      <w:r>
        <w:rPr>
          <w:rFonts w:ascii="Malgun Gothic"/>
          <w:sz w:val="20"/>
        </w:rPr>
        <w:t>the</w:t>
      </w:r>
      <w:r>
        <w:rPr>
          <w:rFonts w:ascii="Malgun Gothic"/>
          <w:spacing w:val="59"/>
          <w:sz w:val="20"/>
        </w:rPr>
        <w:t xml:space="preserve"> </w:t>
      </w:r>
      <w:r>
        <w:rPr>
          <w:rFonts w:ascii="Malgun Gothic"/>
          <w:sz w:val="20"/>
        </w:rPr>
        <w:t>molding</w:t>
      </w:r>
      <w:r>
        <w:rPr>
          <w:rFonts w:ascii="Malgun Gothic"/>
          <w:spacing w:val="60"/>
          <w:sz w:val="20"/>
        </w:rPr>
        <w:t xml:space="preserve"> </w:t>
      </w:r>
      <w:r>
        <w:rPr>
          <w:rFonts w:ascii="Malgun Gothic"/>
          <w:sz w:val="20"/>
        </w:rPr>
        <w:t>is</w:t>
      </w:r>
      <w:r>
        <w:rPr>
          <w:rFonts w:ascii="Malgun Gothic"/>
          <w:spacing w:val="58"/>
          <w:sz w:val="20"/>
        </w:rPr>
        <w:t xml:space="preserve"> </w:t>
      </w:r>
      <w:r>
        <w:rPr>
          <w:rFonts w:ascii="Malgun Gothic"/>
          <w:sz w:val="20"/>
        </w:rPr>
        <w:t>printed,</w:t>
      </w:r>
      <w:r>
        <w:rPr>
          <w:rFonts w:ascii="Malgun Gothic"/>
          <w:spacing w:val="57"/>
          <w:sz w:val="20"/>
        </w:rPr>
        <w:t xml:space="preserve"> </w:t>
      </w:r>
      <w:r>
        <w:rPr>
          <w:rFonts w:ascii="Malgun Gothic"/>
          <w:sz w:val="20"/>
        </w:rPr>
        <w:t>and</w:t>
      </w:r>
      <w:r>
        <w:rPr>
          <w:rFonts w:ascii="Malgun Gothic"/>
          <w:spacing w:val="60"/>
          <w:sz w:val="20"/>
        </w:rPr>
        <w:t xml:space="preserve"> </w:t>
      </w:r>
      <w:r>
        <w:rPr>
          <w:rFonts w:ascii="Malgun Gothic"/>
          <w:sz w:val="20"/>
        </w:rPr>
        <w:t>the</w:t>
      </w:r>
      <w:r>
        <w:rPr>
          <w:rFonts w:ascii="Malgun Gothic"/>
          <w:w w:val="99"/>
          <w:sz w:val="20"/>
        </w:rPr>
        <w:t xml:space="preserve"> </w:t>
      </w:r>
      <w:r>
        <w:rPr>
          <w:rFonts w:ascii="Malgun Gothic"/>
          <w:sz w:val="20"/>
        </w:rPr>
        <w:t>print</w:t>
      </w:r>
      <w:r>
        <w:rPr>
          <w:rFonts w:ascii="Malgun Gothic"/>
          <w:spacing w:val="29"/>
          <w:sz w:val="20"/>
        </w:rPr>
        <w:t xml:space="preserve"> </w:t>
      </w:r>
      <w:r>
        <w:rPr>
          <w:rFonts w:ascii="Malgun Gothic"/>
          <w:sz w:val="20"/>
        </w:rPr>
        <w:t>is</w:t>
      </w:r>
      <w:r>
        <w:rPr>
          <w:rFonts w:ascii="Malgun Gothic"/>
          <w:spacing w:val="28"/>
          <w:sz w:val="20"/>
        </w:rPr>
        <w:t xml:space="preserve"> </w:t>
      </w:r>
      <w:r>
        <w:rPr>
          <w:rFonts w:ascii="Malgun Gothic"/>
          <w:sz w:val="20"/>
        </w:rPr>
        <w:t>not</w:t>
      </w:r>
      <w:r>
        <w:rPr>
          <w:rFonts w:ascii="Malgun Gothic"/>
          <w:spacing w:val="29"/>
          <w:sz w:val="20"/>
        </w:rPr>
        <w:t xml:space="preserve"> </w:t>
      </w:r>
      <w:r>
        <w:rPr>
          <w:rFonts w:ascii="Malgun Gothic"/>
          <w:sz w:val="20"/>
        </w:rPr>
        <w:t>made</w:t>
      </w:r>
      <w:r>
        <w:rPr>
          <w:rFonts w:ascii="Malgun Gothic"/>
          <w:spacing w:val="27"/>
          <w:sz w:val="20"/>
        </w:rPr>
        <w:t xml:space="preserve"> </w:t>
      </w:r>
      <w:r>
        <w:rPr>
          <w:rFonts w:ascii="Malgun Gothic"/>
          <w:sz w:val="20"/>
        </w:rPr>
        <w:t>at</w:t>
      </w:r>
      <w:r>
        <w:rPr>
          <w:rFonts w:ascii="Malgun Gothic"/>
          <w:spacing w:val="29"/>
          <w:sz w:val="20"/>
        </w:rPr>
        <w:t xml:space="preserve"> </w:t>
      </w:r>
      <w:r>
        <w:rPr>
          <w:rFonts w:ascii="Malgun Gothic"/>
          <w:sz w:val="20"/>
        </w:rPr>
        <w:t>all</w:t>
      </w:r>
      <w:r>
        <w:rPr>
          <w:rFonts w:ascii="Malgun Gothic"/>
          <w:spacing w:val="27"/>
          <w:sz w:val="20"/>
        </w:rPr>
        <w:t xml:space="preserve"> </w:t>
      </w:r>
      <w:r>
        <w:rPr>
          <w:rFonts w:ascii="Malgun Gothic"/>
          <w:sz w:val="20"/>
        </w:rPr>
        <w:t>or</w:t>
      </w:r>
      <w:r>
        <w:rPr>
          <w:rFonts w:ascii="Malgun Gothic"/>
          <w:spacing w:val="27"/>
          <w:sz w:val="20"/>
        </w:rPr>
        <w:t xml:space="preserve"> </w:t>
      </w:r>
      <w:r>
        <w:rPr>
          <w:rFonts w:ascii="Malgun Gothic"/>
          <w:sz w:val="20"/>
        </w:rPr>
        <w:t>the</w:t>
      </w:r>
      <w:r>
        <w:rPr>
          <w:rFonts w:ascii="Malgun Gothic"/>
          <w:spacing w:val="25"/>
          <w:sz w:val="20"/>
        </w:rPr>
        <w:t xml:space="preserve"> </w:t>
      </w:r>
      <w:r>
        <w:rPr>
          <w:rFonts w:ascii="Malgun Gothic"/>
          <w:sz w:val="20"/>
        </w:rPr>
        <w:t>print</w:t>
      </w:r>
      <w:r>
        <w:rPr>
          <w:rFonts w:ascii="Malgun Gothic"/>
          <w:spacing w:val="27"/>
          <w:sz w:val="20"/>
        </w:rPr>
        <w:t xml:space="preserve"> </w:t>
      </w:r>
      <w:r>
        <w:rPr>
          <w:rFonts w:ascii="Malgun Gothic"/>
          <w:sz w:val="20"/>
        </w:rPr>
        <w:t>is</w:t>
      </w:r>
      <w:r>
        <w:rPr>
          <w:rFonts w:ascii="Malgun Gothic"/>
          <w:spacing w:val="28"/>
          <w:sz w:val="20"/>
        </w:rPr>
        <w:t xml:space="preserve"> </w:t>
      </w:r>
      <w:r>
        <w:rPr>
          <w:rFonts w:ascii="Malgun Gothic"/>
          <w:sz w:val="20"/>
        </w:rPr>
        <w:t>strange.</w:t>
      </w:r>
    </w:p>
    <w:p>
      <w:pPr>
        <w:spacing w:after="0" w:line="318" w:lineRule="exact"/>
        <w:jc w:val="both"/>
        <w:rPr>
          <w:rFonts w:hint="default" w:ascii="Malgun Gothic" w:hAnsi="Malgun Gothic" w:eastAsia="Malgun Gothic" w:cs="Malgun Gothic"/>
          <w:sz w:val="20"/>
          <w:szCs w:val="20"/>
        </w:rPr>
        <w:sectPr>
          <w:pgSz w:w="11900" w:h="16820"/>
          <w:pgMar w:top="1300" w:right="1580" w:bottom="1300" w:left="1600" w:header="1110" w:footer="1111" w:gutter="0"/>
        </w:sectPr>
      </w:pPr>
    </w:p>
    <w:p>
      <w:pPr>
        <w:spacing w:before="0" w:line="240" w:lineRule="auto"/>
        <w:rPr>
          <w:rFonts w:hint="default" w:ascii="Malgun Gothic" w:hAnsi="Malgun Gothic" w:eastAsia="Malgun Gothic" w:cs="Malgun Gothic"/>
          <w:sz w:val="20"/>
          <w:szCs w:val="20"/>
        </w:rPr>
      </w:pPr>
    </w:p>
    <w:p>
      <w:pPr>
        <w:spacing w:before="12" w:line="240" w:lineRule="auto"/>
        <w:rPr>
          <w:rFonts w:hint="default" w:ascii="Malgun Gothic" w:hAnsi="Malgun Gothic" w:eastAsia="Malgun Gothic" w:cs="Malgun Gothic"/>
          <w:sz w:val="13"/>
          <w:szCs w:val="13"/>
        </w:rPr>
      </w:pPr>
    </w:p>
    <w:p>
      <w:pPr>
        <w:pStyle w:val="6"/>
        <w:spacing w:before="8" w:line="318" w:lineRule="exact"/>
        <w:ind w:right="737"/>
        <w:jc w:val="left"/>
      </w:pPr>
      <w:r>
        <w:rPr>
          <w:rFonts w:hint="default" w:ascii="Wingdings" w:hAnsi="Wingdings" w:eastAsia="Wingdings" w:cs="Wingdings"/>
        </w:rPr>
        <w:t></w:t>
      </w:r>
      <w:r>
        <w:t>Check the print model and G-Code. If the model is abnormal,  there  may  be</w:t>
      </w:r>
      <w:r>
        <w:rPr>
          <w:spacing w:val="65"/>
        </w:rPr>
        <w:t xml:space="preserve"> </w:t>
      </w:r>
      <w:r>
        <w:t>a</w:t>
      </w:r>
      <w:r>
        <w:rPr>
          <w:w w:val="99"/>
        </w:rPr>
        <w:t xml:space="preserve"> </w:t>
      </w:r>
      <w:r>
        <w:t xml:space="preserve">problem in creating G-Code. Please correct the model and   </w:t>
      </w:r>
      <w:r>
        <w:rPr>
          <w:spacing w:val="35"/>
        </w:rPr>
        <w:t xml:space="preserve"> </w:t>
      </w:r>
      <w:r>
        <w:t>retry.</w:t>
      </w:r>
    </w:p>
    <w:p>
      <w:pPr>
        <w:pStyle w:val="6"/>
        <w:spacing w:line="297" w:lineRule="exact"/>
        <w:ind w:right="0"/>
        <w:jc w:val="both"/>
      </w:pPr>
      <w:r>
        <w:rPr>
          <w:rFonts w:hint="default" w:ascii="Wingdings" w:hAnsi="Wingdings" w:eastAsia="Wingdings" w:cs="Wingdings"/>
        </w:rPr>
        <w:t></w:t>
      </w:r>
      <w:r>
        <w:t xml:space="preserve">Depending on the model or  on the  support  stand, interference with the sculpture </w:t>
      </w:r>
      <w:r>
        <w:rPr>
          <w:spacing w:val="66"/>
        </w:rPr>
        <w:t xml:space="preserve"> </w:t>
      </w:r>
      <w:r>
        <w:t>of</w:t>
      </w:r>
    </w:p>
    <w:p>
      <w:pPr>
        <w:pStyle w:val="6"/>
        <w:spacing w:before="32" w:line="318" w:lineRule="exact"/>
        <w:ind w:right="117"/>
        <w:jc w:val="both"/>
      </w:pPr>
      <w:r>
        <w:t>the</w:t>
      </w:r>
      <w:r>
        <w:rPr>
          <w:spacing w:val="37"/>
        </w:rPr>
        <w:t xml:space="preserve"> </w:t>
      </w:r>
      <w:r>
        <w:t>part</w:t>
      </w:r>
      <w:r>
        <w:rPr>
          <w:spacing w:val="39"/>
        </w:rPr>
        <w:t xml:space="preserve"> </w:t>
      </w:r>
      <w:r>
        <w:t>already</w:t>
      </w:r>
      <w:r>
        <w:rPr>
          <w:spacing w:val="41"/>
        </w:rPr>
        <w:t xml:space="preserve"> </w:t>
      </w:r>
      <w:r>
        <w:t>printed</w:t>
      </w:r>
      <w:r>
        <w:rPr>
          <w:spacing w:val="38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support</w:t>
      </w:r>
      <w:r>
        <w:rPr>
          <w:spacing w:val="39"/>
        </w:rPr>
        <w:t xml:space="preserve"> </w:t>
      </w:r>
      <w:r>
        <w:t>may</w:t>
      </w:r>
      <w:r>
        <w:rPr>
          <w:spacing w:val="41"/>
        </w:rPr>
        <w:t xml:space="preserve"> </w:t>
      </w:r>
      <w:r>
        <w:t>cause</w:t>
      </w:r>
      <w:r>
        <w:rPr>
          <w:spacing w:val="40"/>
        </w:rPr>
        <w:t xml:space="preserve"> </w:t>
      </w:r>
      <w:r>
        <w:t>problems</w:t>
      </w:r>
      <w:r>
        <w:rPr>
          <w:spacing w:val="41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print.</w:t>
      </w:r>
      <w:r>
        <w:rPr>
          <w:spacing w:val="40"/>
        </w:rPr>
        <w:t xml:space="preserve"> </w:t>
      </w:r>
      <w:r>
        <w:t>Changing</w:t>
      </w:r>
      <w:r>
        <w:rPr>
          <w:w w:val="99"/>
        </w:rPr>
        <w:t xml:space="preserve"> </w:t>
      </w:r>
      <w:r>
        <w:t>the slicing method (such as adjusting slicing options or changing direction) can</w:t>
      </w:r>
      <w:r>
        <w:rPr>
          <w:spacing w:val="60"/>
        </w:rPr>
        <w:t xml:space="preserve"> </w:t>
      </w:r>
      <w:r>
        <w:t>be</w:t>
      </w:r>
      <w:r>
        <w:rPr>
          <w:w w:val="99"/>
        </w:rPr>
        <w:t xml:space="preserve"> </w:t>
      </w:r>
      <w:r>
        <w:t>improved.</w:t>
      </w:r>
    </w:p>
    <w:p>
      <w:pPr>
        <w:spacing w:before="13" w:line="240" w:lineRule="auto"/>
        <w:rPr>
          <w:rFonts w:hint="default" w:ascii="Malgun Gothic" w:hAnsi="Malgun Gothic" w:eastAsia="Malgun Gothic" w:cs="Malgun Gothic"/>
          <w:sz w:val="16"/>
          <w:szCs w:val="16"/>
        </w:rPr>
      </w:pPr>
    </w:p>
    <w:p>
      <w:pPr>
        <w:pStyle w:val="6"/>
        <w:spacing w:line="240" w:lineRule="auto"/>
        <w:ind w:right="0"/>
        <w:jc w:val="both"/>
      </w:pPr>
      <w:r>
        <w:rPr>
          <w:rFonts w:hint="default" w:ascii="Wingdings" w:hAnsi="Wingdings" w:eastAsia="Wingdings" w:cs="Wingdings"/>
        </w:rPr>
        <w:t></w:t>
      </w:r>
      <w:r>
        <w:t>Remove contaminants inside the</w:t>
      </w:r>
      <w:r>
        <w:rPr>
          <w:spacing w:val="10"/>
        </w:rPr>
        <w:t xml:space="preserve"> </w:t>
      </w:r>
      <w:r>
        <w:t>nozzle.</w:t>
      </w:r>
    </w:p>
    <w:p>
      <w:pPr>
        <w:spacing w:before="15" w:line="240" w:lineRule="auto"/>
        <w:rPr>
          <w:rFonts w:hint="default" w:ascii="Malgun Gothic" w:hAnsi="Malgun Gothic" w:eastAsia="Malgun Gothic" w:cs="Malgun Gothic"/>
          <w:sz w:val="19"/>
          <w:szCs w:val="19"/>
        </w:rPr>
      </w:pPr>
    </w:p>
    <w:p>
      <w:pPr>
        <w:pStyle w:val="6"/>
        <w:spacing w:line="322" w:lineRule="exact"/>
        <w:ind w:right="0"/>
        <w:jc w:val="left"/>
      </w:pPr>
      <w:r>
        <w:rPr>
          <w:rFonts w:hint="default" w:ascii="Wingdings" w:hAnsi="Wingdings" w:eastAsia="Wingdings" w:cs="Wingdings"/>
        </w:rPr>
        <w:t></w:t>
      </w:r>
      <w:r>
        <w:rPr>
          <w:rFonts w:hint="default" w:ascii="Wingdings" w:hAnsi="Wingdings" w:eastAsia="Wingdings" w:cs="Wingdings"/>
          <w:spacing w:val="-88"/>
        </w:rPr>
        <w:t></w:t>
      </w:r>
      <w:r>
        <w:t>If</w:t>
      </w:r>
      <w:r>
        <w:rPr>
          <w:spacing w:val="42"/>
        </w:rPr>
        <w:t xml:space="preserve"> </w:t>
      </w:r>
      <w:r>
        <w:t>there</w:t>
      </w:r>
      <w:r>
        <w:rPr>
          <w:spacing w:val="40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no</w:t>
      </w:r>
      <w:r>
        <w:rPr>
          <w:spacing w:val="41"/>
        </w:rPr>
        <w:t xml:space="preserve"> </w:t>
      </w:r>
      <w:r>
        <w:t>abnormality</w:t>
      </w:r>
      <w:r>
        <w:rPr>
          <w:spacing w:val="41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model</w:t>
      </w:r>
      <w:r>
        <w:rPr>
          <w:spacing w:val="40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problem</w:t>
      </w:r>
      <w:r>
        <w:rPr>
          <w:spacing w:val="41"/>
        </w:rPr>
        <w:t xml:space="preserve"> </w:t>
      </w:r>
      <w:r>
        <w:t>persists,</w:t>
      </w:r>
      <w:r>
        <w:rPr>
          <w:spacing w:val="40"/>
        </w:rPr>
        <w:t xml:space="preserve"> </w:t>
      </w:r>
      <w:r>
        <w:t>it</w:t>
      </w:r>
      <w:r>
        <w:rPr>
          <w:spacing w:val="44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necessary</w:t>
      </w:r>
      <w:r>
        <w:rPr>
          <w:spacing w:val="41"/>
        </w:rPr>
        <w:t xml:space="preserve"> </w:t>
      </w:r>
      <w:r>
        <w:t>to</w:t>
      </w:r>
      <w:r>
        <w:rPr>
          <w:w w:val="99"/>
        </w:rPr>
        <w:t xml:space="preserve"> </w:t>
      </w:r>
      <w:r>
        <w:t>replace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nozzle,</w:t>
      </w:r>
      <w:r>
        <w:rPr>
          <w:spacing w:val="28"/>
        </w:rPr>
        <w:t xml:space="preserve"> </w:t>
      </w:r>
      <w:r>
        <w:t>such</w:t>
      </w:r>
      <w:r>
        <w:rPr>
          <w:spacing w:val="28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AS.</w:t>
      </w:r>
      <w:r>
        <w:rPr>
          <w:spacing w:val="25"/>
        </w:rPr>
        <w:t xml:space="preserve"> </w:t>
      </w:r>
      <w:r>
        <w:t>Please</w:t>
      </w:r>
      <w:r>
        <w:rPr>
          <w:spacing w:val="27"/>
        </w:rPr>
        <w:t xml:space="preserve"> </w:t>
      </w:r>
      <w:r>
        <w:t>use</w:t>
      </w:r>
      <w:r>
        <w:rPr>
          <w:spacing w:val="27"/>
        </w:rPr>
        <w:t xml:space="preserve"> </w:t>
      </w:r>
      <w:r>
        <w:t>designated</w:t>
      </w:r>
      <w:r>
        <w:rPr>
          <w:spacing w:val="28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point.</w:t>
      </w:r>
    </w:p>
    <w:p>
      <w:pPr>
        <w:spacing w:before="9" w:line="240" w:lineRule="auto"/>
        <w:rPr>
          <w:rFonts w:hint="default" w:ascii="Malgun Gothic" w:hAnsi="Malgun Gothic" w:eastAsia="Malgun Gothic" w:cs="Malgun Gothic"/>
          <w:sz w:val="16"/>
          <w:szCs w:val="16"/>
        </w:rPr>
      </w:pPr>
    </w:p>
    <w:p>
      <w:pPr>
        <w:pStyle w:val="11"/>
        <w:numPr>
          <w:ilvl w:val="0"/>
          <w:numId w:val="8"/>
        </w:numPr>
        <w:tabs>
          <w:tab w:val="left" w:pos="372"/>
        </w:tabs>
        <w:spacing w:before="0" w:after="0" w:line="337" w:lineRule="exact"/>
        <w:ind w:left="371" w:right="0" w:hanging="271"/>
        <w:jc w:val="both"/>
        <w:rPr>
          <w:rFonts w:hint="default" w:ascii="Malgun Gothic" w:hAnsi="Malgun Gothic" w:eastAsia="Malgun Gothic" w:cs="Malgun Gothic"/>
          <w:sz w:val="20"/>
          <w:szCs w:val="20"/>
        </w:rPr>
      </w:pPr>
      <w:r>
        <w:rPr>
          <w:rFonts w:ascii="Malgun Gothic"/>
          <w:sz w:val="20"/>
        </w:rPr>
        <w:t xml:space="preserve">When the job is interrupted while  </w:t>
      </w:r>
      <w:r>
        <w:rPr>
          <w:rFonts w:ascii="Malgun Gothic"/>
          <w:spacing w:val="28"/>
          <w:sz w:val="20"/>
        </w:rPr>
        <w:t xml:space="preserve"> </w:t>
      </w:r>
      <w:r>
        <w:rPr>
          <w:rFonts w:ascii="Malgun Gothic"/>
          <w:sz w:val="20"/>
        </w:rPr>
        <w:t>printing.</w:t>
      </w:r>
    </w:p>
    <w:p>
      <w:pPr>
        <w:pStyle w:val="6"/>
        <w:spacing w:line="327" w:lineRule="exact"/>
        <w:ind w:right="0"/>
        <w:jc w:val="both"/>
      </w:pPr>
      <w:r>
        <w:rPr>
          <w:rFonts w:hint="default" w:ascii="Wingdings" w:hAnsi="Wingdings" w:eastAsia="Wingdings" w:cs="Wingdings"/>
        </w:rPr>
        <w:t></w:t>
      </w:r>
      <w:r>
        <w:rPr>
          <w:rFonts w:hint="default" w:ascii="Wingdings" w:hAnsi="Wingdings" w:eastAsia="Wingdings" w:cs="Wingdings"/>
          <w:spacing w:val="-101"/>
        </w:rPr>
        <w:t></w:t>
      </w:r>
      <w:r>
        <w:t>Check</w:t>
      </w:r>
      <w:r>
        <w:rPr>
          <w:spacing w:val="27"/>
        </w:rPr>
        <w:t xml:space="preserve"> </w:t>
      </w:r>
      <w:r>
        <w:t>power</w:t>
      </w:r>
      <w:r>
        <w:rPr>
          <w:spacing w:val="26"/>
        </w:rPr>
        <w:t xml:space="preserve"> </w:t>
      </w:r>
      <w:r>
        <w:t>supply.</w:t>
      </w:r>
    </w:p>
    <w:p>
      <w:pPr>
        <w:pStyle w:val="6"/>
        <w:spacing w:before="35" w:line="318" w:lineRule="exact"/>
        <w:ind w:right="0"/>
        <w:jc w:val="left"/>
      </w:pPr>
      <w:r>
        <w:rPr>
          <w:rFonts w:hint="default" w:ascii="Wingdings" w:hAnsi="Wingdings" w:eastAsia="Wingdings" w:cs="Wingdings"/>
        </w:rPr>
        <w:t></w:t>
      </w:r>
      <w:r>
        <w:rPr>
          <w:rFonts w:hint="default" w:ascii="Wingdings" w:hAnsi="Wingdings" w:eastAsia="Wingdings" w:cs="Wingdings"/>
          <w:spacing w:val="-81"/>
        </w:rPr>
        <w:t></w:t>
      </w:r>
      <w:r>
        <w:t>IIf</w:t>
      </w:r>
      <w:r>
        <w:rPr>
          <w:spacing w:val="49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problem</w:t>
      </w:r>
      <w:r>
        <w:rPr>
          <w:spacing w:val="47"/>
        </w:rPr>
        <w:t xml:space="preserve"> </w:t>
      </w:r>
      <w:r>
        <w:t>occurs</w:t>
      </w:r>
      <w:r>
        <w:rPr>
          <w:spacing w:val="47"/>
        </w:rPr>
        <w:t xml:space="preserve"> </w:t>
      </w:r>
      <w:r>
        <w:t>continuously,</w:t>
      </w:r>
      <w:r>
        <w:rPr>
          <w:spacing w:val="49"/>
        </w:rPr>
        <w:t xml:space="preserve"> </w:t>
      </w:r>
      <w:r>
        <w:t>record</w:t>
      </w:r>
      <w:r>
        <w:rPr>
          <w:spacing w:val="47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problem</w:t>
      </w:r>
      <w:r>
        <w:rPr>
          <w:spacing w:val="47"/>
        </w:rPr>
        <w:t xml:space="preserve"> </w:t>
      </w:r>
      <w:r>
        <w:t>occurrence</w:t>
      </w:r>
      <w:r>
        <w:rPr>
          <w:spacing w:val="48"/>
        </w:rPr>
        <w:t xml:space="preserve"> </w:t>
      </w:r>
      <w:r>
        <w:t>as</w:t>
      </w:r>
      <w:r>
        <w:rPr>
          <w:spacing w:val="47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picture</w:t>
      </w:r>
      <w:r>
        <w:rPr>
          <w:spacing w:val="46"/>
        </w:rPr>
        <w:t xml:space="preserve"> </w:t>
      </w:r>
      <w:r>
        <w:t>or</w:t>
      </w:r>
      <w:r>
        <w:rPr>
          <w:w w:val="99"/>
        </w:rPr>
        <w:t xml:space="preserve"> </w:t>
      </w:r>
      <w:r>
        <w:t xml:space="preserve">video and use the designated AS  </w:t>
      </w:r>
      <w:r>
        <w:rPr>
          <w:spacing w:val="32"/>
        </w:rPr>
        <w:t xml:space="preserve"> </w:t>
      </w:r>
      <w:r>
        <w:t>point.</w:t>
      </w:r>
    </w:p>
    <w:p>
      <w:pPr>
        <w:spacing w:before="17" w:line="240" w:lineRule="auto"/>
        <w:rPr>
          <w:rFonts w:hint="default" w:ascii="Malgun Gothic" w:hAnsi="Malgun Gothic" w:eastAsia="Malgun Gothic" w:cs="Malgun Gothic"/>
          <w:sz w:val="17"/>
          <w:szCs w:val="17"/>
        </w:rPr>
      </w:pPr>
    </w:p>
    <w:p>
      <w:pPr>
        <w:pStyle w:val="3"/>
        <w:spacing w:line="390" w:lineRule="exact"/>
        <w:ind w:right="0"/>
        <w:jc w:val="left"/>
        <w:rPr>
          <w:b w:val="0"/>
          <w:bCs w:val="0"/>
        </w:rPr>
      </w:pPr>
      <w:r>
        <w:rPr>
          <w:spacing w:val="-6"/>
        </w:rPr>
        <w:t>Operation</w:t>
      </w:r>
      <w:r>
        <w:rPr>
          <w:spacing w:val="31"/>
        </w:rPr>
        <w:t xml:space="preserve"> </w:t>
      </w:r>
      <w:r>
        <w:rPr>
          <w:spacing w:val="-7"/>
        </w:rPr>
        <w:t>description</w:t>
      </w:r>
      <w:r>
        <w:rPr>
          <w:spacing w:val="28"/>
        </w:rPr>
        <w:t xml:space="preserve"> </w:t>
      </w:r>
      <w:r>
        <w:rPr>
          <w:spacing w:val="-5"/>
        </w:rPr>
        <w:t>Video</w:t>
      </w:r>
      <w:r>
        <w:rPr>
          <w:spacing w:val="28"/>
        </w:rPr>
        <w:t xml:space="preserve"> </w:t>
      </w:r>
      <w:r>
        <w:rPr>
          <w:spacing w:val="-6"/>
        </w:rPr>
        <w:t>collection</w:t>
      </w:r>
      <w:r>
        <w:rPr>
          <w:spacing w:val="-71"/>
        </w:rPr>
        <w:t xml:space="preserve"> </w:t>
      </w:r>
      <w:r>
        <w:rPr>
          <w:color w:val="0000FF"/>
          <w:spacing w:val="-9"/>
          <w:u w:val="single" w:color="0000FF"/>
        </w:rPr>
        <w:t>https://</w:t>
      </w:r>
      <w:r>
        <w:fldChar w:fldCharType="begin"/>
      </w:r>
      <w:r>
        <w:instrText xml:space="preserve"> HYPERLINK "http://www.youtube.com/channel/UCNhlyRFM463oqfEz8rbDNgA" \h </w:instrText>
      </w:r>
      <w:r>
        <w:fldChar w:fldCharType="separate"/>
      </w:r>
      <w:r>
        <w:rPr>
          <w:color w:val="0000FF"/>
          <w:spacing w:val="-9"/>
          <w:u w:val="single" w:color="0000FF"/>
        </w:rPr>
        <w:t>www.youtube.com/channel/UCNhlyRFM463oqfEz8rbDNgA</w:t>
      </w:r>
      <w:r>
        <w:rPr>
          <w:b w:val="0"/>
          <w:spacing w:val="-9"/>
        </w:rPr>
        <w:fldChar w:fldCharType="end"/>
      </w:r>
    </w:p>
    <w:p>
      <w:pPr>
        <w:spacing w:before="1" w:line="240" w:lineRule="auto"/>
        <w:rPr>
          <w:rFonts w:hint="default" w:ascii="Malgun Gothic" w:hAnsi="Malgun Gothic" w:eastAsia="Malgun Gothic" w:cs="Malgun Gothic"/>
          <w:b/>
          <w:bCs/>
          <w:sz w:val="10"/>
          <w:szCs w:val="10"/>
        </w:rPr>
      </w:pPr>
    </w:p>
    <w:p>
      <w:pPr>
        <w:spacing w:before="0" w:line="337" w:lineRule="exact"/>
        <w:ind w:left="100" w:right="0" w:firstLine="0"/>
        <w:jc w:val="left"/>
        <w:rPr>
          <w:rFonts w:hint="default" w:ascii="Malgun Gothic" w:hAnsi="Malgun Gothic" w:eastAsia="Malgun Gothic" w:cs="Malgun Gothic"/>
          <w:sz w:val="24"/>
          <w:szCs w:val="24"/>
        </w:rPr>
      </w:pPr>
      <w:r>
        <w:rPr>
          <w:rFonts w:ascii="Malgun Gothic"/>
          <w:b/>
          <w:spacing w:val="-7"/>
          <w:sz w:val="24"/>
        </w:rPr>
        <w:t xml:space="preserve">Filament insertion </w:t>
      </w:r>
      <w:r>
        <w:rPr>
          <w:rFonts w:ascii="Malgun Gothic"/>
          <w:b/>
          <w:spacing w:val="-8"/>
          <w:sz w:val="24"/>
        </w:rPr>
        <w:t xml:space="preserve">(PLA </w:t>
      </w:r>
      <w:r>
        <w:rPr>
          <w:rFonts w:ascii="Malgun Gothic"/>
          <w:b/>
          <w:spacing w:val="22"/>
          <w:sz w:val="24"/>
        </w:rPr>
        <w:t xml:space="preserve"> </w:t>
      </w:r>
      <w:r>
        <w:rPr>
          <w:rFonts w:ascii="Malgun Gothic"/>
          <w:b/>
          <w:spacing w:val="-6"/>
          <w:sz w:val="24"/>
        </w:rPr>
        <w:t>Load)</w:t>
      </w:r>
    </w:p>
    <w:p>
      <w:pPr>
        <w:spacing w:before="0" w:line="401" w:lineRule="exact"/>
        <w:ind w:left="100" w:right="0" w:firstLine="0"/>
        <w:jc w:val="left"/>
        <w:rPr>
          <w:rFonts w:hint="default" w:ascii="Malgun Gothic" w:hAnsi="Malgun Gothic" w:eastAsia="Malgun Gothic" w:cs="Malgun Gothic"/>
          <w:sz w:val="24"/>
          <w:szCs w:val="24"/>
        </w:rPr>
      </w:pPr>
      <w:r>
        <w:fldChar w:fldCharType="begin"/>
      </w:r>
      <w:r>
        <w:instrText xml:space="preserve"> HYPERLINK \l "_bookmark0" </w:instrText>
      </w:r>
      <w:r>
        <w:fldChar w:fldCharType="separate"/>
      </w:r>
      <w:r>
        <w:rPr>
          <w:rFonts w:ascii="Malgun Gothic"/>
          <w:b/>
          <w:color w:val="0000FF"/>
          <w:spacing w:val="-9"/>
          <w:sz w:val="24"/>
          <w:u w:val="single" w:color="0000FF"/>
        </w:rPr>
        <w:t>https://</w:t>
      </w:r>
      <w:r>
        <w:rPr>
          <w:rFonts w:ascii="Malgun Gothic"/>
          <w:b/>
          <w:color w:val="0000FF"/>
          <w:spacing w:val="-9"/>
          <w:sz w:val="24"/>
          <w:u w:val="single" w:color="0000FF"/>
        </w:rPr>
        <w:fldChar w:fldCharType="end"/>
      </w:r>
      <w:r>
        <w:fldChar w:fldCharType="begin"/>
      </w:r>
      <w:r>
        <w:instrText xml:space="preserve"> HYPERLINK "http://www.youtube.com/watch?v=IdPfYRA2HqM" \h </w:instrText>
      </w:r>
      <w:r>
        <w:fldChar w:fldCharType="separate"/>
      </w:r>
      <w:r>
        <w:rPr>
          <w:rFonts w:ascii="Malgun Gothic"/>
          <w:b/>
          <w:color w:val="0000FF"/>
          <w:spacing w:val="-9"/>
          <w:sz w:val="24"/>
          <w:u w:val="single" w:color="0000FF"/>
        </w:rPr>
        <w:t>www.youtube.com/watch?v=IdPfYRA2HqM</w:t>
      </w:r>
      <w:r>
        <w:rPr>
          <w:rFonts w:ascii="Malgun Gothic"/>
          <w:spacing w:val="-9"/>
          <w:sz w:val="24"/>
        </w:rPr>
        <w:fldChar w:fldCharType="end"/>
      </w:r>
    </w:p>
    <w:p>
      <w:pPr>
        <w:spacing w:before="16" w:line="240" w:lineRule="auto"/>
        <w:rPr>
          <w:rFonts w:hint="default" w:ascii="Malgun Gothic" w:hAnsi="Malgun Gothic" w:eastAsia="Malgun Gothic" w:cs="Malgun Gothic"/>
          <w:b/>
          <w:bCs/>
          <w:sz w:val="10"/>
          <w:szCs w:val="10"/>
        </w:rPr>
      </w:pPr>
    </w:p>
    <w:p>
      <w:pPr>
        <w:spacing w:before="0" w:line="341" w:lineRule="exact"/>
        <w:ind w:left="100" w:right="0" w:firstLine="0"/>
        <w:jc w:val="left"/>
        <w:rPr>
          <w:rFonts w:hint="default" w:ascii="Malgun Gothic" w:hAnsi="Malgun Gothic" w:eastAsia="Malgun Gothic" w:cs="Malgun Gothic"/>
          <w:sz w:val="24"/>
          <w:szCs w:val="24"/>
        </w:rPr>
      </w:pPr>
      <w:r>
        <w:rPr>
          <w:rFonts w:ascii="Malgun Gothic"/>
          <w:b/>
          <w:spacing w:val="-7"/>
          <w:sz w:val="24"/>
        </w:rPr>
        <w:t xml:space="preserve">Filament remove </w:t>
      </w:r>
      <w:r>
        <w:rPr>
          <w:rFonts w:ascii="Malgun Gothic"/>
          <w:b/>
          <w:spacing w:val="-8"/>
          <w:sz w:val="24"/>
        </w:rPr>
        <w:t xml:space="preserve">(PLA </w:t>
      </w:r>
      <w:r>
        <w:rPr>
          <w:rFonts w:ascii="Malgun Gothic"/>
          <w:b/>
          <w:spacing w:val="21"/>
          <w:sz w:val="24"/>
        </w:rPr>
        <w:t xml:space="preserve"> </w:t>
      </w:r>
      <w:r>
        <w:rPr>
          <w:rFonts w:ascii="Malgun Gothic"/>
          <w:b/>
          <w:spacing w:val="-6"/>
          <w:sz w:val="24"/>
        </w:rPr>
        <w:t>Unload)</w:t>
      </w:r>
    </w:p>
    <w:p>
      <w:pPr>
        <w:spacing w:before="0" w:line="404" w:lineRule="exact"/>
        <w:ind w:left="100" w:right="0" w:firstLine="0"/>
        <w:jc w:val="left"/>
        <w:rPr>
          <w:rFonts w:hint="default" w:ascii="Malgun Gothic" w:hAnsi="Malgun Gothic" w:eastAsia="Malgun Gothic" w:cs="Malgun Gothic"/>
          <w:sz w:val="24"/>
          <w:szCs w:val="24"/>
        </w:rPr>
      </w:pPr>
      <w:r>
        <w:rPr>
          <w:rFonts w:ascii="Malgun Gothic"/>
          <w:b/>
          <w:color w:val="0000FF"/>
          <w:spacing w:val="-9"/>
          <w:sz w:val="24"/>
          <w:u w:val="single" w:color="0000FF"/>
        </w:rPr>
        <w:t>https://</w:t>
      </w:r>
      <w:r>
        <w:fldChar w:fldCharType="begin"/>
      </w:r>
      <w:r>
        <w:instrText xml:space="preserve"> HYPERLINK "http://www.youtube.com/watch?v=UEAwSoML-Vg" \h </w:instrText>
      </w:r>
      <w:r>
        <w:fldChar w:fldCharType="separate"/>
      </w:r>
      <w:r>
        <w:rPr>
          <w:rFonts w:ascii="Malgun Gothic"/>
          <w:b/>
          <w:color w:val="0000FF"/>
          <w:spacing w:val="-9"/>
          <w:sz w:val="24"/>
          <w:u w:val="single" w:color="0000FF"/>
        </w:rPr>
        <w:t>www.youtube.com/watch?v=UEAwSoML-Vg</w:t>
      </w:r>
      <w:r>
        <w:rPr>
          <w:rFonts w:ascii="Malgun Gothic"/>
          <w:spacing w:val="-9"/>
          <w:sz w:val="24"/>
        </w:rPr>
        <w:fldChar w:fldCharType="end"/>
      </w:r>
    </w:p>
    <w:p>
      <w:pPr>
        <w:spacing w:before="11" w:line="240" w:lineRule="auto"/>
        <w:rPr>
          <w:rFonts w:hint="default" w:ascii="Malgun Gothic" w:hAnsi="Malgun Gothic" w:eastAsia="Malgun Gothic" w:cs="Malgun Gothic"/>
          <w:b/>
          <w:bCs/>
          <w:sz w:val="11"/>
          <w:szCs w:val="11"/>
        </w:rPr>
      </w:pPr>
    </w:p>
    <w:p>
      <w:pPr>
        <w:spacing w:before="0" w:line="341" w:lineRule="exact"/>
        <w:ind w:left="100" w:right="0" w:firstLine="0"/>
        <w:jc w:val="left"/>
        <w:rPr>
          <w:rFonts w:hint="default" w:ascii="Malgun Gothic" w:hAnsi="Malgun Gothic" w:eastAsia="Malgun Gothic" w:cs="Malgun Gothic"/>
          <w:sz w:val="24"/>
          <w:szCs w:val="24"/>
        </w:rPr>
      </w:pPr>
      <w:r>
        <w:rPr>
          <w:rFonts w:ascii="Malgun Gothic"/>
          <w:b/>
          <w:spacing w:val="-8"/>
          <w:sz w:val="24"/>
        </w:rPr>
        <w:t xml:space="preserve">Printing  </w:t>
      </w:r>
      <w:r>
        <w:rPr>
          <w:rFonts w:ascii="Malgun Gothic"/>
          <w:b/>
          <w:sz w:val="24"/>
        </w:rPr>
        <w:t>a</w:t>
      </w:r>
      <w:r>
        <w:rPr>
          <w:rFonts w:ascii="Malgun Gothic"/>
          <w:b/>
          <w:spacing w:val="-7"/>
          <w:sz w:val="24"/>
        </w:rPr>
        <w:t xml:space="preserve"> </w:t>
      </w:r>
      <w:r>
        <w:rPr>
          <w:rFonts w:ascii="Malgun Gothic"/>
          <w:b/>
          <w:spacing w:val="-6"/>
          <w:sz w:val="24"/>
        </w:rPr>
        <w:t>file</w:t>
      </w:r>
    </w:p>
    <w:p>
      <w:pPr>
        <w:spacing w:before="0" w:line="404" w:lineRule="exact"/>
        <w:ind w:left="100" w:right="0" w:firstLine="0"/>
        <w:jc w:val="left"/>
        <w:rPr>
          <w:rFonts w:hint="default" w:ascii="Malgun Gothic" w:hAnsi="Malgun Gothic" w:eastAsia="Malgun Gothic" w:cs="Malgun Gothic"/>
          <w:sz w:val="24"/>
          <w:szCs w:val="24"/>
        </w:rPr>
      </w:pPr>
      <w:r>
        <w:fldChar w:fldCharType="begin"/>
      </w:r>
      <w:r>
        <w:instrText xml:space="preserve"> HYPERLINK \l "_bookmark0" </w:instrText>
      </w:r>
      <w:r>
        <w:fldChar w:fldCharType="separate"/>
      </w:r>
      <w:r>
        <w:rPr>
          <w:rFonts w:ascii="Malgun Gothic"/>
          <w:b/>
          <w:color w:val="0000FF"/>
          <w:spacing w:val="-9"/>
          <w:sz w:val="24"/>
          <w:u w:val="single" w:color="0000FF"/>
        </w:rPr>
        <w:t>https://</w:t>
      </w:r>
      <w:r>
        <w:rPr>
          <w:rFonts w:ascii="Malgun Gothic"/>
          <w:b/>
          <w:color w:val="0000FF"/>
          <w:spacing w:val="-9"/>
          <w:sz w:val="24"/>
          <w:u w:val="single" w:color="0000FF"/>
        </w:rPr>
        <w:fldChar w:fldCharType="end"/>
      </w:r>
      <w:r>
        <w:fldChar w:fldCharType="begin"/>
      </w:r>
      <w:r>
        <w:instrText xml:space="preserve"> HYPERLINK "http://www.youtube.com/watch?v=nG8plAOuNkA" \h </w:instrText>
      </w:r>
      <w:r>
        <w:fldChar w:fldCharType="separate"/>
      </w:r>
      <w:r>
        <w:rPr>
          <w:rFonts w:ascii="Malgun Gothic"/>
          <w:b/>
          <w:color w:val="0000FF"/>
          <w:spacing w:val="-9"/>
          <w:sz w:val="24"/>
          <w:u w:val="single" w:color="0000FF"/>
        </w:rPr>
        <w:t>www.youtube.com/watch?v=nG8plAOuNkA</w:t>
      </w:r>
      <w:r>
        <w:rPr>
          <w:rFonts w:ascii="Malgun Gothic"/>
          <w:spacing w:val="-9"/>
          <w:sz w:val="24"/>
        </w:rPr>
        <w:fldChar w:fldCharType="end"/>
      </w:r>
    </w:p>
    <w:p>
      <w:pPr>
        <w:spacing w:before="13" w:line="240" w:lineRule="auto"/>
        <w:rPr>
          <w:rFonts w:hint="default" w:ascii="Malgun Gothic" w:hAnsi="Malgun Gothic" w:eastAsia="Malgun Gothic" w:cs="Malgun Gothic"/>
          <w:b/>
          <w:bCs/>
          <w:sz w:val="11"/>
          <w:szCs w:val="11"/>
        </w:rPr>
      </w:pPr>
    </w:p>
    <w:p>
      <w:pPr>
        <w:spacing w:before="0" w:line="341" w:lineRule="exact"/>
        <w:ind w:left="100" w:right="0" w:firstLine="0"/>
        <w:jc w:val="left"/>
        <w:rPr>
          <w:rFonts w:hint="default" w:ascii="Malgun Gothic" w:hAnsi="Malgun Gothic" w:eastAsia="Malgun Gothic" w:cs="Malgun Gothic"/>
          <w:sz w:val="24"/>
          <w:szCs w:val="24"/>
        </w:rPr>
      </w:pPr>
      <w:r>
        <w:rPr>
          <w:rFonts w:ascii="Malgun Gothic"/>
          <w:b/>
          <w:spacing w:val="-5"/>
          <w:sz w:val="24"/>
        </w:rPr>
        <w:t>Nozzle</w:t>
      </w:r>
      <w:r>
        <w:rPr>
          <w:rFonts w:ascii="Malgun Gothic"/>
          <w:b/>
          <w:spacing w:val="33"/>
          <w:sz w:val="24"/>
        </w:rPr>
        <w:t xml:space="preserve"> </w:t>
      </w:r>
      <w:r>
        <w:rPr>
          <w:rFonts w:ascii="Malgun Gothic"/>
          <w:b/>
          <w:spacing w:val="-6"/>
          <w:sz w:val="24"/>
        </w:rPr>
        <w:t>Cleaning</w:t>
      </w:r>
    </w:p>
    <w:p>
      <w:pPr>
        <w:spacing w:before="0" w:line="404" w:lineRule="exact"/>
        <w:ind w:left="100" w:right="0" w:firstLine="0"/>
        <w:jc w:val="left"/>
        <w:rPr>
          <w:rFonts w:hint="default" w:ascii="Malgun Gothic" w:hAnsi="Malgun Gothic" w:eastAsia="Malgun Gothic" w:cs="Malgun Gothic"/>
          <w:sz w:val="24"/>
          <w:szCs w:val="24"/>
        </w:rPr>
      </w:pPr>
      <w:r>
        <w:fldChar w:fldCharType="begin"/>
      </w:r>
      <w:r>
        <w:instrText xml:space="preserve"> HYPERLINK \l "_bookmark0" </w:instrText>
      </w:r>
      <w:r>
        <w:fldChar w:fldCharType="separate"/>
      </w:r>
      <w:r>
        <w:rPr>
          <w:rFonts w:ascii="Malgun Gothic"/>
          <w:b/>
          <w:color w:val="0000FF"/>
          <w:spacing w:val="-9"/>
          <w:sz w:val="24"/>
          <w:u w:val="single" w:color="0000FF"/>
        </w:rPr>
        <w:t>https://</w:t>
      </w:r>
      <w:r>
        <w:rPr>
          <w:rFonts w:ascii="Malgun Gothic"/>
          <w:b/>
          <w:color w:val="0000FF"/>
          <w:spacing w:val="-9"/>
          <w:sz w:val="24"/>
          <w:u w:val="single" w:color="0000FF"/>
        </w:rPr>
        <w:fldChar w:fldCharType="end"/>
      </w:r>
      <w:r>
        <w:fldChar w:fldCharType="begin"/>
      </w:r>
      <w:r>
        <w:instrText xml:space="preserve"> HYPERLINK "http://www.youtube.com/watch?v=k0nbAw8olcc" \h </w:instrText>
      </w:r>
      <w:r>
        <w:fldChar w:fldCharType="separate"/>
      </w:r>
      <w:r>
        <w:rPr>
          <w:rFonts w:ascii="Malgun Gothic"/>
          <w:b/>
          <w:color w:val="0000FF"/>
          <w:spacing w:val="-9"/>
          <w:sz w:val="24"/>
          <w:u w:val="single" w:color="0000FF"/>
        </w:rPr>
        <w:t>www.youtube.com/watch?v=k0nbAw8olcc</w:t>
      </w:r>
      <w:r>
        <w:rPr>
          <w:rFonts w:ascii="Malgun Gothic"/>
          <w:spacing w:val="-9"/>
          <w:sz w:val="24"/>
        </w:rPr>
        <w:fldChar w:fldCharType="end"/>
      </w:r>
    </w:p>
    <w:p>
      <w:pPr>
        <w:spacing w:before="11" w:line="240" w:lineRule="auto"/>
        <w:rPr>
          <w:rFonts w:hint="default" w:ascii="Malgun Gothic" w:hAnsi="Malgun Gothic" w:eastAsia="Malgun Gothic" w:cs="Malgun Gothic"/>
          <w:b/>
          <w:bCs/>
          <w:sz w:val="11"/>
          <w:szCs w:val="11"/>
        </w:rPr>
      </w:pPr>
    </w:p>
    <w:p>
      <w:pPr>
        <w:spacing w:before="0" w:line="341" w:lineRule="exact"/>
        <w:ind w:left="100" w:right="0" w:firstLine="0"/>
        <w:jc w:val="left"/>
        <w:rPr>
          <w:rFonts w:hint="default" w:ascii="Malgun Gothic" w:hAnsi="Malgun Gothic" w:eastAsia="Malgun Gothic" w:cs="Malgun Gothic"/>
          <w:sz w:val="24"/>
          <w:szCs w:val="24"/>
        </w:rPr>
      </w:pPr>
      <w:r>
        <w:rPr>
          <w:rFonts w:ascii="Malgun Gothic"/>
          <w:b/>
          <w:spacing w:val="-5"/>
          <w:sz w:val="24"/>
        </w:rPr>
        <w:t>Nozzle</w:t>
      </w:r>
      <w:r>
        <w:rPr>
          <w:rFonts w:ascii="Malgun Gothic"/>
          <w:b/>
          <w:spacing w:val="35"/>
          <w:sz w:val="24"/>
        </w:rPr>
        <w:t xml:space="preserve"> </w:t>
      </w:r>
      <w:r>
        <w:rPr>
          <w:rFonts w:ascii="Malgun Gothic"/>
          <w:b/>
          <w:spacing w:val="-7"/>
          <w:sz w:val="24"/>
        </w:rPr>
        <w:t>disassembly</w:t>
      </w:r>
    </w:p>
    <w:p>
      <w:pPr>
        <w:spacing w:before="0" w:line="404" w:lineRule="exact"/>
        <w:ind w:left="100" w:right="0" w:firstLine="0"/>
        <w:jc w:val="left"/>
        <w:rPr>
          <w:rFonts w:hint="default" w:ascii="Malgun Gothic" w:hAnsi="Malgun Gothic" w:eastAsia="Malgun Gothic" w:cs="Malgun Gothic"/>
          <w:sz w:val="24"/>
          <w:szCs w:val="24"/>
        </w:rPr>
      </w:pPr>
      <w:r>
        <w:rPr>
          <w:rFonts w:ascii="Malgun Gothic"/>
          <w:b/>
          <w:color w:val="0000FF"/>
          <w:spacing w:val="-9"/>
          <w:sz w:val="24"/>
          <w:u w:val="single" w:color="0000FF"/>
        </w:rPr>
        <w:t>https://</w:t>
      </w:r>
      <w:r>
        <w:fldChar w:fldCharType="begin"/>
      </w:r>
      <w:r>
        <w:instrText xml:space="preserve"> HYPERLINK "http://www.youtube.com/watch?v=i6gI_DF7Z5c" \h </w:instrText>
      </w:r>
      <w:r>
        <w:fldChar w:fldCharType="separate"/>
      </w:r>
      <w:r>
        <w:rPr>
          <w:rFonts w:ascii="Malgun Gothic"/>
          <w:b/>
          <w:color w:val="0000FF"/>
          <w:spacing w:val="-9"/>
          <w:sz w:val="24"/>
          <w:u w:val="single" w:color="0000FF"/>
        </w:rPr>
        <w:t>www.youtube.com/watch?v=i6gI_DF7Z5c</w:t>
      </w:r>
      <w:r>
        <w:rPr>
          <w:rFonts w:ascii="Malgun Gothic"/>
          <w:spacing w:val="-9"/>
          <w:sz w:val="24"/>
        </w:rPr>
        <w:fldChar w:fldCharType="end"/>
      </w:r>
    </w:p>
    <w:p>
      <w:pPr>
        <w:spacing w:before="13" w:line="240" w:lineRule="auto"/>
        <w:rPr>
          <w:rFonts w:hint="default" w:ascii="Malgun Gothic" w:hAnsi="Malgun Gothic" w:eastAsia="Malgun Gothic" w:cs="Malgun Gothic"/>
          <w:b/>
          <w:bCs/>
          <w:sz w:val="11"/>
          <w:szCs w:val="11"/>
        </w:rPr>
      </w:pPr>
    </w:p>
    <w:p>
      <w:pPr>
        <w:spacing w:before="0" w:line="340" w:lineRule="exact"/>
        <w:ind w:left="100" w:right="0" w:firstLine="0"/>
        <w:jc w:val="left"/>
        <w:rPr>
          <w:rFonts w:hint="default" w:ascii="Malgun Gothic" w:hAnsi="Malgun Gothic" w:eastAsia="Malgun Gothic" w:cs="Malgun Gothic"/>
          <w:sz w:val="24"/>
          <w:szCs w:val="24"/>
        </w:rPr>
      </w:pPr>
      <w:r>
        <w:rPr>
          <w:rFonts w:ascii="Malgun Gothic"/>
          <w:b/>
          <w:spacing w:val="-5"/>
          <w:sz w:val="24"/>
        </w:rPr>
        <w:t>Nozzle</w:t>
      </w:r>
      <w:r>
        <w:rPr>
          <w:rFonts w:ascii="Malgun Gothic"/>
          <w:b/>
          <w:spacing w:val="34"/>
          <w:sz w:val="24"/>
        </w:rPr>
        <w:t xml:space="preserve"> </w:t>
      </w:r>
      <w:r>
        <w:rPr>
          <w:rFonts w:ascii="Malgun Gothic"/>
          <w:b/>
          <w:spacing w:val="-7"/>
          <w:sz w:val="24"/>
        </w:rPr>
        <w:t>Assemble</w:t>
      </w:r>
    </w:p>
    <w:p>
      <w:pPr>
        <w:spacing w:before="0" w:line="403" w:lineRule="exact"/>
        <w:ind w:left="100" w:right="0" w:firstLine="0"/>
        <w:jc w:val="left"/>
        <w:rPr>
          <w:rFonts w:hint="default" w:ascii="Malgun Gothic" w:hAnsi="Malgun Gothic" w:eastAsia="Malgun Gothic" w:cs="Malgun Gothic"/>
          <w:sz w:val="24"/>
          <w:szCs w:val="24"/>
        </w:rPr>
      </w:pPr>
      <w:r>
        <w:fldChar w:fldCharType="begin"/>
      </w:r>
      <w:r>
        <w:instrText xml:space="preserve"> HYPERLINK \l "_bookmark0" </w:instrText>
      </w:r>
      <w:r>
        <w:fldChar w:fldCharType="separate"/>
      </w:r>
      <w:r>
        <w:rPr>
          <w:rFonts w:ascii="Malgun Gothic"/>
          <w:b/>
          <w:color w:val="0000FF"/>
          <w:spacing w:val="-9"/>
          <w:sz w:val="24"/>
          <w:u w:val="single" w:color="0000FF"/>
        </w:rPr>
        <w:t>https://</w:t>
      </w:r>
      <w:r>
        <w:rPr>
          <w:rFonts w:ascii="Malgun Gothic"/>
          <w:b/>
          <w:color w:val="0000FF"/>
          <w:spacing w:val="-9"/>
          <w:sz w:val="24"/>
          <w:u w:val="single" w:color="0000FF"/>
        </w:rPr>
        <w:fldChar w:fldCharType="end"/>
      </w:r>
      <w:r>
        <w:fldChar w:fldCharType="begin"/>
      </w:r>
      <w:r>
        <w:instrText xml:space="preserve"> HYPERLINK "http://www.youtube.com/watch?v=y3WStUBBo40" \h </w:instrText>
      </w:r>
      <w:r>
        <w:fldChar w:fldCharType="separate"/>
      </w:r>
      <w:r>
        <w:rPr>
          <w:rFonts w:ascii="Malgun Gothic"/>
          <w:b/>
          <w:color w:val="0000FF"/>
          <w:spacing w:val="-9"/>
          <w:sz w:val="24"/>
          <w:u w:val="single" w:color="0000FF"/>
        </w:rPr>
        <w:t>www.youtube.com/watch?v=y3WStUBBo40</w:t>
      </w:r>
      <w:r>
        <w:rPr>
          <w:rFonts w:ascii="Malgun Gothic"/>
          <w:spacing w:val="-9"/>
          <w:sz w:val="24"/>
        </w:rPr>
        <w:fldChar w:fldCharType="end"/>
      </w:r>
    </w:p>
    <w:p>
      <w:pPr>
        <w:spacing w:before="13" w:line="240" w:lineRule="auto"/>
        <w:rPr>
          <w:rFonts w:hint="default" w:ascii="Malgun Gothic" w:hAnsi="Malgun Gothic" w:eastAsia="Malgun Gothic" w:cs="Malgun Gothic"/>
          <w:b/>
          <w:bCs/>
          <w:sz w:val="11"/>
          <w:szCs w:val="11"/>
        </w:rPr>
      </w:pPr>
    </w:p>
    <w:p>
      <w:pPr>
        <w:spacing w:before="0" w:line="354" w:lineRule="exact"/>
        <w:ind w:left="100" w:right="0" w:firstLine="0"/>
        <w:jc w:val="left"/>
        <w:rPr>
          <w:rFonts w:hint="default" w:ascii="Malgun Gothic" w:hAnsi="Malgun Gothic" w:eastAsia="Malgun Gothic" w:cs="Malgun Gothic"/>
          <w:sz w:val="24"/>
          <w:szCs w:val="24"/>
        </w:rPr>
      </w:pPr>
      <w:r>
        <w:rPr>
          <w:rFonts w:ascii="Malgun Gothic"/>
          <w:b/>
          <w:sz w:val="24"/>
        </w:rPr>
        <w:t xml:space="preserve">Z </w:t>
      </w:r>
      <w:r>
        <w:rPr>
          <w:rFonts w:ascii="Malgun Gothic"/>
          <w:b/>
          <w:spacing w:val="-7"/>
          <w:sz w:val="24"/>
        </w:rPr>
        <w:t xml:space="preserve">Offset </w:t>
      </w:r>
      <w:r>
        <w:rPr>
          <w:rFonts w:ascii="Malgun Gothic"/>
          <w:b/>
          <w:spacing w:val="-6"/>
          <w:sz w:val="24"/>
        </w:rPr>
        <w:t xml:space="preserve">value </w:t>
      </w:r>
      <w:r>
        <w:rPr>
          <w:rFonts w:ascii="Malgun Gothic"/>
          <w:b/>
          <w:spacing w:val="9"/>
          <w:sz w:val="24"/>
        </w:rPr>
        <w:t xml:space="preserve"> </w:t>
      </w:r>
      <w:r>
        <w:rPr>
          <w:rFonts w:ascii="Malgun Gothic"/>
          <w:b/>
          <w:spacing w:val="-5"/>
          <w:sz w:val="24"/>
        </w:rPr>
        <w:t>change</w:t>
      </w:r>
    </w:p>
    <w:p>
      <w:pPr>
        <w:spacing w:after="0" w:line="354" w:lineRule="exact"/>
        <w:jc w:val="left"/>
        <w:rPr>
          <w:rFonts w:hint="default" w:ascii="Malgun Gothic" w:hAnsi="Malgun Gothic" w:eastAsia="Malgun Gothic" w:cs="Malgun Gothic"/>
          <w:sz w:val="24"/>
          <w:szCs w:val="24"/>
        </w:rPr>
        <w:sectPr>
          <w:pgSz w:w="11900" w:h="16820"/>
          <w:pgMar w:top="1300" w:right="1580" w:bottom="1300" w:left="1600" w:header="1110" w:footer="1111" w:gutter="0"/>
        </w:sectPr>
      </w:pPr>
    </w:p>
    <w:p>
      <w:pPr>
        <w:spacing w:before="0" w:line="240" w:lineRule="auto"/>
        <w:rPr>
          <w:rFonts w:hint="default" w:ascii="Malgun Gothic" w:hAnsi="Malgun Gothic" w:eastAsia="Malgun Gothic" w:cs="Malgun Gothic"/>
          <w:b/>
          <w:bCs/>
          <w:sz w:val="20"/>
          <w:szCs w:val="20"/>
        </w:rPr>
      </w:pPr>
    </w:p>
    <w:p>
      <w:pPr>
        <w:spacing w:before="13" w:line="240" w:lineRule="auto"/>
        <w:rPr>
          <w:rFonts w:hint="default" w:ascii="Malgun Gothic" w:hAnsi="Malgun Gothic" w:eastAsia="Malgun Gothic" w:cs="Malgun Gothic"/>
          <w:b/>
          <w:bCs/>
          <w:sz w:val="13"/>
          <w:szCs w:val="13"/>
        </w:rPr>
      </w:pPr>
    </w:p>
    <w:p>
      <w:pPr>
        <w:pStyle w:val="11"/>
        <w:numPr>
          <w:ilvl w:val="0"/>
          <w:numId w:val="4"/>
        </w:numPr>
        <w:tabs>
          <w:tab w:val="left" w:pos="538"/>
        </w:tabs>
        <w:spacing w:before="0" w:after="0" w:line="354" w:lineRule="exact"/>
        <w:ind w:left="537" w:right="147" w:hanging="437"/>
        <w:jc w:val="left"/>
        <w:rPr>
          <w:rFonts w:hint="default" w:ascii="Malgun Gothic" w:hAnsi="Malgun Gothic" w:eastAsia="Malgun Gothic" w:cs="Malgun Gothic"/>
          <w:sz w:val="24"/>
          <w:szCs w:val="24"/>
        </w:rPr>
      </w:pPr>
      <w:r>
        <w:rPr>
          <w:rFonts w:ascii="Malgun Gothic"/>
          <w:b/>
          <w:spacing w:val="-7"/>
          <w:sz w:val="24"/>
        </w:rPr>
        <w:t>Specifications</w:t>
      </w:r>
    </w:p>
    <w:p>
      <w:pPr>
        <w:spacing w:before="7" w:line="240" w:lineRule="auto"/>
        <w:rPr>
          <w:rFonts w:hint="default" w:ascii="Malgun Gothic" w:hAnsi="Malgun Gothic" w:eastAsia="Malgun Gothic" w:cs="Malgun Gothic"/>
          <w:b/>
          <w:bCs/>
          <w:sz w:val="8"/>
          <w:szCs w:val="8"/>
        </w:rPr>
      </w:pPr>
    </w:p>
    <w:tbl>
      <w:tblPr>
        <w:tblStyle w:val="7"/>
        <w:tblW w:w="8439" w:type="dxa"/>
        <w:tblInd w:w="12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96"/>
        <w:gridCol w:w="514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exact"/>
        </w:trPr>
        <w:tc>
          <w:tcPr>
            <w:tcW w:w="8439" w:type="dxa"/>
            <w:gridSpan w:val="2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585858"/>
          </w:tcPr>
          <w:p>
            <w:pPr>
              <w:pStyle w:val="12"/>
              <w:spacing w:line="219" w:lineRule="exact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b/>
                <w:color w:val="FFFFFF"/>
                <w:spacing w:val="-5"/>
                <w:sz w:val="18"/>
              </w:rPr>
              <w:t>standard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3296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line="221" w:lineRule="exact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b/>
                <w:color w:val="404040"/>
                <w:spacing w:val="-5"/>
                <w:sz w:val="18"/>
              </w:rPr>
              <w:t>Product</w:t>
            </w:r>
            <w:r>
              <w:rPr>
                <w:rFonts w:ascii="Malgun Gothic"/>
                <w:b/>
                <w:color w:val="404040"/>
                <w:spacing w:val="21"/>
                <w:sz w:val="18"/>
              </w:rPr>
              <w:t xml:space="preserve"> </w:t>
            </w:r>
            <w:r>
              <w:rPr>
                <w:rFonts w:ascii="Malgun Gothic"/>
                <w:b/>
                <w:color w:val="404040"/>
                <w:spacing w:val="-4"/>
                <w:sz w:val="18"/>
              </w:rPr>
              <w:t>Size</w:t>
            </w:r>
          </w:p>
        </w:tc>
        <w:tc>
          <w:tcPr>
            <w:tcW w:w="5143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before="54" w:line="240" w:lineRule="auto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hint="eastAsia" w:ascii="Malgun Gothic" w:hAnsi="Malgun Gothic" w:eastAsia="宋体" w:cs="Malgun Gothic"/>
                <w:color w:val="404040"/>
                <w:sz w:val="18"/>
                <w:lang w:val="en-US" w:eastAsia="zh-CN"/>
              </w:rPr>
              <w:t>340</w:t>
            </w:r>
            <w:r>
              <w:rPr>
                <w:rFonts w:hint="eastAsia" w:ascii="Malgun Gothic" w:hAnsi="Malgun Gothic" w:eastAsia="Malgun Gothic" w:cs="Malgun Gothic"/>
                <w:color w:val="404040"/>
                <w:sz w:val="18"/>
              </w:rPr>
              <w:t>x</w:t>
            </w:r>
            <w:r>
              <w:rPr>
                <w:rFonts w:hint="eastAsia" w:ascii="Malgun Gothic" w:hAnsi="Malgun Gothic" w:eastAsia="宋体" w:cs="Malgun Gothic"/>
                <w:color w:val="404040"/>
                <w:sz w:val="18"/>
                <w:lang w:val="en-US" w:eastAsia="zh-CN"/>
              </w:rPr>
              <w:t>315</w:t>
            </w:r>
            <w:r>
              <w:rPr>
                <w:rFonts w:hint="eastAsia" w:ascii="Malgun Gothic" w:hAnsi="Malgun Gothic" w:eastAsia="Malgun Gothic" w:cs="Malgun Gothic"/>
                <w:color w:val="404040"/>
                <w:sz w:val="18"/>
              </w:rPr>
              <w:t>x</w:t>
            </w:r>
            <w:r>
              <w:rPr>
                <w:rFonts w:hint="eastAsia" w:ascii="Malgun Gothic" w:hAnsi="Malgun Gothic" w:eastAsia="宋体" w:cs="Malgun Gothic"/>
                <w:color w:val="404040"/>
                <w:sz w:val="18"/>
                <w:lang w:val="en-US" w:eastAsia="zh-CN"/>
              </w:rPr>
              <w:t>320</w:t>
            </w:r>
            <w:r>
              <w:rPr>
                <w:rFonts w:hint="eastAsia" w:ascii="Malgun Gothic" w:hAnsi="Malgun Gothic" w:eastAsia="Malgun Gothic" w:cs="Malgun Gothic"/>
                <w:color w:val="404040"/>
                <w:spacing w:val="23"/>
                <w:sz w:val="18"/>
              </w:rPr>
              <w:t xml:space="preserve"> </w:t>
            </w:r>
            <w:r>
              <w:rPr>
                <w:rFonts w:hint="eastAsia" w:ascii="Malgun Gothic" w:hAnsi="Malgun Gothic" w:eastAsia="Malgun Gothic" w:cs="Malgun Gothic"/>
                <w:color w:val="404040"/>
                <w:sz w:val="18"/>
              </w:rPr>
              <w:t>mm</w:t>
            </w:r>
          </w:p>
        </w:tc>
      </w:tr>
      <w:tr>
        <w:trPr>
          <w:trHeight w:val="384" w:hRule="exact"/>
        </w:trPr>
        <w:tc>
          <w:tcPr>
            <w:tcW w:w="3296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line="221" w:lineRule="exact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b/>
                <w:color w:val="404040"/>
                <w:spacing w:val="-5"/>
                <w:sz w:val="18"/>
              </w:rPr>
              <w:t>Product</w:t>
            </w:r>
            <w:r>
              <w:rPr>
                <w:rFonts w:ascii="Malgun Gothic"/>
                <w:b/>
                <w:color w:val="404040"/>
                <w:spacing w:val="20"/>
                <w:sz w:val="18"/>
              </w:rPr>
              <w:t xml:space="preserve"> </w:t>
            </w:r>
            <w:r>
              <w:rPr>
                <w:rFonts w:ascii="Malgun Gothic"/>
                <w:b/>
                <w:color w:val="404040"/>
                <w:spacing w:val="-5"/>
                <w:sz w:val="18"/>
              </w:rPr>
              <w:t>weight</w:t>
            </w:r>
          </w:p>
        </w:tc>
        <w:tc>
          <w:tcPr>
            <w:tcW w:w="5143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before="54" w:line="240" w:lineRule="auto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color w:val="404040"/>
                <w:sz w:val="18"/>
              </w:rPr>
              <w:t>6kg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3296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line="219" w:lineRule="exact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b/>
                <w:color w:val="404040"/>
                <w:spacing w:val="-6"/>
                <w:sz w:val="18"/>
              </w:rPr>
              <w:t>Packing</w:t>
            </w:r>
            <w:r>
              <w:rPr>
                <w:rFonts w:ascii="Malgun Gothic"/>
                <w:b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Malgun Gothic"/>
                <w:b/>
                <w:color w:val="404040"/>
                <w:spacing w:val="-5"/>
                <w:sz w:val="18"/>
              </w:rPr>
              <w:t>box</w:t>
            </w:r>
          </w:p>
        </w:tc>
        <w:tc>
          <w:tcPr>
            <w:tcW w:w="5143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before="54" w:line="240" w:lineRule="auto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hint="eastAsia" w:ascii="Malgun Gothic" w:hAnsi="Malgun Gothic" w:eastAsia="宋体" w:cs="Malgun Gothic"/>
                <w:color w:val="404040"/>
                <w:sz w:val="18"/>
                <w:lang w:val="en-US" w:eastAsia="zh-CN"/>
              </w:rPr>
              <w:t>460</w:t>
            </w:r>
            <w:r>
              <w:rPr>
                <w:rFonts w:hint="eastAsia" w:ascii="Malgun Gothic" w:hAnsi="Malgun Gothic" w:eastAsia="Malgun Gothic" w:cs="Malgun Gothic"/>
                <w:color w:val="404040"/>
                <w:sz w:val="18"/>
              </w:rPr>
              <w:t>x</w:t>
            </w:r>
            <w:r>
              <w:rPr>
                <w:rFonts w:hint="eastAsia" w:ascii="Malgun Gothic" w:hAnsi="Malgun Gothic" w:eastAsia="Malgun Gothic" w:cs="Malgun Gothic"/>
                <w:color w:val="404040"/>
                <w:sz w:val="18"/>
                <w:lang w:val="en-US" w:eastAsia="zh-CN"/>
              </w:rPr>
              <w:t>420</w:t>
            </w:r>
            <w:r>
              <w:rPr>
                <w:rFonts w:hint="eastAsia" w:ascii="Malgun Gothic" w:hAnsi="Malgun Gothic" w:eastAsia="Malgun Gothic" w:cs="Malgun Gothic"/>
                <w:color w:val="404040"/>
                <w:sz w:val="18"/>
              </w:rPr>
              <w:t>x</w:t>
            </w:r>
            <w:r>
              <w:rPr>
                <w:rFonts w:hint="eastAsia" w:ascii="Malgun Gothic" w:hAnsi="Malgun Gothic" w:eastAsia="Malgun Gothic" w:cs="Malgun Gothic"/>
                <w:color w:val="404040"/>
                <w:sz w:val="18"/>
                <w:lang w:val="en-US" w:eastAsia="zh-CN"/>
              </w:rPr>
              <w:t>450</w:t>
            </w:r>
            <w:r>
              <w:rPr>
                <w:rFonts w:hint="eastAsia" w:ascii="Malgun Gothic" w:hAnsi="Malgun Gothic" w:eastAsia="Malgun Gothic" w:cs="Malgun Gothic"/>
                <w:color w:val="404040"/>
                <w:spacing w:val="23"/>
                <w:sz w:val="18"/>
              </w:rPr>
              <w:t xml:space="preserve"> </w:t>
            </w:r>
            <w:r>
              <w:rPr>
                <w:rFonts w:hint="eastAsia" w:ascii="Malgun Gothic" w:hAnsi="Malgun Gothic" w:eastAsia="Malgun Gothic" w:cs="Malgun Gothic"/>
                <w:color w:val="404040"/>
                <w:sz w:val="18"/>
              </w:rPr>
              <w:t>mm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exact"/>
        </w:trPr>
        <w:tc>
          <w:tcPr>
            <w:tcW w:w="3296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56" w:line="144" w:lineRule="auto"/>
              <w:ind w:left="329" w:right="91"/>
              <w:jc w:val="left"/>
              <w:textAlignment w:val="auto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b/>
                <w:color w:val="404040"/>
                <w:spacing w:val="-5"/>
                <w:sz w:val="18"/>
              </w:rPr>
              <w:t xml:space="preserve">Package weight </w:t>
            </w:r>
            <w:r>
              <w:rPr>
                <w:rFonts w:ascii="Malgun Gothic"/>
                <w:b/>
                <w:color w:val="404040"/>
                <w:spacing w:val="-6"/>
                <w:sz w:val="18"/>
              </w:rPr>
              <w:t>(including</w:t>
            </w:r>
            <w:r>
              <w:rPr>
                <w:rFonts w:ascii="Malgun Gothic"/>
                <w:b/>
                <w:color w:val="404040"/>
                <w:spacing w:val="23"/>
                <w:sz w:val="18"/>
              </w:rPr>
              <w:t xml:space="preserve"> </w:t>
            </w:r>
            <w:r>
              <w:rPr>
                <w:rFonts w:ascii="Malgun Gothic"/>
                <w:b/>
                <w:color w:val="404040"/>
                <w:spacing w:val="-5"/>
                <w:sz w:val="18"/>
              </w:rPr>
              <w:t>main</w:t>
            </w:r>
            <w:r>
              <w:rPr>
                <w:rFonts w:ascii="Malgun Gothic"/>
                <w:b/>
                <w:color w:val="404040"/>
                <w:w w:val="99"/>
                <w:sz w:val="18"/>
              </w:rPr>
              <w:t xml:space="preserve"> </w:t>
            </w:r>
            <w:r>
              <w:rPr>
                <w:rFonts w:ascii="Malgun Gothic"/>
                <w:b/>
                <w:color w:val="404040"/>
                <w:spacing w:val="-5"/>
                <w:sz w:val="18"/>
              </w:rPr>
              <w:t xml:space="preserve">unit </w:t>
            </w:r>
            <w:r>
              <w:rPr>
                <w:rFonts w:ascii="Malgun Gothic"/>
                <w:b/>
                <w:color w:val="404040"/>
                <w:spacing w:val="-3"/>
                <w:sz w:val="18"/>
              </w:rPr>
              <w:t xml:space="preserve">and </w:t>
            </w:r>
            <w:r>
              <w:rPr>
                <w:rFonts w:ascii="Malgun Gothic"/>
                <w:b/>
                <w:color w:val="404040"/>
                <w:spacing w:val="-5"/>
                <w:sz w:val="18"/>
              </w:rPr>
              <w:t xml:space="preserve">accessory </w:t>
            </w:r>
            <w:r>
              <w:rPr>
                <w:rFonts w:ascii="Malgun Gothic"/>
                <w:b/>
                <w:color w:val="404040"/>
                <w:spacing w:val="22"/>
                <w:sz w:val="18"/>
              </w:rPr>
              <w:t xml:space="preserve"> </w:t>
            </w:r>
            <w:r>
              <w:rPr>
                <w:rFonts w:ascii="Malgun Gothic"/>
                <w:b/>
                <w:color w:val="404040"/>
                <w:spacing w:val="-5"/>
                <w:sz w:val="18"/>
              </w:rPr>
              <w:t>accessories)</w:t>
            </w:r>
          </w:p>
        </w:tc>
        <w:tc>
          <w:tcPr>
            <w:tcW w:w="5143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before="51" w:line="240" w:lineRule="auto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hint="eastAsia" w:ascii="Malgun Gothic" w:eastAsia="宋体"/>
                <w:color w:val="404040"/>
                <w:sz w:val="18"/>
                <w:lang w:val="en-US" w:eastAsia="zh-CN"/>
              </w:rPr>
              <w:t>8</w:t>
            </w:r>
            <w:r>
              <w:rPr>
                <w:rFonts w:ascii="Malgun Gothic"/>
                <w:color w:val="404040"/>
                <w:sz w:val="18"/>
              </w:rPr>
              <w:t>kg</w:t>
            </w:r>
          </w:p>
        </w:tc>
      </w:tr>
      <w:tr>
        <w:trPr>
          <w:trHeight w:val="338" w:hRule="exact"/>
        </w:trPr>
        <w:tc>
          <w:tcPr>
            <w:tcW w:w="8439" w:type="dxa"/>
            <w:gridSpan w:val="2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585858"/>
          </w:tcPr>
          <w:p>
            <w:pPr>
              <w:pStyle w:val="12"/>
              <w:spacing w:line="221" w:lineRule="exact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b/>
                <w:color w:val="FFFFFF"/>
                <w:spacing w:val="-6"/>
                <w:sz w:val="18"/>
              </w:rPr>
              <w:t>Temperature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296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line="221" w:lineRule="exact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b/>
                <w:color w:val="404040"/>
                <w:spacing w:val="-6"/>
                <w:sz w:val="18"/>
              </w:rPr>
              <w:t xml:space="preserve">Ambient  </w:t>
            </w:r>
            <w:r>
              <w:rPr>
                <w:rFonts w:ascii="Malgun Gothic"/>
                <w:b/>
                <w:color w:val="404040"/>
                <w:spacing w:val="-5"/>
                <w:sz w:val="18"/>
              </w:rPr>
              <w:t>operating</w:t>
            </w:r>
            <w:r>
              <w:rPr>
                <w:rFonts w:ascii="Malgun Gothic"/>
                <w:b/>
                <w:color w:val="404040"/>
                <w:spacing w:val="5"/>
                <w:sz w:val="18"/>
              </w:rPr>
              <w:t xml:space="preserve"> </w:t>
            </w:r>
            <w:r>
              <w:rPr>
                <w:rFonts w:ascii="Malgun Gothic"/>
                <w:b/>
                <w:color w:val="404040"/>
                <w:spacing w:val="-6"/>
                <w:sz w:val="18"/>
              </w:rPr>
              <w:t>temperature</w:t>
            </w:r>
          </w:p>
        </w:tc>
        <w:tc>
          <w:tcPr>
            <w:tcW w:w="5143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line="228" w:lineRule="exact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hint="default" w:ascii="Malgun Gothic" w:hAnsi="Malgun Gothic" w:eastAsia="Malgun Gothic" w:cs="Malgun Gothic"/>
                <w:color w:val="404040"/>
                <w:sz w:val="18"/>
                <w:szCs w:val="18"/>
              </w:rPr>
              <w:t xml:space="preserve">10 - 40 </w:t>
            </w:r>
            <w:r>
              <w:rPr>
                <w:rFonts w:hint="default" w:ascii="Malgun Gothic" w:hAnsi="Malgun Gothic" w:eastAsia="Malgun Gothic" w:cs="Malgun Gothic"/>
                <w:color w:val="404040"/>
                <w:spacing w:val="12"/>
                <w:sz w:val="18"/>
                <w:szCs w:val="18"/>
              </w:rPr>
              <w:t xml:space="preserve"> </w:t>
            </w:r>
            <w:r>
              <w:rPr>
                <w:rFonts w:hint="default" w:ascii="Malgun Gothic" w:hAnsi="Malgun Gothic" w:eastAsia="Malgun Gothic" w:cs="Malgun Gothic"/>
                <w:color w:val="404040"/>
                <w:sz w:val="18"/>
                <w:szCs w:val="18"/>
              </w:rPr>
              <w:t>°C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exact"/>
        </w:trPr>
        <w:tc>
          <w:tcPr>
            <w:tcW w:w="8439" w:type="dxa"/>
            <w:gridSpan w:val="2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585858"/>
          </w:tcPr>
          <w:p>
            <w:pPr>
              <w:pStyle w:val="12"/>
              <w:spacing w:line="221" w:lineRule="exact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b/>
                <w:color w:val="FFFFFF"/>
                <w:spacing w:val="-5"/>
                <w:sz w:val="18"/>
              </w:rPr>
              <w:t>Electricity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296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line="219" w:lineRule="exact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b/>
                <w:color w:val="404040"/>
                <w:spacing w:val="-3"/>
                <w:sz w:val="18"/>
              </w:rPr>
              <w:t>AC</w:t>
            </w:r>
            <w:r>
              <w:rPr>
                <w:rFonts w:ascii="Malgun Gothic"/>
                <w:b/>
                <w:color w:val="404040"/>
                <w:spacing w:val="23"/>
                <w:sz w:val="18"/>
              </w:rPr>
              <w:t xml:space="preserve"> </w:t>
            </w:r>
            <w:r>
              <w:rPr>
                <w:rFonts w:ascii="Malgun Gothic"/>
                <w:b/>
                <w:color w:val="404040"/>
                <w:spacing w:val="-5"/>
                <w:sz w:val="18"/>
              </w:rPr>
              <w:t>input</w:t>
            </w:r>
          </w:p>
        </w:tc>
        <w:tc>
          <w:tcPr>
            <w:tcW w:w="5143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tabs>
                <w:tab w:val="left" w:pos="1362"/>
              </w:tabs>
              <w:spacing w:line="250" w:lineRule="exact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color w:val="404040"/>
                <w:sz w:val="18"/>
              </w:rPr>
              <w:t>Free</w:t>
            </w:r>
            <w:r>
              <w:rPr>
                <w:rFonts w:ascii="Malgun Gothic"/>
                <w:color w:val="404040"/>
                <w:spacing w:val="23"/>
                <w:sz w:val="18"/>
              </w:rPr>
              <w:t xml:space="preserve"> </w:t>
            </w:r>
            <w:r>
              <w:rPr>
                <w:rFonts w:ascii="Malgun Gothic"/>
                <w:color w:val="404040"/>
                <w:sz w:val="18"/>
              </w:rPr>
              <w:t>Volt</w:t>
            </w:r>
            <w:r>
              <w:rPr>
                <w:rFonts w:ascii="Malgun Gothic"/>
                <w:color w:val="404040"/>
                <w:sz w:val="18"/>
              </w:rPr>
              <w:tab/>
            </w:r>
            <w:r>
              <w:rPr>
                <w:rFonts w:ascii="Malgun Gothic"/>
                <w:color w:val="404040"/>
                <w:sz w:val="18"/>
              </w:rPr>
              <w:t>100~240V, 50~60Hz,</w:t>
            </w:r>
            <w:r>
              <w:rPr>
                <w:rFonts w:ascii="Malgun Gothic"/>
                <w:color w:val="404040"/>
                <w:spacing w:val="47"/>
                <w:sz w:val="18"/>
              </w:rPr>
              <w:t xml:space="preserve"> </w:t>
            </w:r>
            <w:r>
              <w:rPr>
                <w:rFonts w:ascii="Malgun Gothic"/>
                <w:color w:val="404040"/>
                <w:sz w:val="18"/>
              </w:rPr>
              <w:t>5A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3296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line="219" w:lineRule="exact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b/>
                <w:color w:val="404040"/>
                <w:spacing w:val="-6"/>
                <w:sz w:val="18"/>
              </w:rPr>
              <w:t>Power</w:t>
            </w:r>
            <w:r>
              <w:rPr>
                <w:rFonts w:ascii="Malgun Gothic"/>
                <w:b/>
                <w:color w:val="404040"/>
                <w:spacing w:val="25"/>
                <w:sz w:val="18"/>
              </w:rPr>
              <w:t xml:space="preserve"> </w:t>
            </w:r>
            <w:r>
              <w:rPr>
                <w:rFonts w:ascii="Malgun Gothic"/>
                <w:b/>
                <w:color w:val="404040"/>
                <w:spacing w:val="-6"/>
                <w:sz w:val="18"/>
              </w:rPr>
              <w:t>Supply)</w:t>
            </w:r>
          </w:p>
        </w:tc>
        <w:tc>
          <w:tcPr>
            <w:tcW w:w="5143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before="54" w:line="240" w:lineRule="auto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color w:val="404040"/>
                <w:sz w:val="18"/>
              </w:rPr>
              <w:t xml:space="preserve">24V DC @ </w:t>
            </w:r>
            <w:r>
              <w:rPr>
                <w:rFonts w:ascii="Malgun Gothic"/>
                <w:color w:val="404040"/>
                <w:spacing w:val="11"/>
                <w:sz w:val="18"/>
              </w:rPr>
              <w:t xml:space="preserve"> </w:t>
            </w:r>
            <w:r>
              <w:rPr>
                <w:rFonts w:ascii="Malgun Gothic"/>
                <w:color w:val="404040"/>
                <w:sz w:val="18"/>
              </w:rPr>
              <w:t>6.5A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exact"/>
        </w:trPr>
        <w:tc>
          <w:tcPr>
            <w:tcW w:w="3296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line="219" w:lineRule="exact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b/>
                <w:color w:val="404040"/>
                <w:spacing w:val="-6"/>
                <w:sz w:val="18"/>
              </w:rPr>
              <w:t>Power</w:t>
            </w:r>
            <w:r>
              <w:rPr>
                <w:rFonts w:ascii="Malgun Gothic"/>
                <w:b/>
                <w:color w:val="404040"/>
                <w:spacing w:val="31"/>
                <w:sz w:val="18"/>
              </w:rPr>
              <w:t xml:space="preserve"> </w:t>
            </w:r>
            <w:r>
              <w:rPr>
                <w:rFonts w:ascii="Malgun Gothic"/>
                <w:b/>
                <w:color w:val="404040"/>
                <w:spacing w:val="-6"/>
                <w:sz w:val="18"/>
              </w:rPr>
              <w:t>consumption</w:t>
            </w:r>
          </w:p>
        </w:tc>
        <w:tc>
          <w:tcPr>
            <w:tcW w:w="5143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before="51" w:line="240" w:lineRule="auto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color w:val="404040"/>
                <w:sz w:val="18"/>
              </w:rPr>
              <w:t>160W</w:t>
            </w:r>
            <w:r>
              <w:rPr>
                <w:rFonts w:ascii="Malgun Gothic"/>
                <w:color w:val="404040"/>
                <w:spacing w:val="22"/>
                <w:sz w:val="18"/>
              </w:rPr>
              <w:t xml:space="preserve"> </w:t>
            </w:r>
            <w:r>
              <w:rPr>
                <w:rFonts w:ascii="Malgun Gothic"/>
                <w:color w:val="404040"/>
                <w:sz w:val="18"/>
              </w:rPr>
              <w:t>(MAX)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exact"/>
        </w:trPr>
        <w:tc>
          <w:tcPr>
            <w:tcW w:w="3296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58" w:line="144" w:lineRule="auto"/>
              <w:ind w:left="329" w:right="527"/>
              <w:jc w:val="left"/>
              <w:textAlignment w:val="auto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b/>
                <w:color w:val="404040"/>
                <w:spacing w:val="-6"/>
                <w:sz w:val="18"/>
              </w:rPr>
              <w:t xml:space="preserve">Memory </w:t>
            </w:r>
            <w:r>
              <w:rPr>
                <w:rFonts w:ascii="Malgun Gothic"/>
                <w:b/>
                <w:color w:val="404040"/>
                <w:spacing w:val="-4"/>
                <w:sz w:val="18"/>
              </w:rPr>
              <w:t>and</w:t>
            </w:r>
            <w:r>
              <w:rPr>
                <w:rFonts w:ascii="Malgun Gothic"/>
                <w:b/>
                <w:color w:val="404040"/>
                <w:spacing w:val="49"/>
                <w:sz w:val="18"/>
              </w:rPr>
              <w:t xml:space="preserve"> </w:t>
            </w:r>
            <w:r>
              <w:rPr>
                <w:rFonts w:ascii="Malgun Gothic"/>
                <w:b/>
                <w:color w:val="404040"/>
                <w:spacing w:val="-5"/>
                <w:sz w:val="18"/>
              </w:rPr>
              <w:t>communication</w:t>
            </w:r>
            <w:r>
              <w:rPr>
                <w:rFonts w:ascii="Malgun Gothic"/>
                <w:b/>
                <w:color w:val="404040"/>
                <w:w w:val="99"/>
                <w:sz w:val="18"/>
              </w:rPr>
              <w:t xml:space="preserve"> </w:t>
            </w:r>
            <w:r>
              <w:rPr>
                <w:rFonts w:ascii="Malgun Gothic"/>
                <w:b/>
                <w:color w:val="404040"/>
                <w:spacing w:val="-6"/>
                <w:sz w:val="18"/>
              </w:rPr>
              <w:t>environment</w:t>
            </w:r>
          </w:p>
        </w:tc>
        <w:tc>
          <w:tcPr>
            <w:tcW w:w="5143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line="231" w:lineRule="exact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color w:val="404040"/>
                <w:sz w:val="18"/>
              </w:rPr>
              <w:t>USB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8439" w:type="dxa"/>
            <w:gridSpan w:val="2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585858"/>
          </w:tcPr>
          <w:p>
            <w:pPr>
              <w:pStyle w:val="12"/>
              <w:spacing w:line="219" w:lineRule="exact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b/>
                <w:color w:val="FFFFFF"/>
                <w:spacing w:val="-6"/>
                <w:sz w:val="18"/>
              </w:rPr>
              <w:t>software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exact"/>
        </w:trPr>
        <w:tc>
          <w:tcPr>
            <w:tcW w:w="3296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line="219" w:lineRule="exact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b/>
                <w:color w:val="404040"/>
                <w:spacing w:val="-5"/>
                <w:sz w:val="18"/>
              </w:rPr>
              <w:t>Slicing</w:t>
            </w:r>
            <w:r>
              <w:rPr>
                <w:rFonts w:ascii="Malgun Gothic"/>
                <w:b/>
                <w:color w:val="404040"/>
                <w:spacing w:val="32"/>
                <w:sz w:val="18"/>
              </w:rPr>
              <w:t xml:space="preserve"> </w:t>
            </w:r>
            <w:r>
              <w:rPr>
                <w:rFonts w:ascii="Malgun Gothic"/>
                <w:b/>
                <w:color w:val="404040"/>
                <w:spacing w:val="-7"/>
                <w:sz w:val="18"/>
              </w:rPr>
              <w:t>software</w:t>
            </w:r>
          </w:p>
        </w:tc>
        <w:tc>
          <w:tcPr>
            <w:tcW w:w="5143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before="51" w:line="240" w:lineRule="auto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color w:val="404040"/>
                <w:sz w:val="18"/>
              </w:rPr>
              <w:t xml:space="preserve">Studio K, Ultimaker Cura, Simplify3D (for  </w:t>
            </w:r>
            <w:r>
              <w:rPr>
                <w:rFonts w:ascii="Malgun Gothic"/>
                <w:color w:val="404040"/>
                <w:spacing w:val="12"/>
                <w:sz w:val="18"/>
              </w:rPr>
              <w:t xml:space="preserve"> </w:t>
            </w:r>
            <w:r>
              <w:rPr>
                <w:rFonts w:ascii="Malgun Gothic"/>
                <w:color w:val="404040"/>
                <w:sz w:val="18"/>
              </w:rPr>
              <w:t>Windows)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3296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line="221" w:lineRule="exact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b/>
                <w:color w:val="404040"/>
                <w:spacing w:val="-3"/>
                <w:sz w:val="18"/>
              </w:rPr>
              <w:t xml:space="preserve">Use </w:t>
            </w:r>
            <w:r>
              <w:rPr>
                <w:rFonts w:ascii="Malgun Gothic"/>
                <w:b/>
                <w:color w:val="404040"/>
                <w:spacing w:val="-5"/>
                <w:sz w:val="18"/>
              </w:rPr>
              <w:t xml:space="preserve">design file </w:t>
            </w:r>
            <w:r>
              <w:rPr>
                <w:rFonts w:ascii="Malgun Gothic"/>
                <w:b/>
                <w:color w:val="404040"/>
                <w:spacing w:val="14"/>
                <w:sz w:val="18"/>
              </w:rPr>
              <w:t xml:space="preserve"> </w:t>
            </w:r>
            <w:r>
              <w:rPr>
                <w:rFonts w:ascii="Malgun Gothic"/>
                <w:b/>
                <w:color w:val="404040"/>
                <w:spacing w:val="-5"/>
                <w:sz w:val="18"/>
              </w:rPr>
              <w:t>type</w:t>
            </w:r>
          </w:p>
        </w:tc>
        <w:tc>
          <w:tcPr>
            <w:tcW w:w="5143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before="54" w:line="240" w:lineRule="auto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color w:val="404040"/>
                <w:sz w:val="18"/>
              </w:rPr>
              <w:t>STL model</w:t>
            </w:r>
            <w:r>
              <w:rPr>
                <w:rFonts w:ascii="Malgun Gothic"/>
                <w:color w:val="404040"/>
                <w:spacing w:val="44"/>
                <w:sz w:val="18"/>
              </w:rPr>
              <w:t xml:space="preserve"> </w:t>
            </w:r>
            <w:r>
              <w:rPr>
                <w:rFonts w:ascii="Malgun Gothic"/>
                <w:color w:val="404040"/>
                <w:sz w:val="18"/>
              </w:rPr>
              <w:t>file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296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line="221" w:lineRule="exact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b/>
                <w:color w:val="404040"/>
                <w:spacing w:val="-5"/>
                <w:sz w:val="18"/>
              </w:rPr>
              <w:t>Supported  Operating</w:t>
            </w:r>
            <w:r>
              <w:rPr>
                <w:rFonts w:ascii="Malgun Gothic"/>
                <w:b/>
                <w:color w:val="404040"/>
                <w:spacing w:val="-2"/>
                <w:sz w:val="18"/>
              </w:rPr>
              <w:t xml:space="preserve"> </w:t>
            </w:r>
            <w:r>
              <w:rPr>
                <w:rFonts w:ascii="Malgun Gothic"/>
                <w:b/>
                <w:color w:val="404040"/>
                <w:spacing w:val="-6"/>
                <w:sz w:val="18"/>
              </w:rPr>
              <w:t>Systems</w:t>
            </w:r>
          </w:p>
        </w:tc>
        <w:tc>
          <w:tcPr>
            <w:tcW w:w="5143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line="228" w:lineRule="exact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color w:val="404040"/>
                <w:sz w:val="18"/>
              </w:rPr>
              <w:t xml:space="preserve">Windows xp or More </w:t>
            </w:r>
            <w:r>
              <w:rPr>
                <w:rFonts w:ascii="Malgun Gothic"/>
                <w:color w:val="404040"/>
                <w:spacing w:val="36"/>
                <w:sz w:val="18"/>
              </w:rPr>
              <w:t xml:space="preserve"> </w:t>
            </w:r>
            <w:r>
              <w:rPr>
                <w:rFonts w:ascii="Malgun Gothic"/>
                <w:color w:val="404040"/>
                <w:sz w:val="18"/>
              </w:rPr>
              <w:t>than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exact"/>
        </w:trPr>
        <w:tc>
          <w:tcPr>
            <w:tcW w:w="8439" w:type="dxa"/>
            <w:gridSpan w:val="2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585858"/>
          </w:tcPr>
          <w:p>
            <w:pPr>
              <w:pStyle w:val="12"/>
              <w:spacing w:line="221" w:lineRule="exact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b/>
                <w:color w:val="FFFFFF"/>
                <w:spacing w:val="-6"/>
                <w:sz w:val="18"/>
              </w:rPr>
              <w:t>Printing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3296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line="293" w:lineRule="exact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b/>
                <w:color w:val="404040"/>
                <w:spacing w:val="-6"/>
                <w:sz w:val="18"/>
              </w:rPr>
              <w:t>Printing</w:t>
            </w:r>
            <w:r>
              <w:rPr>
                <w:rFonts w:ascii="Malgun Gothic"/>
                <w:b/>
                <w:color w:val="404040"/>
                <w:spacing w:val="28"/>
                <w:sz w:val="18"/>
              </w:rPr>
              <w:t xml:space="preserve"> </w:t>
            </w:r>
            <w:r>
              <w:rPr>
                <w:rFonts w:ascii="Malgun Gothic"/>
                <w:b/>
                <w:color w:val="404040"/>
                <w:spacing w:val="-5"/>
                <w:sz w:val="18"/>
              </w:rPr>
              <w:t>technology</w:t>
            </w:r>
          </w:p>
        </w:tc>
        <w:tc>
          <w:tcPr>
            <w:tcW w:w="5143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before="54" w:line="240" w:lineRule="auto"/>
              <w:ind w:left="328" w:right="0"/>
              <w:jc w:val="left"/>
              <w:rPr>
                <w:rFonts w:hint="default" w:ascii="Malgun Gothic" w:hAnsi="Malgun Gothic" w:eastAsia="宋体" w:cs="Malgun Gothic"/>
                <w:sz w:val="18"/>
                <w:szCs w:val="18"/>
                <w:lang w:val="en-US" w:eastAsia="zh-CN"/>
              </w:rPr>
            </w:pPr>
            <w:r>
              <w:rPr>
                <w:rFonts w:ascii="Malgun Gothic"/>
                <w:color w:val="404040"/>
                <w:sz w:val="18"/>
              </w:rPr>
              <w:t xml:space="preserve">FFF (Fused Filament </w:t>
            </w:r>
            <w:r>
              <w:rPr>
                <w:rFonts w:ascii="Malgun Gothic"/>
                <w:color w:val="404040"/>
                <w:spacing w:val="6"/>
                <w:sz w:val="18"/>
              </w:rPr>
              <w:t xml:space="preserve"> </w:t>
            </w:r>
            <w:r>
              <w:rPr>
                <w:rFonts w:ascii="Malgun Gothic"/>
                <w:color w:val="404040"/>
                <w:sz w:val="18"/>
              </w:rPr>
              <w:t>Fabrication)</w:t>
            </w:r>
            <w:r>
              <w:rPr>
                <w:rFonts w:hint="eastAsia" w:ascii="Malgun Gothic" w:eastAsia="宋体"/>
                <w:color w:val="404040"/>
                <w:sz w:val="18"/>
                <w:lang w:eastAsia="zh-CN"/>
              </w:rPr>
              <w:t>、</w:t>
            </w:r>
            <w:r>
              <w:rPr>
                <w:rFonts w:hint="eastAsia" w:ascii="Malgun Gothic" w:eastAsia="宋体"/>
                <w:color w:val="404040"/>
                <w:sz w:val="18"/>
                <w:lang w:val="en-US" w:eastAsia="zh-CN"/>
              </w:rPr>
              <w:t>FDM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3296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line="293" w:lineRule="exact"/>
              <w:ind w:left="328" w:right="0"/>
              <w:jc w:val="left"/>
              <w:rPr>
                <w:rFonts w:ascii="Malgun Gothic"/>
                <w:b/>
                <w:color w:val="404040"/>
                <w:spacing w:val="-6"/>
                <w:sz w:val="18"/>
              </w:rPr>
            </w:pPr>
            <w:r>
              <w:rPr>
                <w:rFonts w:hint="eastAsia" w:ascii="Malgun Gothic"/>
                <w:b/>
                <w:color w:val="404040"/>
                <w:spacing w:val="-6"/>
                <w:sz w:val="18"/>
              </w:rPr>
              <w:t>Screen</w:t>
            </w:r>
          </w:p>
        </w:tc>
        <w:tc>
          <w:tcPr>
            <w:tcW w:w="5143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before="54" w:line="240" w:lineRule="auto"/>
              <w:ind w:left="328" w:right="0"/>
              <w:jc w:val="left"/>
              <w:rPr>
                <w:rFonts w:ascii="Malgun Gothic"/>
                <w:color w:val="404040"/>
                <w:sz w:val="18"/>
              </w:rPr>
            </w:pPr>
            <w:r>
              <w:rPr>
                <w:rFonts w:hint="eastAsia" w:ascii="Malgun Gothic"/>
                <w:color w:val="404040"/>
                <w:sz w:val="18"/>
              </w:rPr>
              <w:t xml:space="preserve">TFT Touch Screen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3296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line="293" w:lineRule="exact"/>
              <w:ind w:left="328" w:right="0"/>
              <w:jc w:val="left"/>
              <w:rPr>
                <w:rFonts w:hint="eastAsia" w:ascii="Malgun Gothic"/>
                <w:b/>
                <w:color w:val="404040"/>
                <w:spacing w:val="-6"/>
                <w:sz w:val="18"/>
              </w:rPr>
            </w:pPr>
            <w:r>
              <w:rPr>
                <w:rFonts w:hint="eastAsia" w:ascii="Malgun Gothic"/>
                <w:b/>
                <w:color w:val="404040"/>
                <w:spacing w:val="-6"/>
                <w:sz w:val="18"/>
              </w:rPr>
              <w:t>Print method</w:t>
            </w:r>
          </w:p>
        </w:tc>
        <w:tc>
          <w:tcPr>
            <w:tcW w:w="5143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before="54" w:line="240" w:lineRule="auto"/>
              <w:ind w:left="328" w:right="0"/>
              <w:jc w:val="left"/>
              <w:rPr>
                <w:rFonts w:hint="eastAsia" w:ascii="Malgun Gothic"/>
                <w:color w:val="404040"/>
                <w:sz w:val="18"/>
              </w:rPr>
            </w:pPr>
            <w:r>
              <w:rPr>
                <w:rFonts w:hint="eastAsia" w:ascii="Malgun Gothic"/>
                <w:color w:val="404040"/>
                <w:sz w:val="18"/>
              </w:rPr>
              <w:t xml:space="preserve">USB </w:t>
            </w:r>
            <w:r>
              <w:rPr>
                <w:rFonts w:hint="eastAsia" w:ascii="Malgun Gothic" w:eastAsia="宋体"/>
                <w:color w:val="404040"/>
                <w:sz w:val="18"/>
                <w:lang w:eastAsia="zh-CN"/>
              </w:rPr>
              <w:t>、</w:t>
            </w:r>
            <w:r>
              <w:rPr>
                <w:rFonts w:hint="eastAsia" w:ascii="Malgun Gothic"/>
                <w:color w:val="404040"/>
                <w:sz w:val="18"/>
              </w:rPr>
              <w:t xml:space="preserve"> connect to computer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exact"/>
        </w:trPr>
        <w:tc>
          <w:tcPr>
            <w:tcW w:w="3296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line="293" w:lineRule="exact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b/>
                <w:color w:val="404040"/>
                <w:spacing w:val="-5"/>
                <w:sz w:val="18"/>
              </w:rPr>
              <w:t>Molding</w:t>
            </w:r>
            <w:r>
              <w:rPr>
                <w:rFonts w:ascii="Malgun Gothic"/>
                <w:b/>
                <w:color w:val="404040"/>
                <w:spacing w:val="23"/>
                <w:sz w:val="18"/>
              </w:rPr>
              <w:t xml:space="preserve"> </w:t>
            </w:r>
            <w:r>
              <w:rPr>
                <w:rFonts w:ascii="Malgun Gothic"/>
                <w:b/>
                <w:color w:val="404040"/>
                <w:spacing w:val="-4"/>
                <w:sz w:val="18"/>
              </w:rPr>
              <w:t>size</w:t>
            </w:r>
          </w:p>
        </w:tc>
        <w:tc>
          <w:tcPr>
            <w:tcW w:w="5143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before="51" w:line="240" w:lineRule="auto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color w:val="404040"/>
                <w:sz w:val="18"/>
              </w:rPr>
              <w:t>Max :</w:t>
            </w:r>
            <w:r>
              <w:rPr>
                <w:rFonts w:ascii="Malgun Gothic"/>
                <w:color w:val="404040"/>
                <w:spacing w:val="47"/>
                <w:sz w:val="18"/>
              </w:rPr>
              <w:t xml:space="preserve"> </w:t>
            </w:r>
            <w:r>
              <w:rPr>
                <w:rFonts w:ascii="Malgun Gothic"/>
                <w:color w:val="404040"/>
                <w:sz w:val="18"/>
              </w:rPr>
              <w:t>120x120x120mm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3296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line="293" w:lineRule="exact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b/>
                <w:color w:val="404040"/>
                <w:spacing w:val="-5"/>
                <w:sz w:val="18"/>
              </w:rPr>
              <w:t>Molding</w:t>
            </w:r>
            <w:r>
              <w:rPr>
                <w:rFonts w:ascii="Malgun Gothic"/>
                <w:b/>
                <w:color w:val="404040"/>
                <w:spacing w:val="21"/>
                <w:sz w:val="18"/>
              </w:rPr>
              <w:t xml:space="preserve"> </w:t>
            </w:r>
            <w:r>
              <w:rPr>
                <w:rFonts w:ascii="Malgun Gothic"/>
                <w:b/>
                <w:color w:val="404040"/>
                <w:spacing w:val="-3"/>
                <w:sz w:val="18"/>
              </w:rPr>
              <w:t>speed</w:t>
            </w:r>
          </w:p>
        </w:tc>
        <w:tc>
          <w:tcPr>
            <w:tcW w:w="5143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before="54" w:line="240" w:lineRule="auto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color w:val="404040"/>
                <w:sz w:val="18"/>
              </w:rPr>
              <w:t>20mm/sec ~</w:t>
            </w:r>
            <w:r>
              <w:rPr>
                <w:rFonts w:ascii="Malgun Gothic"/>
                <w:color w:val="404040"/>
                <w:spacing w:val="44"/>
                <w:sz w:val="18"/>
              </w:rPr>
              <w:t xml:space="preserve"> </w:t>
            </w:r>
            <w:r>
              <w:rPr>
                <w:rFonts w:ascii="Malgun Gothic"/>
                <w:color w:val="404040"/>
                <w:sz w:val="18"/>
              </w:rPr>
              <w:t>150mm/sec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3296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line="293" w:lineRule="exact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b/>
                <w:color w:val="404040"/>
                <w:spacing w:val="-5"/>
                <w:sz w:val="18"/>
              </w:rPr>
              <w:t>Filament</w:t>
            </w:r>
            <w:r>
              <w:rPr>
                <w:rFonts w:ascii="Malgun Gothic"/>
                <w:b/>
                <w:color w:val="404040"/>
                <w:spacing w:val="27"/>
                <w:sz w:val="18"/>
              </w:rPr>
              <w:t xml:space="preserve"> </w:t>
            </w:r>
            <w:r>
              <w:rPr>
                <w:rFonts w:ascii="Malgun Gothic"/>
                <w:b/>
                <w:color w:val="404040"/>
                <w:spacing w:val="-6"/>
                <w:sz w:val="18"/>
              </w:rPr>
              <w:t>diameter</w:t>
            </w:r>
          </w:p>
        </w:tc>
        <w:tc>
          <w:tcPr>
            <w:tcW w:w="5143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before="54" w:line="240" w:lineRule="auto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color w:val="404040"/>
                <w:sz w:val="18"/>
              </w:rPr>
              <w:t>1.75mm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3296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line="293" w:lineRule="exact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b/>
                <w:color w:val="404040"/>
                <w:spacing w:val="-5"/>
                <w:sz w:val="18"/>
              </w:rPr>
              <w:t>Filament</w:t>
            </w:r>
            <w:r>
              <w:rPr>
                <w:rFonts w:ascii="Malgun Gothic"/>
                <w:b/>
                <w:color w:val="404040"/>
                <w:spacing w:val="22"/>
                <w:sz w:val="18"/>
              </w:rPr>
              <w:t xml:space="preserve"> </w:t>
            </w:r>
            <w:r>
              <w:rPr>
                <w:rFonts w:ascii="Malgun Gothic"/>
                <w:b/>
                <w:color w:val="404040"/>
                <w:spacing w:val="-5"/>
                <w:sz w:val="18"/>
              </w:rPr>
              <w:t>type</w:t>
            </w:r>
          </w:p>
        </w:tc>
        <w:tc>
          <w:tcPr>
            <w:tcW w:w="5143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before="54" w:line="240" w:lineRule="auto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color w:val="404040"/>
                <w:sz w:val="18"/>
              </w:rPr>
              <w:t>PLA,</w:t>
            </w:r>
            <w:r>
              <w:rPr>
                <w:rFonts w:ascii="Malgun Gothic"/>
                <w:color w:val="404040"/>
                <w:spacing w:val="47"/>
                <w:sz w:val="18"/>
              </w:rPr>
              <w:t xml:space="preserve"> </w:t>
            </w:r>
            <w:r>
              <w:rPr>
                <w:rFonts w:ascii="Malgun Gothic"/>
                <w:color w:val="404040"/>
                <w:sz w:val="18"/>
              </w:rPr>
              <w:t>ect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exact"/>
        </w:trPr>
        <w:tc>
          <w:tcPr>
            <w:tcW w:w="3296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line="293" w:lineRule="exact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b/>
                <w:color w:val="404040"/>
                <w:spacing w:val="-4"/>
                <w:sz w:val="18"/>
              </w:rPr>
              <w:t>Nozzle</w:t>
            </w:r>
            <w:r>
              <w:rPr>
                <w:rFonts w:ascii="Malgun Gothic"/>
                <w:b/>
                <w:color w:val="404040"/>
                <w:spacing w:val="22"/>
                <w:sz w:val="18"/>
              </w:rPr>
              <w:t xml:space="preserve"> </w:t>
            </w:r>
            <w:r>
              <w:rPr>
                <w:rFonts w:ascii="Malgun Gothic"/>
                <w:b/>
                <w:color w:val="404040"/>
                <w:spacing w:val="-5"/>
                <w:sz w:val="18"/>
              </w:rPr>
              <w:t>diameter</w:t>
            </w:r>
          </w:p>
        </w:tc>
        <w:tc>
          <w:tcPr>
            <w:tcW w:w="5143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before="51" w:line="240" w:lineRule="auto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color w:val="404040"/>
                <w:sz w:val="18"/>
              </w:rPr>
              <w:t>0.4mm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3296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line="274" w:lineRule="exact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b/>
                <w:color w:val="404040"/>
                <w:spacing w:val="-4"/>
                <w:sz w:val="18"/>
              </w:rPr>
              <w:t xml:space="preserve">Nozzle  </w:t>
            </w:r>
            <w:r>
              <w:rPr>
                <w:rFonts w:ascii="Malgun Gothic"/>
                <w:b/>
                <w:color w:val="404040"/>
                <w:spacing w:val="-7"/>
                <w:sz w:val="18"/>
              </w:rPr>
              <w:t>maximum</w:t>
            </w:r>
            <w:r>
              <w:rPr>
                <w:rFonts w:ascii="Malgun Gothic"/>
                <w:b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Malgun Gothic"/>
                <w:b/>
                <w:color w:val="404040"/>
                <w:spacing w:val="-6"/>
                <w:sz w:val="18"/>
              </w:rPr>
              <w:t>temperature</w:t>
            </w:r>
          </w:p>
        </w:tc>
        <w:tc>
          <w:tcPr>
            <w:tcW w:w="5143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line="276" w:lineRule="exact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hint="eastAsia" w:ascii="Malgun Gothic" w:hAnsi="Malgun Gothic" w:eastAsia="Malgun Gothic" w:cs="Malgun Gothic"/>
                <w:color w:val="404040"/>
                <w:sz w:val="18"/>
                <w:szCs w:val="18"/>
              </w:rPr>
              <w:t>0-230°C normally , 247°C max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exact"/>
        </w:trPr>
        <w:tc>
          <w:tcPr>
            <w:tcW w:w="3296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keepNext w:val="0"/>
              <w:keepLines w:val="0"/>
              <w:pageBreakBefore w:val="0"/>
              <w:widowControl w:val="0"/>
              <w:tabs>
                <w:tab w:val="left" w:pos="1520"/>
                <w:tab w:val="left" w:pos="23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1" w:line="144" w:lineRule="auto"/>
              <w:ind w:left="329" w:right="85"/>
              <w:jc w:val="left"/>
              <w:textAlignment w:val="auto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ascii="Malgun Gothic"/>
                <w:b/>
                <w:color w:val="404040"/>
                <w:spacing w:val="-5"/>
                <w:sz w:val="18"/>
              </w:rPr>
              <w:t>Heating</w:t>
            </w:r>
            <w:r>
              <w:rPr>
                <w:rFonts w:hint="eastAsia" w:ascii="Malgun Gothic" w:eastAsia="宋体"/>
                <w:b/>
                <w:color w:val="404040"/>
                <w:spacing w:val="-5"/>
                <w:sz w:val="18"/>
                <w:lang w:val="en-US" w:eastAsia="zh-CN"/>
              </w:rPr>
              <w:t xml:space="preserve"> </w:t>
            </w:r>
            <w:r>
              <w:rPr>
                <w:rFonts w:ascii="Malgun Gothic"/>
                <w:b/>
                <w:color w:val="404040"/>
                <w:spacing w:val="-4"/>
                <w:sz w:val="18"/>
              </w:rPr>
              <w:t>Bed</w:t>
            </w:r>
            <w:r>
              <w:rPr>
                <w:rFonts w:hint="eastAsia" w:ascii="Malgun Gothic" w:eastAsia="宋体"/>
                <w:b/>
                <w:color w:val="404040"/>
                <w:spacing w:val="-4"/>
                <w:sz w:val="18"/>
                <w:lang w:val="en-US" w:eastAsia="zh-CN"/>
              </w:rPr>
              <w:t xml:space="preserve"> </w:t>
            </w:r>
            <w:r>
              <w:rPr>
                <w:rFonts w:ascii="Malgun Gothic"/>
                <w:b/>
                <w:color w:val="404040"/>
                <w:spacing w:val="-7"/>
                <w:sz w:val="18"/>
              </w:rPr>
              <w:t>Maximum</w:t>
            </w:r>
            <w:r>
              <w:rPr>
                <w:rFonts w:hint="eastAsia" w:ascii="Malgun Gothic" w:eastAsia="宋体"/>
                <w:b/>
                <w:color w:val="404040"/>
                <w:spacing w:val="-7"/>
                <w:sz w:val="18"/>
                <w:lang w:val="en-US" w:eastAsia="zh-CN"/>
              </w:rPr>
              <w:t xml:space="preserve"> </w:t>
            </w:r>
            <w:r>
              <w:rPr>
                <w:rFonts w:ascii="Malgun Gothic"/>
                <w:b/>
                <w:color w:val="404040"/>
                <w:spacing w:val="-6"/>
                <w:sz w:val="18"/>
              </w:rPr>
              <w:t>Temperature</w:t>
            </w:r>
          </w:p>
        </w:tc>
        <w:tc>
          <w:tcPr>
            <w:tcW w:w="5143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</w:tcPr>
          <w:p>
            <w:pPr>
              <w:pStyle w:val="12"/>
              <w:spacing w:line="293" w:lineRule="exact"/>
              <w:ind w:left="328" w:right="0"/>
              <w:jc w:val="left"/>
              <w:rPr>
                <w:rFonts w:hint="default" w:ascii="Malgun Gothic" w:hAnsi="Malgun Gothic" w:eastAsia="Malgun Gothic" w:cs="Malgun Gothic"/>
                <w:sz w:val="18"/>
                <w:szCs w:val="18"/>
              </w:rPr>
            </w:pPr>
            <w:r>
              <w:rPr>
                <w:rFonts w:hint="eastAsia" w:ascii="Malgun Gothic" w:hAnsi="Malgun Gothic" w:eastAsia="宋体" w:cs="Malgun Gothic"/>
                <w:color w:val="404040"/>
                <w:sz w:val="18"/>
                <w:szCs w:val="18"/>
                <w:lang w:val="en-US" w:eastAsia="zh-CN"/>
              </w:rPr>
              <w:t>7</w:t>
            </w:r>
            <w:r>
              <w:rPr>
                <w:rFonts w:hint="default" w:ascii="Malgun Gothic" w:hAnsi="Malgun Gothic" w:eastAsia="Malgun Gothic" w:cs="Malgun Gothic"/>
                <w:color w:val="404040"/>
                <w:sz w:val="18"/>
                <w:szCs w:val="18"/>
              </w:rPr>
              <w:t>0°C</w:t>
            </w:r>
          </w:p>
        </w:tc>
      </w:tr>
    </w:tbl>
    <w:p>
      <w:pPr>
        <w:pStyle w:val="11"/>
        <w:numPr>
          <w:ilvl w:val="0"/>
          <w:numId w:val="9"/>
        </w:numPr>
        <w:tabs>
          <w:tab w:val="left" w:pos="247"/>
        </w:tabs>
        <w:spacing w:before="99" w:after="0" w:line="240" w:lineRule="auto"/>
        <w:ind w:left="247" w:right="147" w:hanging="147"/>
        <w:jc w:val="left"/>
        <w:rPr>
          <w:rFonts w:hint="default" w:ascii="Malgun Gothic" w:hAnsi="Malgun Gothic" w:eastAsia="Malgun Gothic" w:cs="Malgun Gothic"/>
          <w:sz w:val="18"/>
          <w:szCs w:val="18"/>
        </w:rPr>
      </w:pPr>
      <w:r>
        <w:rPr>
          <w:rFonts w:ascii="Malgun Gothic"/>
          <w:b/>
          <w:color w:val="404040"/>
          <w:spacing w:val="-5"/>
          <w:sz w:val="18"/>
        </w:rPr>
        <w:t xml:space="preserve">This specification </w:t>
      </w:r>
      <w:r>
        <w:rPr>
          <w:rFonts w:ascii="Malgun Gothic"/>
          <w:b/>
          <w:color w:val="404040"/>
          <w:spacing w:val="-4"/>
          <w:sz w:val="18"/>
        </w:rPr>
        <w:t xml:space="preserve">is </w:t>
      </w:r>
      <w:r>
        <w:rPr>
          <w:rFonts w:ascii="Malgun Gothic"/>
          <w:b/>
          <w:color w:val="404040"/>
          <w:spacing w:val="-5"/>
          <w:sz w:val="18"/>
        </w:rPr>
        <w:t xml:space="preserve">subject </w:t>
      </w:r>
      <w:r>
        <w:rPr>
          <w:rFonts w:ascii="Malgun Gothic"/>
          <w:b/>
          <w:color w:val="404040"/>
          <w:spacing w:val="-3"/>
          <w:sz w:val="18"/>
        </w:rPr>
        <w:t xml:space="preserve">to </w:t>
      </w:r>
      <w:r>
        <w:rPr>
          <w:rFonts w:ascii="Malgun Gothic"/>
          <w:b/>
          <w:color w:val="404040"/>
          <w:spacing w:val="-4"/>
          <w:sz w:val="18"/>
        </w:rPr>
        <w:t xml:space="preserve">change </w:t>
      </w:r>
      <w:r>
        <w:rPr>
          <w:rFonts w:ascii="Malgun Gothic"/>
          <w:b/>
          <w:color w:val="404040"/>
          <w:spacing w:val="-6"/>
          <w:sz w:val="18"/>
        </w:rPr>
        <w:t xml:space="preserve">without </w:t>
      </w:r>
      <w:r>
        <w:rPr>
          <w:rFonts w:ascii="Malgun Gothic"/>
          <w:b/>
          <w:color w:val="404040"/>
          <w:spacing w:val="-5"/>
          <w:sz w:val="18"/>
        </w:rPr>
        <w:t>notice.</w:t>
      </w:r>
    </w:p>
    <w:p>
      <w:pPr>
        <w:spacing w:before="0" w:line="240" w:lineRule="auto"/>
        <w:rPr>
          <w:rFonts w:hint="default" w:ascii="Malgun Gothic" w:hAnsi="Malgun Gothic" w:eastAsia="Malgun Gothic" w:cs="Malgun Gothic"/>
          <w:b/>
          <w:bCs/>
          <w:sz w:val="18"/>
          <w:szCs w:val="18"/>
        </w:rPr>
      </w:pPr>
    </w:p>
    <w:p>
      <w:pPr>
        <w:spacing w:before="159"/>
        <w:ind w:right="298"/>
        <w:jc w:val="center"/>
        <w:rPr>
          <w:rFonts w:hint="default" w:ascii="Malgun Gothic" w:hAnsi="Malgun Gothic" w:eastAsia="Malgun Gothic" w:cs="Malgun Gothic"/>
          <w:sz w:val="18"/>
          <w:szCs w:val="18"/>
        </w:rPr>
      </w:pPr>
      <w:r>
        <w:rPr>
          <w:rFonts w:ascii="Malgun Gothic"/>
          <w:b/>
          <w:color w:val="404040"/>
          <w:spacing w:val="-5"/>
          <w:sz w:val="18"/>
        </w:rPr>
        <w:t>Company</w:t>
      </w:r>
      <w:r>
        <w:rPr>
          <w:rFonts w:ascii="Malgun Gothic"/>
          <w:b/>
          <w:color w:val="404040"/>
          <w:spacing w:val="27"/>
          <w:sz w:val="18"/>
        </w:rPr>
        <w:t xml:space="preserve"> </w:t>
      </w:r>
      <w:r>
        <w:rPr>
          <w:rFonts w:ascii="Malgun Gothic"/>
          <w:b/>
          <w:color w:val="404040"/>
          <w:spacing w:val="-6"/>
          <w:sz w:val="18"/>
        </w:rPr>
        <w:t>Information</w:t>
      </w:r>
    </w:p>
    <w:p>
      <w:pPr>
        <w:spacing w:before="6" w:line="240" w:lineRule="auto"/>
        <w:jc w:val="center"/>
        <w:rPr>
          <w:rFonts w:hint="default" w:ascii="Malgun Gothic" w:hAnsi="Malgun Gothic" w:eastAsia="Malgun Gothic" w:cs="Malgun Gothic"/>
          <w:b/>
          <w:bCs/>
          <w:sz w:val="17"/>
          <w:szCs w:val="17"/>
        </w:rPr>
      </w:pPr>
    </w:p>
    <w:p>
      <w:pPr>
        <w:spacing w:before="0" w:line="288" w:lineRule="exact"/>
        <w:ind w:left="305" w:right="298" w:firstLine="0"/>
        <w:jc w:val="center"/>
        <w:rPr>
          <w:rFonts w:hint="default" w:ascii="Malgun Gothic" w:hAnsi="Malgun Gothic" w:eastAsia="Malgun Gothic" w:cs="Malgun Gothic"/>
          <w:sz w:val="18"/>
          <w:szCs w:val="18"/>
        </w:rPr>
      </w:pPr>
      <w:r>
        <w:rPr>
          <w:rFonts w:ascii="Malgun Gothic"/>
          <w:b/>
          <w:color w:val="404040"/>
          <w:spacing w:val="-5"/>
          <w:sz w:val="18"/>
        </w:rPr>
        <w:t>Address:</w:t>
      </w:r>
      <w:r>
        <w:rPr>
          <w:rFonts w:ascii="Malgun Gothic"/>
          <w:b/>
          <w:color w:val="404040"/>
          <w:spacing w:val="18"/>
          <w:sz w:val="18"/>
        </w:rPr>
        <w:t xml:space="preserve"> </w:t>
      </w:r>
      <w:r>
        <w:rPr>
          <w:rFonts w:hint="eastAsia"/>
          <w:lang w:val="en-US" w:eastAsia="zh-CN"/>
        </w:rPr>
        <w:t>Second floor,Buliding 1,zaobei dongshan industrial area,zaobei road,zhuhai,china</w:t>
      </w:r>
    </w:p>
    <w:p>
      <w:pPr>
        <w:spacing w:before="10"/>
        <w:ind w:left="305" w:right="295" w:firstLine="0"/>
        <w:jc w:val="center"/>
        <w:rPr>
          <w:rFonts w:hint="default" w:ascii="Arial" w:hAnsi="Arial" w:eastAsia="宋体" w:cs="Arial"/>
          <w:i w:val="0"/>
          <w:caps w:val="0"/>
          <w:color w:val="2C4A77"/>
          <w:spacing w:val="0"/>
          <w:sz w:val="14"/>
          <w:szCs w:val="14"/>
          <w:shd w:val="clear" w:fill="FFFFFF"/>
          <w:lang w:val="en-US" w:eastAsia="zh-CN"/>
        </w:rPr>
      </w:pPr>
      <w:r>
        <w:rPr>
          <w:rFonts w:ascii="Malgun Gothic"/>
          <w:b/>
          <w:color w:val="404040"/>
          <w:spacing w:val="-5"/>
          <w:sz w:val="18"/>
        </w:rPr>
        <w:t xml:space="preserve">Email  </w:t>
      </w:r>
      <w:r>
        <w:rPr>
          <w:rFonts w:ascii="Malgun Gothic"/>
          <w:b/>
          <w:color w:val="404040"/>
          <w:sz w:val="18"/>
        </w:rPr>
        <w:t>:</w:t>
      </w:r>
      <w:r>
        <w:rPr>
          <w:rFonts w:ascii="Malgun Gothic"/>
          <w:b/>
          <w:color w:val="404040"/>
          <w:spacing w:val="4"/>
          <w:sz w:val="18"/>
        </w:rPr>
        <w:t xml:space="preserve"> </w:t>
      </w:r>
      <w:r>
        <w:rPr>
          <w:rFonts w:ascii="Arial" w:hAnsi="Arial" w:eastAsia="Arial" w:cs="Arial"/>
          <w:i w:val="0"/>
          <w:caps w:val="0"/>
          <w:color w:val="2C4A77"/>
          <w:spacing w:val="0"/>
          <w:sz w:val="21"/>
          <w:szCs w:val="21"/>
          <w:shd w:val="clear" w:fill="FFFFFF"/>
        </w:rPr>
        <w:fldChar w:fldCharType="begin"/>
      </w:r>
      <w:r>
        <w:rPr>
          <w:rFonts w:ascii="Arial" w:hAnsi="Arial" w:eastAsia="Arial" w:cs="Arial"/>
          <w:i w:val="0"/>
          <w:caps w:val="0"/>
          <w:color w:val="2C4A77"/>
          <w:spacing w:val="0"/>
          <w:sz w:val="21"/>
          <w:szCs w:val="21"/>
          <w:shd w:val="clear" w:fill="FFFFFF"/>
        </w:rPr>
        <w:instrText xml:space="preserve"> HYPERLINK "mailto:ricohaa@bell-ideaformer.com" </w:instrText>
      </w:r>
      <w:r>
        <w:rPr>
          <w:rFonts w:ascii="Arial" w:hAnsi="Arial" w:eastAsia="Arial" w:cs="Arial"/>
          <w:i w:val="0"/>
          <w:caps w:val="0"/>
          <w:color w:val="2C4A77"/>
          <w:spacing w:val="0"/>
          <w:sz w:val="21"/>
          <w:szCs w:val="21"/>
          <w:shd w:val="clear" w:fill="FFFFFF"/>
        </w:rPr>
        <w:fldChar w:fldCharType="separate"/>
      </w:r>
      <w:r>
        <w:rPr>
          <w:rStyle w:val="9"/>
          <w:rFonts w:ascii="Arial" w:hAnsi="Arial" w:eastAsia="Arial" w:cs="Arial"/>
          <w:i w:val="0"/>
          <w:caps w:val="0"/>
          <w:spacing w:val="0"/>
          <w:sz w:val="21"/>
          <w:szCs w:val="21"/>
          <w:shd w:val="clear" w:fill="FFFFFF"/>
        </w:rPr>
        <w:t>ricohaa@bell-ideaformer.com</w:t>
      </w:r>
      <w:r>
        <w:rPr>
          <w:rFonts w:ascii="Arial" w:hAnsi="Arial" w:eastAsia="Arial" w:cs="Arial"/>
          <w:i w:val="0"/>
          <w:caps w:val="0"/>
          <w:color w:val="2C4A77"/>
          <w:spacing w:val="0"/>
          <w:sz w:val="21"/>
          <w:szCs w:val="21"/>
          <w:shd w:val="clear" w:fill="FFFFFF"/>
        </w:rPr>
        <w:fldChar w:fldCharType="end"/>
      </w:r>
      <w:r>
        <w:rPr>
          <w:rFonts w:hint="eastAsia" w:ascii="Arial" w:hAnsi="Arial" w:eastAsia="宋体" w:cs="Arial"/>
          <w:i w:val="0"/>
          <w:caps w:val="0"/>
          <w:color w:val="2C4A77"/>
          <w:spacing w:val="0"/>
          <w:sz w:val="21"/>
          <w:szCs w:val="21"/>
          <w:shd w:val="clear" w:fill="FFFFFF"/>
          <w:lang w:val="en-US" w:eastAsia="zh-CN"/>
        </w:rPr>
        <w:t xml:space="preserve">    (CEO)</w:t>
      </w:r>
    </w:p>
    <w:p>
      <w:pPr>
        <w:spacing w:before="10"/>
        <w:ind w:left="305" w:right="295" w:firstLine="0"/>
        <w:jc w:val="center"/>
        <w:rPr>
          <w:rFonts w:hint="default" w:ascii="Arial" w:hAnsi="Arial" w:eastAsia="宋体" w:cs="Arial"/>
          <w:i w:val="0"/>
          <w:caps w:val="0"/>
          <w:color w:val="2C4A77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ascii="Arial" w:hAnsi="Arial" w:eastAsia="Arial" w:cs="Arial"/>
          <w:i w:val="0"/>
          <w:caps w:val="0"/>
          <w:color w:val="2C4A77"/>
          <w:spacing w:val="0"/>
          <w:sz w:val="21"/>
          <w:szCs w:val="21"/>
          <w:shd w:val="clear" w:fill="FFFFFF"/>
        </w:rPr>
        <w:fldChar w:fldCharType="begin"/>
      </w:r>
      <w:r>
        <w:rPr>
          <w:rFonts w:ascii="Arial" w:hAnsi="Arial" w:eastAsia="Arial" w:cs="Arial"/>
          <w:i w:val="0"/>
          <w:caps w:val="0"/>
          <w:color w:val="2C4A77"/>
          <w:spacing w:val="0"/>
          <w:sz w:val="21"/>
          <w:szCs w:val="21"/>
          <w:shd w:val="clear" w:fill="FFFFFF"/>
        </w:rPr>
        <w:instrText xml:space="preserve"> HYPERLINK "mailto:james-salesdepartment@bell-ideaformer.com" </w:instrText>
      </w:r>
      <w:r>
        <w:rPr>
          <w:rFonts w:ascii="Arial" w:hAnsi="Arial" w:eastAsia="Arial" w:cs="Arial"/>
          <w:i w:val="0"/>
          <w:caps w:val="0"/>
          <w:color w:val="2C4A77"/>
          <w:spacing w:val="0"/>
          <w:sz w:val="21"/>
          <w:szCs w:val="21"/>
          <w:shd w:val="clear" w:fill="FFFFFF"/>
        </w:rPr>
        <w:fldChar w:fldCharType="separate"/>
      </w:r>
      <w:r>
        <w:rPr>
          <w:rStyle w:val="9"/>
          <w:rFonts w:ascii="Arial" w:hAnsi="Arial" w:eastAsia="Arial" w:cs="Arial"/>
          <w:i w:val="0"/>
          <w:caps w:val="0"/>
          <w:spacing w:val="0"/>
          <w:sz w:val="21"/>
          <w:szCs w:val="21"/>
          <w:shd w:val="clear" w:fill="FFFFFF"/>
        </w:rPr>
        <w:t>james-salesdepartment@bell-ideaformer.com</w:t>
      </w:r>
      <w:r>
        <w:rPr>
          <w:rFonts w:ascii="Arial" w:hAnsi="Arial" w:eastAsia="Arial" w:cs="Arial"/>
          <w:i w:val="0"/>
          <w:caps w:val="0"/>
          <w:color w:val="2C4A77"/>
          <w:spacing w:val="0"/>
          <w:sz w:val="21"/>
          <w:szCs w:val="21"/>
          <w:shd w:val="clear" w:fill="FFFFFF"/>
        </w:rPr>
        <w:fldChar w:fldCharType="end"/>
      </w:r>
      <w:r>
        <w:rPr>
          <w:rFonts w:hint="eastAsia" w:ascii="Arial" w:hAnsi="Arial" w:eastAsia="宋体" w:cs="Arial"/>
          <w:i w:val="0"/>
          <w:caps w:val="0"/>
          <w:color w:val="2C4A77"/>
          <w:spacing w:val="0"/>
          <w:sz w:val="21"/>
          <w:szCs w:val="21"/>
          <w:shd w:val="clear" w:fill="FFFFFF"/>
          <w:lang w:val="en-US" w:eastAsia="zh-CN"/>
        </w:rPr>
        <w:t xml:space="preserve"> ( Manager)</w:t>
      </w:r>
    </w:p>
    <w:p>
      <w:pPr>
        <w:spacing w:before="10"/>
        <w:ind w:left="305" w:right="295" w:firstLine="0"/>
        <w:jc w:val="center"/>
        <w:rPr>
          <w:rFonts w:hint="default" w:ascii="Malgun Gothic" w:hAnsi="Malgun Gothic" w:eastAsia="Malgun Gothic" w:cs="Malgun Gothic"/>
          <w:sz w:val="18"/>
          <w:szCs w:val="18"/>
        </w:rPr>
      </w:pPr>
    </w:p>
    <w:p>
      <w:pPr>
        <w:spacing w:before="10"/>
        <w:ind w:left="305" w:right="295" w:firstLine="0"/>
        <w:jc w:val="center"/>
        <w:rPr>
          <w:rFonts w:hint="default" w:ascii="Malgun Gothic" w:hAnsi="Malgun Gothic" w:eastAsia="Malgun Gothic" w:cs="Malgun Gothic"/>
          <w:sz w:val="18"/>
          <w:szCs w:val="18"/>
        </w:rPr>
      </w:pPr>
    </w:p>
    <w:p>
      <w:pPr>
        <w:spacing w:before="10"/>
        <w:ind w:left="305" w:right="295" w:firstLine="0"/>
        <w:jc w:val="center"/>
        <w:rPr>
          <w:rFonts w:hint="default" w:ascii="Malgun Gothic" w:hAnsi="Malgun Gothic" w:eastAsia="Malgun Gothic" w:cs="Malgun Gothic"/>
          <w:sz w:val="18"/>
          <w:szCs w:val="18"/>
        </w:rPr>
      </w:pPr>
    </w:p>
    <w:p>
      <w:pPr>
        <w:spacing w:before="10"/>
        <w:ind w:left="305" w:right="295" w:firstLine="0"/>
        <w:jc w:val="center"/>
        <w:rPr>
          <w:rFonts w:hint="eastAsia" w:ascii="Malgun Gothic" w:hAnsi="Malgun Gothic" w:eastAsia="宋体" w:cs="Malgun Gothic"/>
          <w:sz w:val="18"/>
          <w:szCs w:val="18"/>
          <w:lang w:eastAsia="zh-CN"/>
        </w:rPr>
      </w:pPr>
      <w:r>
        <w:rPr>
          <w:rFonts w:hint="eastAsia" w:ascii="Malgun Gothic" w:hAnsi="Malgun Gothic" w:eastAsia="宋体" w:cs="Malgun Gothic"/>
          <w:sz w:val="18"/>
          <w:szCs w:val="18"/>
          <w:lang w:eastAsia="zh-CN"/>
        </w:rPr>
        <w:drawing>
          <wp:inline distT="0" distB="0" distL="114300" distR="114300">
            <wp:extent cx="5504180" cy="7785100"/>
            <wp:effectExtent l="0" t="0" r="1270" b="6350"/>
            <wp:docPr id="6" name="图片 6" descr="公司简介（英文）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公司简介（英文）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"/>
        <w:ind w:left="305" w:right="295" w:firstLine="0"/>
        <w:jc w:val="center"/>
        <w:rPr>
          <w:rFonts w:hint="eastAsia" w:ascii="Malgun Gothic" w:hAnsi="Malgun Gothic" w:eastAsia="宋体" w:cs="Malgun Gothic"/>
          <w:sz w:val="18"/>
          <w:szCs w:val="18"/>
          <w:lang w:eastAsia="zh-CN"/>
        </w:rPr>
      </w:pPr>
    </w:p>
    <w:sectPr>
      <w:pgSz w:w="11900" w:h="16820"/>
      <w:pgMar w:top="1300" w:right="1600" w:bottom="1300" w:left="1600" w:header="1110" w:footer="111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Gulim">
    <w:panose1 w:val="020B0600000101010101"/>
    <w:charset w:val="81"/>
    <w:family w:val="swiss"/>
    <w:pitch w:val="default"/>
    <w:sig w:usb0="B00002AF" w:usb1="69D77CFB" w:usb2="00000030" w:usb3="00000000" w:csb0="4008009F" w:csb1="DFD70000"/>
  </w:font>
  <w:font w:name="Malgun Gothic">
    <w:panose1 w:val="020B0503020000020004"/>
    <w:charset w:val="81"/>
    <w:family w:val="swiss"/>
    <w:pitch w:val="default"/>
    <w:sig w:usb0="900002AF" w:usb1="01D77CFB" w:usb2="00000012" w:usb3="00000000" w:csb0="00080001" w:csb1="00000000"/>
  </w:font>
  <w:font w:name="Meiryo">
    <w:panose1 w:val="020B0604030504040204"/>
    <w:charset w:val="80"/>
    <w:family w:val="swiss"/>
    <w:pitch w:val="default"/>
    <w:sig w:usb0="E10102FF" w:usb1="EAC7FFFF" w:usb2="00010012" w:usb3="00000000" w:csb0="6002009F" w:csb1="DFD70000"/>
  </w:font>
  <w:font w:name="Meiryo UI">
    <w:panose1 w:val="020B0604030504040204"/>
    <w:charset w:val="80"/>
    <w:family w:val="swiss"/>
    <w:pitch w:val="default"/>
    <w:sig w:usb0="E10102FF" w:usb1="EAC7FFFF" w:usb2="00010012" w:usb3="00000000" w:csb0="6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rFonts w:hint="eastAsia" w:eastAsia="宋体"/>
        <w:sz w:val="20"/>
        <w:szCs w:val="20"/>
        <w:lang w:eastAsia="zh-CN"/>
      </w:rPr>
    </w:pPr>
    <w:r>
      <w:pict>
        <v:shape id="_x0000_s2051" o:spid="_x0000_s2051" o:spt="202" type="#_x0000_t202" style="position:absolute;left:0pt;margin-left:282.4pt;margin-top:787.55pt;height:11.95pt;width:30.2pt;mso-position-horizontal-relative:page;mso-position-vertical-relative:page;z-index:-5427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6"/>
                  <w:spacing w:line="219" w:lineRule="exact"/>
                  <w:ind w:left="20" w:right="0"/>
                  <w:jc w:val="left"/>
                  <w:rPr>
                    <w:rFonts w:hint="default" w:ascii="Gulim" w:hAnsi="Gulim" w:eastAsia="Gulim" w:cs="Gulim"/>
                  </w:rPr>
                </w:pPr>
                <w:r>
                  <w:rPr>
                    <w:rFonts w:ascii="Gulim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Gulim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Gulim"/>
                    <w:spacing w:val="63"/>
                  </w:rPr>
                  <w:t xml:space="preserve"> </w:t>
                </w:r>
                <w:r>
                  <w:rPr>
                    <w:rFonts w:ascii="Gulim"/>
                  </w:rPr>
                  <w:t>-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shape id="_x0000_s2053" o:spid="_x0000_s2053" o:spt="202" type="#_x0000_t202" style="position:absolute;left:0pt;margin-left:279.5pt;margin-top:787.55pt;height:11.95pt;width:35.95pt;mso-position-horizontal-relative:page;mso-position-vertical-relative:page;z-index:-5427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6"/>
                  <w:spacing w:line="219" w:lineRule="exact"/>
                  <w:ind w:left="20" w:right="0"/>
                  <w:jc w:val="left"/>
                  <w:rPr>
                    <w:rFonts w:hint="default" w:ascii="Gulim" w:hAnsi="Gulim" w:eastAsia="Gulim" w:cs="Gulim"/>
                  </w:rPr>
                </w:pPr>
                <w:r>
                  <w:rPr>
                    <w:rFonts w:ascii="Gulim"/>
                  </w:rPr>
                  <w:t>- 10</w:t>
                </w:r>
                <w:r>
                  <w:rPr>
                    <w:rFonts w:ascii="Gulim"/>
                    <w:spacing w:val="63"/>
                  </w:rPr>
                  <w:t xml:space="preserve"> </w:t>
                </w:r>
                <w:r>
                  <w:rPr>
                    <w:rFonts w:ascii="Gulim"/>
                  </w:rPr>
                  <w:t>-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rPr>
        <w:rFonts w:hint="eastAsia" w:ascii="Times New Roman" w:hAnsi="Times New Roman" w:eastAsia="宋体" w:cs="Times New Roman"/>
        <w:sz w:val="20"/>
        <w:szCs w:val="20"/>
        <w:lang w:eastAsia="zh-CN"/>
      </w:rPr>
      <w:drawing>
        <wp:anchor distT="0" distB="0" distL="114300" distR="114300" simplePos="0" relativeHeight="503264256" behindDoc="1" locked="0" layoutInCell="1" allowOverlap="1">
          <wp:simplePos x="0" y="0"/>
          <wp:positionH relativeFrom="column">
            <wp:posOffset>4577715</wp:posOffset>
          </wp:positionH>
          <wp:positionV relativeFrom="paragraph">
            <wp:posOffset>-99060</wp:posOffset>
          </wp:positionV>
          <wp:extent cx="922020" cy="254635"/>
          <wp:effectExtent l="0" t="0" r="11430" b="12065"/>
          <wp:wrapThrough wrapText="bothSides">
            <wp:wrapPolygon>
              <wp:start x="11157" y="0"/>
              <wp:lineTo x="893" y="3340"/>
              <wp:lineTo x="0" y="5009"/>
              <wp:lineTo x="0" y="20038"/>
              <wp:lineTo x="20975" y="20038"/>
              <wp:lineTo x="20975" y="8349"/>
              <wp:lineTo x="12942" y="0"/>
              <wp:lineTo x="11157" y="0"/>
            </wp:wrapPolygon>
          </wp:wrapThrough>
          <wp:docPr id="22" name="图片 22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2020" cy="254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5" o:spid="_x0000_s2055" o:spt="202" type="#_x0000_t202" style="position:absolute;left:0pt;margin-left:279.5pt;margin-top:787.55pt;height:11.95pt;width:35.95pt;mso-position-horizontal-relative:page;mso-position-vertical-relative:page;z-index:-5427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6"/>
                  <w:spacing w:line="219" w:lineRule="exact"/>
                  <w:ind w:left="20" w:right="0"/>
                  <w:jc w:val="left"/>
                  <w:rPr>
                    <w:rFonts w:hint="default" w:ascii="Gulim" w:hAnsi="Gulim" w:eastAsia="Gulim" w:cs="Gulim"/>
                  </w:rPr>
                </w:pPr>
                <w:r>
                  <w:rPr>
                    <w:rFonts w:ascii="Gulim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Gulim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  <w:r>
                  <w:rPr>
                    <w:rFonts w:ascii="Gulim"/>
                    <w:spacing w:val="63"/>
                  </w:rPr>
                  <w:t xml:space="preserve"> </w:t>
                </w:r>
                <w:r>
                  <w:rPr>
                    <w:rFonts w:ascii="Gulim"/>
                  </w:rPr>
                  <w:t>-</w:t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rPr>
        <w:rFonts w:hint="eastAsia" w:ascii="Times New Roman" w:hAnsi="Times New Roman" w:eastAsia="宋体" w:cs="Times New Roman"/>
        <w:sz w:val="20"/>
        <w:szCs w:val="20"/>
        <w:lang w:eastAsia="zh-CN"/>
      </w:rPr>
      <w:drawing>
        <wp:anchor distT="0" distB="0" distL="114300" distR="114300" simplePos="0" relativeHeight="503266304" behindDoc="1" locked="0" layoutInCell="1" allowOverlap="1">
          <wp:simplePos x="0" y="0"/>
          <wp:positionH relativeFrom="column">
            <wp:posOffset>4577715</wp:posOffset>
          </wp:positionH>
          <wp:positionV relativeFrom="paragraph">
            <wp:posOffset>-99060</wp:posOffset>
          </wp:positionV>
          <wp:extent cx="922020" cy="254635"/>
          <wp:effectExtent l="0" t="0" r="11430" b="12065"/>
          <wp:wrapThrough wrapText="bothSides">
            <wp:wrapPolygon>
              <wp:start x="11157" y="0"/>
              <wp:lineTo x="893" y="3340"/>
              <wp:lineTo x="0" y="5009"/>
              <wp:lineTo x="0" y="20038"/>
              <wp:lineTo x="20975" y="20038"/>
              <wp:lineTo x="20975" y="8349"/>
              <wp:lineTo x="12942" y="0"/>
              <wp:lineTo x="11157" y="0"/>
            </wp:wrapPolygon>
          </wp:wrapThrough>
          <wp:docPr id="24" name="图片 24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2020" cy="254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7" o:spid="_x0000_s2057" o:spt="202" type="#_x0000_t202" style="position:absolute;left:0pt;margin-left:279.5pt;margin-top:787.55pt;height:11.95pt;width:35.95pt;mso-position-horizontal-relative:page;mso-position-vertical-relative:page;z-index:-5427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6"/>
                  <w:spacing w:line="219" w:lineRule="exact"/>
                  <w:ind w:left="20" w:right="0"/>
                  <w:jc w:val="left"/>
                  <w:rPr>
                    <w:rFonts w:hint="default" w:ascii="Gulim" w:hAnsi="Gulim" w:eastAsia="Gulim" w:cs="Gulim"/>
                  </w:rPr>
                </w:pPr>
                <w:r>
                  <w:rPr>
                    <w:rFonts w:ascii="Gulim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Gulim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  <w:r>
                  <w:rPr>
                    <w:rFonts w:ascii="Gulim"/>
                    <w:spacing w:val="63"/>
                  </w:rPr>
                  <w:t xml:space="preserve"> </w:t>
                </w:r>
                <w:r>
                  <w:rPr>
                    <w:rFonts w:ascii="Gulim"/>
                  </w:rPr>
                  <w:t>-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shape id="_x0000_s2049" o:spid="_x0000_s2049" o:spt="202" type="#_x0000_t202" style="position:absolute;left:0pt;margin-left:84pt;margin-top:55.5pt;height:11.5pt;width:407.6pt;mso-position-horizontal-relative:page;mso-position-vertical-relative:page;z-index:-5427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5750"/>
                  </w:tabs>
                  <w:spacing w:before="0" w:line="200" w:lineRule="exact"/>
                  <w:ind w:left="20" w:right="0" w:firstLine="0"/>
                  <w:jc w:val="left"/>
                  <w:rPr>
                    <w:rFonts w:hint="default" w:ascii="Gulim" w:hAnsi="Gulim" w:eastAsia="Gulim" w:cs="Gulim"/>
                    <w:sz w:val="18"/>
                    <w:szCs w:val="18"/>
                  </w:rPr>
                </w:pPr>
                <w:r>
                  <w:rPr>
                    <w:rFonts w:hint="default" w:ascii="Times New Roman" w:hAnsi="Times New Roman" w:eastAsia="Times New Roman" w:cs="Times New Roman"/>
                    <w:b/>
                    <w:bCs/>
                    <w:color w:val="932F2F"/>
                    <w:w w:val="100"/>
                    <w:sz w:val="18"/>
                    <w:szCs w:val="18"/>
                    <w:u w:val="single" w:color="000000"/>
                  </w:rPr>
                  <w:t xml:space="preserve"> </w:t>
                </w:r>
                <w:r>
                  <w:rPr>
                    <w:rFonts w:hint="default" w:ascii="Times New Roman" w:hAnsi="Times New Roman" w:eastAsia="Times New Roman" w:cs="Times New Roman"/>
                    <w:b/>
                    <w:bCs/>
                    <w:color w:val="932F2F"/>
                    <w:sz w:val="18"/>
                    <w:szCs w:val="18"/>
                    <w:u w:val="single" w:color="000000"/>
                  </w:rPr>
                  <w:tab/>
                </w:r>
                <w:r>
                  <w:rPr>
                    <w:rFonts w:hint="default" w:ascii="Gulim" w:hAnsi="Gulim" w:eastAsia="Gulim" w:cs="Gulim"/>
                    <w:b/>
                    <w:bCs/>
                    <w:color w:val="932F2F"/>
                    <w:sz w:val="18"/>
                    <w:szCs w:val="18"/>
                    <w:u w:val="single" w:color="000000"/>
                  </w:rPr>
                  <w:t xml:space="preserve">COBEES  Ⅲ  </w:t>
                </w:r>
                <w:r>
                  <w:rPr>
                    <w:rFonts w:hint="default" w:ascii="Gulim" w:hAnsi="Gulim" w:eastAsia="Gulim" w:cs="Gulim"/>
                    <w:b/>
                    <w:bCs/>
                    <w:sz w:val="18"/>
                    <w:szCs w:val="18"/>
                    <w:u w:val="single" w:color="000000"/>
                  </w:rPr>
                  <w:t>USER</w:t>
                </w:r>
                <w:r>
                  <w:rPr>
                    <w:rFonts w:hint="default" w:ascii="Gulim" w:hAnsi="Gulim" w:eastAsia="Gulim" w:cs="Gulim"/>
                    <w:b/>
                    <w:bCs/>
                    <w:spacing w:val="6"/>
                    <w:sz w:val="18"/>
                    <w:szCs w:val="18"/>
                    <w:u w:val="single" w:color="000000"/>
                  </w:rPr>
                  <w:t xml:space="preserve"> </w:t>
                </w:r>
                <w:r>
                  <w:rPr>
                    <w:rFonts w:hint="default" w:ascii="Gulim" w:hAnsi="Gulim" w:eastAsia="Gulim" w:cs="Gulim"/>
                    <w:b/>
                    <w:bCs/>
                    <w:sz w:val="18"/>
                    <w:szCs w:val="18"/>
                    <w:u w:val="single" w:color="000000"/>
                  </w:rPr>
                  <w:t>MANUAL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5E306ED"/>
    <w:multiLevelType w:val="multilevel"/>
    <w:tmpl w:val="B5E306ED"/>
    <w:lvl w:ilvl="0" w:tentative="0">
      <w:start w:val="1"/>
      <w:numFmt w:val="bullet"/>
      <w:lvlText w:val="*"/>
      <w:lvlJc w:val="left"/>
      <w:pPr>
        <w:ind w:left="366" w:hanging="267"/>
      </w:pPr>
      <w:rPr>
        <w:rFonts w:hint="default" w:ascii="Malgun Gothic" w:hAnsi="Malgun Gothic" w:eastAsia="Malgun Gothic"/>
        <w:color w:val="FF0000"/>
        <w:w w:val="187"/>
        <w:sz w:val="24"/>
        <w:szCs w:val="24"/>
      </w:rPr>
    </w:lvl>
    <w:lvl w:ilvl="1" w:tentative="0">
      <w:start w:val="1"/>
      <w:numFmt w:val="bullet"/>
      <w:lvlText w:val="•"/>
      <w:lvlJc w:val="left"/>
      <w:pPr>
        <w:ind w:left="1196" w:hanging="267"/>
      </w:pPr>
      <w:rPr>
        <w:rFonts w:hint="default"/>
      </w:rPr>
    </w:lvl>
    <w:lvl w:ilvl="2" w:tentative="0">
      <w:start w:val="1"/>
      <w:numFmt w:val="bullet"/>
      <w:lvlText w:val="•"/>
      <w:lvlJc w:val="left"/>
      <w:pPr>
        <w:ind w:left="2032" w:hanging="267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2868" w:hanging="267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3704" w:hanging="267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4540" w:hanging="267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5376" w:hanging="267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6212" w:hanging="267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7048" w:hanging="267"/>
      </w:pPr>
      <w:rPr>
        <w:rFonts w:hint="default"/>
      </w:rPr>
    </w:lvl>
  </w:abstractNum>
  <w:abstractNum w:abstractNumId="1">
    <w:nsid w:val="BF205925"/>
    <w:multiLevelType w:val="multilevel"/>
    <w:tmpl w:val="BF205925"/>
    <w:lvl w:ilvl="0" w:tentative="0">
      <w:start w:val="5"/>
      <w:numFmt w:val="decimal"/>
      <w:lvlText w:val="%1."/>
      <w:lvlJc w:val="left"/>
      <w:pPr>
        <w:ind w:left="462" w:hanging="305"/>
        <w:jc w:val="right"/>
      </w:pPr>
      <w:rPr>
        <w:rFonts w:hint="default" w:ascii="Malgun Gothic" w:hAnsi="Malgun Gothic" w:eastAsia="Malgun Gothic"/>
        <w:b/>
        <w:bCs/>
        <w:spacing w:val="-10"/>
        <w:w w:val="99"/>
        <w:sz w:val="24"/>
        <w:szCs w:val="24"/>
      </w:rPr>
    </w:lvl>
    <w:lvl w:ilvl="1" w:tentative="0">
      <w:start w:val="1"/>
      <w:numFmt w:val="bullet"/>
      <w:lvlText w:val=""/>
      <w:lvlJc w:val="left"/>
      <w:pPr>
        <w:ind w:left="259" w:hanging="288"/>
      </w:pPr>
      <w:rPr>
        <w:rFonts w:hint="default" w:ascii="Wingdings" w:hAnsi="Wingdings" w:eastAsia="Wingdings"/>
        <w:color w:val="F52525"/>
        <w:w w:val="100"/>
        <w:sz w:val="22"/>
        <w:szCs w:val="22"/>
      </w:rPr>
    </w:lvl>
    <w:lvl w:ilvl="2" w:tentative="0">
      <w:start w:val="1"/>
      <w:numFmt w:val="bullet"/>
      <w:lvlText w:val="•"/>
      <w:lvlJc w:val="left"/>
      <w:pPr>
        <w:ind w:left="1402" w:hanging="288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2344" w:hanging="288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3286" w:hanging="288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4228" w:hanging="288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5171" w:hanging="288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6113" w:hanging="288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7055" w:hanging="288"/>
      </w:pPr>
      <w:rPr>
        <w:rFonts w:hint="default"/>
      </w:rPr>
    </w:lvl>
  </w:abstractNum>
  <w:abstractNum w:abstractNumId="2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652" w:hanging="394"/>
        <w:jc w:val="left"/>
      </w:pPr>
      <w:rPr>
        <w:rFonts w:hint="default" w:ascii="Gulim" w:hAnsi="Gulim" w:eastAsia="Gulim"/>
        <w:b/>
        <w:bCs/>
        <w:spacing w:val="-1"/>
        <w:w w:val="101"/>
        <w:sz w:val="28"/>
        <w:szCs w:val="28"/>
      </w:rPr>
    </w:lvl>
    <w:lvl w:ilvl="1" w:tentative="0">
      <w:start w:val="1"/>
      <w:numFmt w:val="bullet"/>
      <w:lvlText w:val="•"/>
      <w:lvlJc w:val="left"/>
      <w:pPr>
        <w:ind w:left="1464" w:hanging="394"/>
      </w:pPr>
      <w:rPr>
        <w:rFonts w:hint="default"/>
      </w:rPr>
    </w:lvl>
    <w:lvl w:ilvl="2" w:tentative="0">
      <w:start w:val="1"/>
      <w:numFmt w:val="bullet"/>
      <w:lvlText w:val="•"/>
      <w:lvlJc w:val="left"/>
      <w:pPr>
        <w:ind w:left="2268" w:hanging="394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3072" w:hanging="394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3876" w:hanging="394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4680" w:hanging="394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5484" w:hanging="394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6288" w:hanging="394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7092" w:hanging="394"/>
      </w:pPr>
      <w:rPr>
        <w:rFonts w:hint="default"/>
      </w:rPr>
    </w:lvl>
  </w:abstractNum>
  <w:abstractNum w:abstractNumId="3">
    <w:nsid w:val="0248C179"/>
    <w:multiLevelType w:val="multilevel"/>
    <w:tmpl w:val="0248C179"/>
    <w:lvl w:ilvl="0" w:tentative="0">
      <w:start w:val="1"/>
      <w:numFmt w:val="bullet"/>
      <w:lvlText w:val="•"/>
      <w:lvlJc w:val="left"/>
      <w:pPr>
        <w:ind w:left="247" w:hanging="147"/>
      </w:pPr>
      <w:rPr>
        <w:rFonts w:hint="default" w:ascii="Malgun Gothic" w:hAnsi="Malgun Gothic" w:eastAsia="Malgun Gothic"/>
        <w:b/>
        <w:bCs/>
        <w:color w:val="404040"/>
        <w:w w:val="75"/>
        <w:sz w:val="18"/>
        <w:szCs w:val="18"/>
      </w:rPr>
    </w:lvl>
    <w:lvl w:ilvl="1" w:tentative="0">
      <w:start w:val="1"/>
      <w:numFmt w:val="bullet"/>
      <w:lvlText w:val="•"/>
      <w:lvlJc w:val="left"/>
      <w:pPr>
        <w:ind w:left="1086" w:hanging="147"/>
      </w:pPr>
      <w:rPr>
        <w:rFonts w:hint="default"/>
      </w:rPr>
    </w:lvl>
    <w:lvl w:ilvl="2" w:tentative="0">
      <w:start w:val="1"/>
      <w:numFmt w:val="bullet"/>
      <w:lvlText w:val="•"/>
      <w:lvlJc w:val="left"/>
      <w:pPr>
        <w:ind w:left="1932" w:hanging="147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2778" w:hanging="147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3624" w:hanging="147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4470" w:hanging="147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5316" w:hanging="147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6162" w:hanging="147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7008" w:hanging="147"/>
      </w:pPr>
      <w:rPr>
        <w:rFonts w:hint="default"/>
      </w:rPr>
    </w:lvl>
  </w:abstractNum>
  <w:abstractNum w:abstractNumId="4">
    <w:nsid w:val="03D62ECE"/>
    <w:multiLevelType w:val="multilevel"/>
    <w:tmpl w:val="03D62ECE"/>
    <w:lvl w:ilvl="0" w:tentative="0">
      <w:start w:val="1"/>
      <w:numFmt w:val="bullet"/>
      <w:lvlText w:val="*"/>
      <w:lvlJc w:val="left"/>
      <w:pPr>
        <w:ind w:left="97" w:hanging="202"/>
      </w:pPr>
      <w:rPr>
        <w:rFonts w:hint="default" w:ascii="Malgun Gothic" w:hAnsi="Malgun Gothic" w:eastAsia="Malgun Gothic"/>
        <w:color w:val="BD3C3C"/>
        <w:w w:val="99"/>
        <w:sz w:val="18"/>
        <w:szCs w:val="18"/>
      </w:rPr>
    </w:lvl>
    <w:lvl w:ilvl="1" w:tentative="0">
      <w:start w:val="1"/>
      <w:numFmt w:val="bullet"/>
      <w:lvlText w:val="•"/>
      <w:lvlJc w:val="left"/>
      <w:pPr>
        <w:ind w:left="927" w:hanging="202"/>
      </w:pPr>
      <w:rPr>
        <w:rFonts w:hint="default"/>
      </w:rPr>
    </w:lvl>
    <w:lvl w:ilvl="2" w:tentative="0">
      <w:start w:val="1"/>
      <w:numFmt w:val="bullet"/>
      <w:lvlText w:val="•"/>
      <w:lvlJc w:val="left"/>
      <w:pPr>
        <w:ind w:left="1755" w:hanging="202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2583" w:hanging="202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3411" w:hanging="202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4239" w:hanging="202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5067" w:hanging="202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5895" w:hanging="202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6722" w:hanging="202"/>
      </w:pPr>
      <w:rPr>
        <w:rFonts w:hint="default"/>
      </w:rPr>
    </w:lvl>
  </w:abstractNum>
  <w:abstractNum w:abstractNumId="5">
    <w:nsid w:val="25B654F3"/>
    <w:multiLevelType w:val="multilevel"/>
    <w:tmpl w:val="25B654F3"/>
    <w:lvl w:ilvl="0" w:tentative="0">
      <w:start w:val="1"/>
      <w:numFmt w:val="bullet"/>
      <w:lvlText w:val="*"/>
      <w:lvlJc w:val="left"/>
      <w:pPr>
        <w:ind w:left="97" w:hanging="185"/>
      </w:pPr>
      <w:rPr>
        <w:rFonts w:hint="default" w:ascii="Malgun Gothic" w:hAnsi="Malgun Gothic" w:eastAsia="Malgun Gothic"/>
        <w:color w:val="BD3C3C"/>
        <w:w w:val="99"/>
        <w:sz w:val="18"/>
        <w:szCs w:val="18"/>
      </w:rPr>
    </w:lvl>
    <w:lvl w:ilvl="1" w:tentative="0">
      <w:start w:val="1"/>
      <w:numFmt w:val="bullet"/>
      <w:lvlText w:val="•"/>
      <w:lvlJc w:val="left"/>
      <w:pPr>
        <w:ind w:left="927" w:hanging="185"/>
      </w:pPr>
      <w:rPr>
        <w:rFonts w:hint="default"/>
      </w:rPr>
    </w:lvl>
    <w:lvl w:ilvl="2" w:tentative="0">
      <w:start w:val="1"/>
      <w:numFmt w:val="bullet"/>
      <w:lvlText w:val="•"/>
      <w:lvlJc w:val="left"/>
      <w:pPr>
        <w:ind w:left="1755" w:hanging="185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2583" w:hanging="185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3411" w:hanging="185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4239" w:hanging="185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5067" w:hanging="185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5895" w:hanging="185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6722" w:hanging="185"/>
      </w:pPr>
      <w:rPr>
        <w:rFonts w:hint="default"/>
      </w:rPr>
    </w:lvl>
  </w:abstractNum>
  <w:abstractNum w:abstractNumId="6">
    <w:nsid w:val="59ADCABA"/>
    <w:multiLevelType w:val="multilevel"/>
    <w:tmpl w:val="59ADCABA"/>
    <w:lvl w:ilvl="0" w:tentative="0">
      <w:start w:val="1"/>
      <w:numFmt w:val="bullet"/>
      <w:lvlText w:val="•"/>
      <w:lvlJc w:val="left"/>
      <w:pPr>
        <w:ind w:left="100" w:hanging="192"/>
      </w:pPr>
      <w:rPr>
        <w:rFonts w:hint="default" w:ascii="Gulim" w:hAnsi="Gulim" w:eastAsia="Gulim"/>
        <w:b/>
        <w:bCs/>
        <w:w w:val="101"/>
        <w:sz w:val="22"/>
        <w:szCs w:val="22"/>
      </w:rPr>
    </w:lvl>
    <w:lvl w:ilvl="1" w:tentative="0">
      <w:start w:val="1"/>
      <w:numFmt w:val="bullet"/>
      <w:lvlText w:val="•"/>
      <w:lvlJc w:val="left"/>
      <w:pPr>
        <w:ind w:left="962" w:hanging="192"/>
      </w:pPr>
      <w:rPr>
        <w:rFonts w:hint="default"/>
      </w:rPr>
    </w:lvl>
    <w:lvl w:ilvl="2" w:tentative="0">
      <w:start w:val="1"/>
      <w:numFmt w:val="bullet"/>
      <w:lvlText w:val="•"/>
      <w:lvlJc w:val="left"/>
      <w:pPr>
        <w:ind w:left="1824" w:hanging="192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2686" w:hanging="192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3548" w:hanging="192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4410" w:hanging="192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5272" w:hanging="192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6134" w:hanging="192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6996" w:hanging="192"/>
      </w:pPr>
      <w:rPr>
        <w:rFonts w:hint="default"/>
      </w:rPr>
    </w:lvl>
  </w:abstractNum>
  <w:abstractNum w:abstractNumId="7">
    <w:nsid w:val="72183CF9"/>
    <w:multiLevelType w:val="multilevel"/>
    <w:tmpl w:val="72183CF9"/>
    <w:lvl w:ilvl="0" w:tentative="0">
      <w:start w:val="1"/>
      <w:numFmt w:val="decimal"/>
      <w:lvlText w:val="%1)"/>
      <w:lvlJc w:val="left"/>
      <w:pPr>
        <w:ind w:left="100" w:hanging="272"/>
        <w:jc w:val="left"/>
      </w:pPr>
      <w:rPr>
        <w:rFonts w:hint="default" w:ascii="Malgun Gothic" w:hAnsi="Malgun Gothic" w:eastAsia="Malgun Gothic"/>
        <w:w w:val="99"/>
        <w:sz w:val="20"/>
        <w:szCs w:val="20"/>
      </w:rPr>
    </w:lvl>
    <w:lvl w:ilvl="1" w:tentative="0">
      <w:start w:val="1"/>
      <w:numFmt w:val="bullet"/>
      <w:lvlText w:val="•"/>
      <w:lvlJc w:val="left"/>
      <w:pPr>
        <w:ind w:left="962" w:hanging="272"/>
      </w:pPr>
      <w:rPr>
        <w:rFonts w:hint="default"/>
      </w:rPr>
    </w:lvl>
    <w:lvl w:ilvl="2" w:tentative="0">
      <w:start w:val="1"/>
      <w:numFmt w:val="bullet"/>
      <w:lvlText w:val="•"/>
      <w:lvlJc w:val="left"/>
      <w:pPr>
        <w:ind w:left="1824" w:hanging="272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2686" w:hanging="272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3548" w:hanging="272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4410" w:hanging="272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5272" w:hanging="272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6134" w:hanging="272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6996" w:hanging="272"/>
      </w:pPr>
      <w:rPr>
        <w:rFonts w:hint="default"/>
      </w:rPr>
    </w:lvl>
  </w:abstractNum>
  <w:abstractNum w:abstractNumId="8">
    <w:nsid w:val="7B16BE58"/>
    <w:multiLevelType w:val="singleLevel"/>
    <w:tmpl w:val="7B16BE58"/>
    <w:lvl w:ilvl="0" w:tentative="0">
      <w:start w:val="4"/>
      <w:numFmt w:val="decimal"/>
      <w:suff w:val="space"/>
      <w:lvlText w:val="%1."/>
      <w:lvlJc w:val="left"/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2"/>
  </w:compat>
  <w:rsids>
    <w:rsidRoot w:val="00000000"/>
    <w:rsid w:val="002E0EA8"/>
    <w:rsid w:val="03FD4AD4"/>
    <w:rsid w:val="082D613D"/>
    <w:rsid w:val="0B0A6399"/>
    <w:rsid w:val="0B614A25"/>
    <w:rsid w:val="0C4773F9"/>
    <w:rsid w:val="0E263AE9"/>
    <w:rsid w:val="154035A8"/>
    <w:rsid w:val="1A9E01FD"/>
    <w:rsid w:val="1CED063D"/>
    <w:rsid w:val="21462634"/>
    <w:rsid w:val="2314134C"/>
    <w:rsid w:val="2D205A3A"/>
    <w:rsid w:val="2F282075"/>
    <w:rsid w:val="302701CB"/>
    <w:rsid w:val="358B4C31"/>
    <w:rsid w:val="35A657D4"/>
    <w:rsid w:val="3F8F0AF2"/>
    <w:rsid w:val="4A7F7E79"/>
    <w:rsid w:val="4A856419"/>
    <w:rsid w:val="4CFC32B2"/>
    <w:rsid w:val="4D5A66F0"/>
    <w:rsid w:val="52691466"/>
    <w:rsid w:val="5439460B"/>
    <w:rsid w:val="58953A72"/>
    <w:rsid w:val="5B4537EB"/>
    <w:rsid w:val="5CB974B1"/>
    <w:rsid w:val="5E0B73D3"/>
    <w:rsid w:val="5E483F1C"/>
    <w:rsid w:val="60D24623"/>
    <w:rsid w:val="65A9213F"/>
    <w:rsid w:val="6CFA4473"/>
    <w:rsid w:val="77F60B26"/>
    <w:rsid w:val="7C7E7958"/>
    <w:rsid w:val="7CBA59BC"/>
    <w:rsid w:val="7F1E2CD9"/>
    <w:rsid w:val="7FE17A3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3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before="19"/>
      <w:ind w:left="467" w:hanging="367"/>
      <w:outlineLvl w:val="1"/>
    </w:pPr>
    <w:rPr>
      <w:rFonts w:ascii="Gulim" w:hAnsi="Gulim" w:eastAsia="Gulim"/>
      <w:b/>
      <w:bCs/>
      <w:sz w:val="26"/>
      <w:szCs w:val="26"/>
    </w:rPr>
  </w:style>
  <w:style w:type="paragraph" w:styleId="3">
    <w:name w:val="heading 2"/>
    <w:basedOn w:val="1"/>
    <w:next w:val="1"/>
    <w:qFormat/>
    <w:uiPriority w:val="1"/>
    <w:pPr>
      <w:ind w:left="100"/>
      <w:outlineLvl w:val="2"/>
    </w:pPr>
    <w:rPr>
      <w:rFonts w:ascii="Malgun Gothic" w:hAnsi="Malgun Gothic" w:eastAsia="Malgun Gothic"/>
      <w:b/>
      <w:bCs/>
      <w:sz w:val="24"/>
      <w:szCs w:val="24"/>
    </w:rPr>
  </w:style>
  <w:style w:type="paragraph" w:styleId="4">
    <w:name w:val="heading 3"/>
    <w:basedOn w:val="1"/>
    <w:next w:val="1"/>
    <w:qFormat/>
    <w:uiPriority w:val="1"/>
    <w:pPr>
      <w:spacing w:before="160"/>
      <w:ind w:left="359" w:hanging="266"/>
      <w:outlineLvl w:val="3"/>
    </w:pPr>
    <w:rPr>
      <w:rFonts w:ascii="Malgun Gothic" w:hAnsi="Malgun Gothic" w:eastAsia="Malgun Gothic"/>
      <w:sz w:val="24"/>
      <w:szCs w:val="24"/>
    </w:rPr>
  </w:style>
  <w:style w:type="paragraph" w:styleId="5">
    <w:name w:val="heading 4"/>
    <w:basedOn w:val="1"/>
    <w:next w:val="1"/>
    <w:qFormat/>
    <w:uiPriority w:val="1"/>
    <w:pPr>
      <w:ind w:left="100"/>
      <w:outlineLvl w:val="4"/>
    </w:pPr>
    <w:rPr>
      <w:rFonts w:ascii="Gulim" w:hAnsi="Gulim" w:eastAsia="Gulim"/>
      <w:b/>
      <w:bCs/>
      <w:sz w:val="22"/>
      <w:szCs w:val="2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pPr>
      <w:ind w:left="100"/>
    </w:pPr>
    <w:rPr>
      <w:rFonts w:ascii="Malgun Gothic" w:hAnsi="Malgun Gothic" w:eastAsia="Malgun Gothic"/>
      <w:sz w:val="20"/>
      <w:szCs w:val="20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</w:style>
  <w:style w:type="paragraph" w:customStyle="1" w:styleId="12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0" Type="http://schemas.openxmlformats.org/officeDocument/2006/relationships/fontTable" Target="fontTable.xml"/><Relationship Id="rId5" Type="http://schemas.openxmlformats.org/officeDocument/2006/relationships/footer" Target="footer2.xml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39.jpeg"/><Relationship Id="rId46" Type="http://schemas.openxmlformats.org/officeDocument/2006/relationships/image" Target="media/image38.jpeg"/><Relationship Id="rId45" Type="http://schemas.openxmlformats.org/officeDocument/2006/relationships/image" Target="media/image37.jpeg"/><Relationship Id="rId44" Type="http://schemas.openxmlformats.org/officeDocument/2006/relationships/image" Target="media/image36.jpeg"/><Relationship Id="rId43" Type="http://schemas.openxmlformats.org/officeDocument/2006/relationships/image" Target="media/image35.jpeg"/><Relationship Id="rId42" Type="http://schemas.openxmlformats.org/officeDocument/2006/relationships/image" Target="media/image34.jpeg"/><Relationship Id="rId41" Type="http://schemas.openxmlformats.org/officeDocument/2006/relationships/image" Target="media/image33.jpeg"/><Relationship Id="rId40" Type="http://schemas.openxmlformats.org/officeDocument/2006/relationships/image" Target="media/image32.jpeg"/><Relationship Id="rId4" Type="http://schemas.openxmlformats.org/officeDocument/2006/relationships/footer" Target="footer1.xml"/><Relationship Id="rId39" Type="http://schemas.openxmlformats.org/officeDocument/2006/relationships/image" Target="media/image31.jpeg"/><Relationship Id="rId38" Type="http://schemas.openxmlformats.org/officeDocument/2006/relationships/image" Target="media/image30.jpeg"/><Relationship Id="rId37" Type="http://schemas.openxmlformats.org/officeDocument/2006/relationships/image" Target="media/image29.jpeg"/><Relationship Id="rId36" Type="http://schemas.openxmlformats.org/officeDocument/2006/relationships/image" Target="media/image28.jpeg"/><Relationship Id="rId35" Type="http://schemas.openxmlformats.org/officeDocument/2006/relationships/image" Target="media/image27.jpe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jpeg"/><Relationship Id="rId30" Type="http://schemas.openxmlformats.org/officeDocument/2006/relationships/image" Target="media/image22.jpeg"/><Relationship Id="rId3" Type="http://schemas.openxmlformats.org/officeDocument/2006/relationships/header" Target="header1.xml"/><Relationship Id="rId29" Type="http://schemas.openxmlformats.org/officeDocument/2006/relationships/image" Target="media/image21.jpeg"/><Relationship Id="rId28" Type="http://schemas.openxmlformats.org/officeDocument/2006/relationships/image" Target="media/image20.jpeg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png"/><Relationship Id="rId17" Type="http://schemas.openxmlformats.org/officeDocument/2006/relationships/image" Target="media/image9.jpe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jpeg"/><Relationship Id="rId13" Type="http://schemas.openxmlformats.org/officeDocument/2006/relationships/image" Target="media/image5.png"/><Relationship Id="rId12" Type="http://schemas.openxmlformats.org/officeDocument/2006/relationships/image" Target="media/image4.jpeg"/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1"/>
    <customShpInfo spid="_x0000_s2053"/>
    <customShpInfo spid="_x0000_s2055"/>
    <customShpInfo spid="_x0000_s205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27"/>
    <customShpInfo spid="_x0000_s1095"/>
    <customShpInfo spid="_x0000_s1094"/>
    <customShpInfo spid="_x0000_s1097"/>
    <customShpInfo spid="_x0000_s1096"/>
    <customShpInfo spid="_x0000_s1099"/>
    <customShpInfo spid="_x0000_s1098"/>
    <customShpInfo spid="_x0000_s1101"/>
    <customShpInfo spid="_x0000_s1100"/>
    <customShpInfo spid="_x0000_s1103"/>
    <customShpInfo spid="_x0000_s1102"/>
    <customShpInfo spid="_x0000_s1105"/>
    <customShpInfo spid="_x0000_s1104"/>
    <customShpInfo spid="_x0000_s1107"/>
    <customShpInfo spid="_x0000_s1106"/>
    <customShpInfo spid="_x0000_s1109"/>
    <customShpInfo spid="_x0000_s1108"/>
    <customShpInfo spid="_x0000_s1111"/>
    <customShpInfo spid="_x0000_s1110"/>
    <customShpInfo spid="_x0000_s1113"/>
    <customShpInfo spid="_x0000_s1112"/>
    <customShpInfo spid="_x0000_s1115"/>
    <customShpInfo spid="_x0000_s1114"/>
    <customShpInfo spid="_x0000_s1117"/>
    <customShpInfo spid="_x0000_s1116"/>
    <customShpInfo spid="_x0000_s1119"/>
    <customShpInfo spid="_x0000_s1118"/>
    <customShpInfo spid="_x0000_s1121"/>
    <customShpInfo spid="_x0000_s1120"/>
    <customShpInfo spid="_x0000_s1123"/>
    <customShpInfo spid="_x0000_s1122"/>
    <customShpInfo spid="_x0000_s1125"/>
    <customShpInfo spid="_x0000_s1124"/>
    <customShpInfo spid="_x0000_s1127"/>
    <customShpInfo spid="_x0000_s1126"/>
    <customShpInfo spid="_x0000_s1129"/>
    <customShpInfo spid="_x0000_s1128"/>
    <customShpInfo spid="_x0000_s1131"/>
    <customShpInfo spid="_x0000_s1130"/>
    <customShpInfo spid="_x0000_s1133"/>
    <customShpInfo spid="_x0000_s1132"/>
    <customShpInfo spid="_x0000_s1135"/>
    <customShpInfo spid="_x0000_s1134"/>
    <customShpInfo spid="_x0000_s1137"/>
    <customShpInfo spid="_x0000_s1136"/>
    <customShpInfo spid="_x0000_s1139"/>
    <customShpInfo spid="_x0000_s1138"/>
    <customShpInfo spid="_x0000_s1141"/>
    <customShpInfo spid="_x0000_s1140"/>
    <customShpInfo spid="_x0000_s1143"/>
    <customShpInfo spid="_x0000_s1142"/>
    <customShpInfo spid="_x0000_s1145"/>
    <customShpInfo spid="_x0000_s1144"/>
    <customShpInfo spid="_x0000_s1147"/>
    <customShpInfo spid="_x0000_s1146"/>
    <customShpInfo spid="_x0000_s1149"/>
    <customShpInfo spid="_x0000_s1148"/>
    <customShpInfo spid="_x0000_s1151"/>
    <customShpInfo spid="_x0000_s1150"/>
    <customShpInfo spid="_x0000_s1153"/>
    <customShpInfo spid="_x0000_s1152"/>
    <customShpInfo spid="_x0000_s1155"/>
    <customShpInfo spid="_x0000_s1154"/>
    <customShpInfo spid="_x0000_s1157"/>
    <customShpInfo spid="_x0000_s1156"/>
    <customShpInfo spid="_x0000_s1159"/>
    <customShpInfo spid="_x0000_s1158"/>
    <customShpInfo spid="_x0000_s1161"/>
    <customShpInfo spid="_x0000_s1160"/>
    <customShpInfo spid="_x0000_s1163"/>
    <customShpInfo spid="_x0000_s1162"/>
    <customShpInfo spid="_x0000_s1165"/>
    <customShpInfo spid="_x0000_s1164"/>
    <customShpInfo spid="_x0000_s1167"/>
    <customShpInfo spid="_x0000_s1166"/>
    <customShpInfo spid="_x0000_s1169"/>
    <customShpInfo spid="_x0000_s1168"/>
    <customShpInfo spid="_x0000_s1171"/>
    <customShpInfo spid="_x0000_s1170"/>
    <customShpInfo spid="_x0000_s1173"/>
    <customShpInfo spid="_x0000_s1172"/>
    <customShpInfo spid="_x0000_s1175"/>
    <customShpInfo spid="_x0000_s1174"/>
    <customShpInfo spid="_x0000_s1177"/>
    <customShpInfo spid="_x0000_s1176"/>
    <customShpInfo spid="_x0000_s1179"/>
    <customShpInfo spid="_x0000_s1178"/>
    <customShpInfo spid="_x0000_s1181"/>
    <customShpInfo spid="_x0000_s1180"/>
    <customShpInfo spid="_x0000_s1183"/>
    <customShpInfo spid="_x0000_s1182"/>
    <customShpInfo spid="_x0000_s1185"/>
    <customShpInfo spid="_x0000_s1184"/>
    <customShpInfo spid="_x0000_s1187"/>
    <customShpInfo spid="_x0000_s1186"/>
    <customShpInfo spid="_x0000_s1189"/>
    <customShpInfo spid="_x0000_s1188"/>
    <customShpInfo spid="_x0000_s1191"/>
    <customShpInfo spid="_x0000_s1190"/>
    <customShpInfo spid="_x0000_s1193"/>
    <customShpInfo spid="_x0000_s1192"/>
    <customShpInfo spid="_x0000_s1195"/>
    <customShpInfo spid="_x0000_s1194"/>
    <customShpInfo spid="_x0000_s1197"/>
    <customShpInfo spid="_x0000_s1196"/>
    <customShpInfo spid="_x0000_s1199"/>
    <customShpInfo spid="_x0000_s1198"/>
    <customShpInfo spid="_x0000_s1201"/>
    <customShpInfo spid="_x0000_s1200"/>
    <customShpInfo spid="_x0000_s1203"/>
    <customShpInfo spid="_x0000_s1202"/>
    <customShpInfo spid="_x0000_s1205"/>
    <customShpInfo spid="_x0000_s1204"/>
    <customShpInfo spid="_x0000_s1207"/>
    <customShpInfo spid="_x0000_s1206"/>
    <customShpInfo spid="_x0000_s1209"/>
    <customShpInfo spid="_x0000_s1208"/>
    <customShpInfo spid="_x0000_s1211"/>
    <customShpInfo spid="_x0000_s1210"/>
    <customShpInfo spid="_x0000_s1213"/>
    <customShpInfo spid="_x0000_s1212"/>
    <customShpInfo spid="_x0000_s1215"/>
    <customShpInfo spid="_x0000_s1214"/>
    <customShpInfo spid="_x0000_s1217"/>
    <customShpInfo spid="_x0000_s1216"/>
    <customShpInfo spid="_x0000_s1219"/>
    <customShpInfo spid="_x0000_s1218"/>
    <customShpInfo spid="_x0000_s1221"/>
    <customShpInfo spid="_x0000_s1220"/>
    <customShpInfo spid="_x0000_s1223"/>
    <customShpInfo spid="_x0000_s1222"/>
    <customShpInfo spid="_x0000_s1225"/>
    <customShpInfo spid="_x0000_s1224"/>
    <customShpInfo spid="_x0000_s1227"/>
    <customShpInfo spid="_x0000_s1226"/>
    <customShpInfo spid="_x0000_s1229"/>
    <customShpInfo spid="_x0000_s1228"/>
    <customShpInfo spid="_x0000_s1231"/>
    <customShpInfo spid="_x0000_s1230"/>
    <customShpInfo spid="_x0000_s1233"/>
    <customShpInfo spid="_x0000_s1232"/>
    <customShpInfo spid="_x0000_s1235"/>
    <customShpInfo spid="_x0000_s1234"/>
    <customShpInfo spid="_x0000_s1237"/>
    <customShpInfo spid="_x0000_s1236"/>
    <customShpInfo spid="_x0000_s1239"/>
    <customShpInfo spid="_x0000_s1238"/>
    <customShpInfo spid="_x0000_s1241"/>
    <customShpInfo spid="_x0000_s1240"/>
    <customShpInfo spid="_x0000_s1243"/>
    <customShpInfo spid="_x0000_s1242"/>
    <customShpInfo spid="_x0000_s1245"/>
    <customShpInfo spid="_x0000_s1244"/>
    <customShpInfo spid="_x0000_s1247"/>
    <customShpInfo spid="_x0000_s1246"/>
    <customShpInfo spid="_x0000_s1249"/>
    <customShpInfo spid="_x0000_s1248"/>
    <customShpInfo spid="_x0000_s1251"/>
    <customShpInfo spid="_x0000_s1250"/>
    <customShpInfo spid="_x0000_s1253"/>
    <customShpInfo spid="_x0000_s1252"/>
    <customShpInfo spid="_x0000_s1255"/>
    <customShpInfo spid="_x0000_s1254"/>
    <customShpInfo spid="_x0000_s1257"/>
    <customShpInfo spid="_x0000_s1256"/>
    <customShpInfo spid="_x0000_s1259"/>
    <customShpInfo spid="_x0000_s1258"/>
    <customShpInfo spid="_x0000_s1261"/>
    <customShpInfo spid="_x0000_s1260"/>
    <customShpInfo spid="_x0000_s1263"/>
    <customShpInfo spid="_x0000_s1262"/>
    <customShpInfo spid="_x0000_s1265"/>
    <customShpInfo spid="_x0000_s1264"/>
    <customShpInfo spid="_x0000_s1267"/>
    <customShpInfo spid="_x0000_s1266"/>
    <customShpInfo spid="_x0000_s1269"/>
    <customShpInfo spid="_x0000_s1268"/>
    <customShpInfo spid="_x0000_s1271"/>
    <customShpInfo spid="_x0000_s1270"/>
    <customShpInfo spid="_x0000_s1273"/>
    <customShpInfo spid="_x0000_s1272"/>
    <customShpInfo spid="_x0000_s1275"/>
    <customShpInfo spid="_x0000_s1274"/>
    <customShpInfo spid="_x0000_s1277"/>
    <customShpInfo spid="_x0000_s1276"/>
    <customShpInfo spid="_x0000_s1279"/>
    <customShpInfo spid="_x0000_s1278"/>
    <customShpInfo spid="_x0000_s1281"/>
    <customShpInfo spid="_x0000_s1280"/>
    <customShpInfo spid="_x0000_s1283"/>
    <customShpInfo spid="_x0000_s1282"/>
    <customShpInfo spid="_x0000_s1285"/>
    <customShpInfo spid="_x0000_s1284"/>
    <customShpInfo spid="_x0000_s1287"/>
    <customShpInfo spid="_x0000_s1286"/>
    <customShpInfo spid="_x0000_s1289"/>
    <customShpInfo spid="_x0000_s1288"/>
    <customShpInfo spid="_x0000_s1291"/>
    <customShpInfo spid="_x0000_s1290"/>
    <customShpInfo spid="_x0000_s1293"/>
    <customShpInfo spid="_x0000_s1292"/>
    <customShpInfo spid="_x0000_s1295"/>
    <customShpInfo spid="_x0000_s1294"/>
    <customShpInfo spid="_x0000_s1297"/>
    <customShpInfo spid="_x0000_s1296"/>
    <customShpInfo spid="_x0000_s1299"/>
    <customShpInfo spid="_x0000_s1298"/>
    <customShpInfo spid="_x0000_s1301"/>
    <customShpInfo spid="_x0000_s1300"/>
    <customShpInfo spid="_x0000_s1303"/>
    <customShpInfo spid="_x0000_s1302"/>
    <customShpInfo spid="_x0000_s1305"/>
    <customShpInfo spid="_x0000_s1304"/>
    <customShpInfo spid="_x0000_s1307"/>
    <customShpInfo spid="_x0000_s1306"/>
    <customShpInfo spid="_x0000_s1309"/>
    <customShpInfo spid="_x0000_s1308"/>
    <customShpInfo spid="_x0000_s1311"/>
    <customShpInfo spid="_x0000_s1310"/>
    <customShpInfo spid="_x0000_s1313"/>
    <customShpInfo spid="_x0000_s1312"/>
    <customShpInfo spid="_x0000_s1315"/>
    <customShpInfo spid="_x0000_s1314"/>
    <customShpInfo spid="_x0000_s1317"/>
    <customShpInfo spid="_x0000_s1316"/>
    <customShpInfo spid="_x0000_s1319"/>
    <customShpInfo spid="_x0000_s1318"/>
    <customShpInfo spid="_x0000_s1321"/>
    <customShpInfo spid="_x0000_s1320"/>
    <customShpInfo spid="_x0000_s1323"/>
    <customShpInfo spid="_x0000_s1322"/>
    <customShpInfo spid="_x0000_s1325"/>
    <customShpInfo spid="_x0000_s1324"/>
    <customShpInfo spid="_x0000_s1327"/>
    <customShpInfo spid="_x0000_s1326"/>
    <customShpInfo spid="_x0000_s1329"/>
    <customShpInfo spid="_x0000_s1328"/>
    <customShpInfo spid="_x0000_s1331"/>
    <customShpInfo spid="_x0000_s1330"/>
    <customShpInfo spid="_x0000_s1333"/>
    <customShpInfo spid="_x0000_s1332"/>
    <customShpInfo spid="_x0000_s1335"/>
    <customShpInfo spid="_x0000_s1334"/>
    <customShpInfo spid="_x0000_s1337"/>
    <customShpInfo spid="_x0000_s1336"/>
    <customShpInfo spid="_x0000_s1339"/>
    <customShpInfo spid="_x0000_s1338"/>
    <customShpInfo spid="_x0000_s1341"/>
    <customShpInfo spid="_x0000_s1340"/>
    <customShpInfo spid="_x0000_s1343"/>
    <customShpInfo spid="_x0000_s1342"/>
    <customShpInfo spid="_x0000_s1345"/>
    <customShpInfo spid="_x0000_s1344"/>
    <customShpInfo spid="_x0000_s1347"/>
    <customShpInfo spid="_x0000_s1346"/>
    <customShpInfo spid="_x0000_s1349"/>
    <customShpInfo spid="_x0000_s1348"/>
    <customShpInfo spid="_x0000_s1351"/>
    <customShpInfo spid="_x0000_s1350"/>
    <customShpInfo spid="_x0000_s1353"/>
    <customShpInfo spid="_x0000_s1352"/>
    <customShpInfo spid="_x0000_s1355"/>
    <customShpInfo spid="_x0000_s1354"/>
    <customShpInfo spid="_x0000_s1357"/>
    <customShpInfo spid="_x0000_s1356"/>
    <customShpInfo spid="_x0000_s1359"/>
    <customShpInfo spid="_x0000_s1358"/>
    <customShpInfo spid="_x0000_s1361"/>
    <customShpInfo spid="_x0000_s1360"/>
    <customShpInfo spid="_x0000_s1363"/>
    <customShpInfo spid="_x0000_s1362"/>
    <customShpInfo spid="_x0000_s1365"/>
    <customShpInfo spid="_x0000_s1364"/>
    <customShpInfo spid="_x0000_s1367"/>
    <customShpInfo spid="_x0000_s1366"/>
    <customShpInfo spid="_x0000_s1369"/>
    <customShpInfo spid="_x0000_s1368"/>
    <customShpInfo spid="_x0000_s1371"/>
    <customShpInfo spid="_x0000_s1370"/>
    <customShpInfo spid="_x0000_s1373"/>
    <customShpInfo spid="_x0000_s1372"/>
    <customShpInfo spid="_x0000_s1375"/>
    <customShpInfo spid="_x0000_s1374"/>
    <customShpInfo spid="_x0000_s1377"/>
    <customShpInfo spid="_x0000_s1376"/>
    <customShpInfo spid="_x0000_s1379"/>
    <customShpInfo spid="_x0000_s1378"/>
    <customShpInfo spid="_x0000_s1381"/>
    <customShpInfo spid="_x0000_s1380"/>
    <customShpInfo spid="_x0000_s1383"/>
    <customShpInfo spid="_x0000_s1382"/>
    <customShpInfo spid="_x0000_s1385"/>
    <customShpInfo spid="_x0000_s1384"/>
    <customShpInfo spid="_x0000_s1387"/>
    <customShpInfo spid="_x0000_s1386"/>
    <customShpInfo spid="_x0000_s1389"/>
    <customShpInfo spid="_x0000_s1388"/>
    <customShpInfo spid="_x0000_s1391"/>
    <customShpInfo spid="_x0000_s1390"/>
    <customShpInfo spid="_x0000_s1393"/>
    <customShpInfo spid="_x0000_s1392"/>
    <customShpInfo spid="_x0000_s1395"/>
    <customShpInfo spid="_x0000_s1394"/>
    <customShpInfo spid="_x0000_s1397"/>
    <customShpInfo spid="_x0000_s1396"/>
    <customShpInfo spid="_x0000_s1399"/>
    <customShpInfo spid="_x0000_s1398"/>
    <customShpInfo spid="_x0000_s1401"/>
    <customShpInfo spid="_x0000_s1400"/>
    <customShpInfo spid="_x0000_s1403"/>
    <customShpInfo spid="_x0000_s1402"/>
    <customShpInfo spid="_x0000_s1405"/>
    <customShpInfo spid="_x0000_s1404"/>
    <customShpInfo spid="_x0000_s1407"/>
    <customShpInfo spid="_x0000_s1406"/>
    <customShpInfo spid="_x0000_s1409"/>
    <customShpInfo spid="_x0000_s1408"/>
    <customShpInfo spid="_x0000_s1411"/>
    <customShpInfo spid="_x0000_s1410"/>
    <customShpInfo spid="_x0000_s1413"/>
    <customShpInfo spid="_x0000_s1412"/>
    <customShpInfo spid="_x0000_s1415"/>
    <customShpInfo spid="_x0000_s1414"/>
    <customShpInfo spid="_x0000_s1417"/>
    <customShpInfo spid="_x0000_s1416"/>
    <customShpInfo spid="_x0000_s1419"/>
    <customShpInfo spid="_x0000_s1418"/>
    <customShpInfo spid="_x0000_s1421"/>
    <customShpInfo spid="_x0000_s1420"/>
    <customShpInfo spid="_x0000_s1423"/>
    <customShpInfo spid="_x0000_s1422"/>
    <customShpInfo spid="_x0000_s1425"/>
    <customShpInfo spid="_x0000_s1424"/>
    <customShpInfo spid="_x0000_s1427"/>
    <customShpInfo spid="_x0000_s1426"/>
    <customShpInfo spid="_x0000_s1429"/>
    <customShpInfo spid="_x0000_s1428"/>
    <customShpInfo spid="_x0000_s1431"/>
    <customShpInfo spid="_x0000_s1430"/>
    <customShpInfo spid="_x0000_s1433"/>
    <customShpInfo spid="_x0000_s1432"/>
    <customShpInfo spid="_x0000_s1435"/>
    <customShpInfo spid="_x0000_s1434"/>
    <customShpInfo spid="_x0000_s1437"/>
    <customShpInfo spid="_x0000_s1436"/>
    <customShpInfo spid="_x0000_s1439"/>
    <customShpInfo spid="_x0000_s1438"/>
    <customShpInfo spid="_x0000_s1441"/>
    <customShpInfo spid="_x0000_s1440"/>
    <customShpInfo spid="_x0000_s1443"/>
    <customShpInfo spid="_x0000_s1442"/>
    <customShpInfo spid="_x0000_s1445"/>
    <customShpInfo spid="_x0000_s1444"/>
    <customShpInfo spid="_x0000_s1447"/>
    <customShpInfo spid="_x0000_s1446"/>
    <customShpInfo spid="_x0000_s1449"/>
    <customShpInfo spid="_x0000_s1448"/>
    <customShpInfo spid="_x0000_s1451"/>
    <customShpInfo spid="_x0000_s1450"/>
    <customShpInfo spid="_x0000_s1453"/>
    <customShpInfo spid="_x0000_s1452"/>
    <customShpInfo spid="_x0000_s1455"/>
    <customShpInfo spid="_x0000_s1454"/>
    <customShpInfo spid="_x0000_s1457"/>
    <customShpInfo spid="_x0000_s1456"/>
    <customShpInfo spid="_x0000_s1459"/>
    <customShpInfo spid="_x0000_s1458"/>
    <customShpInfo spid="_x0000_s1461"/>
    <customShpInfo spid="_x0000_s1460"/>
    <customShpInfo spid="_x0000_s1463"/>
    <customShpInfo spid="_x0000_s1462"/>
    <customShpInfo spid="_x0000_s1465"/>
    <customShpInfo spid="_x0000_s1464"/>
    <customShpInfo spid="_x0000_s1467"/>
    <customShpInfo spid="_x0000_s1466"/>
    <customShpInfo spid="_x0000_s1469"/>
    <customShpInfo spid="_x0000_s1468"/>
    <customShpInfo spid="_x0000_s1471"/>
    <customShpInfo spid="_x0000_s1470"/>
    <customShpInfo spid="_x0000_s1473"/>
    <customShpInfo spid="_x0000_s1472"/>
    <customShpInfo spid="_x0000_s1475"/>
    <customShpInfo spid="_x0000_s1474"/>
    <customShpInfo spid="_x0000_s1477"/>
    <customShpInfo spid="_x0000_s1476"/>
    <customShpInfo spid="_x0000_s1479"/>
    <customShpInfo spid="_x0000_s1478"/>
    <customShpInfo spid="_x0000_s1481"/>
    <customShpInfo spid="_x0000_s1480"/>
    <customShpInfo spid="_x0000_s1483"/>
    <customShpInfo spid="_x0000_s1482"/>
    <customShpInfo spid="_x0000_s1485"/>
    <customShpInfo spid="_x0000_s1484"/>
    <customShpInfo spid="_x0000_s1487"/>
    <customShpInfo spid="_x0000_s1486"/>
    <customShpInfo spid="_x0000_s1489"/>
    <customShpInfo spid="_x0000_s1488"/>
    <customShpInfo spid="_x0000_s1491"/>
    <customShpInfo spid="_x0000_s1490"/>
    <customShpInfo spid="_x0000_s1493"/>
    <customShpInfo spid="_x0000_s1492"/>
    <customShpInfo spid="_x0000_s1495"/>
    <customShpInfo spid="_x0000_s1494"/>
    <customShpInfo spid="_x0000_s1497"/>
    <customShpInfo spid="_x0000_s1496"/>
    <customShpInfo spid="_x0000_s1499"/>
    <customShpInfo spid="_x0000_s1498"/>
    <customShpInfo spid="_x0000_s1501"/>
    <customShpInfo spid="_x0000_s1500"/>
    <customShpInfo spid="_x0000_s1503"/>
    <customShpInfo spid="_x0000_s1502"/>
    <customShpInfo spid="_x0000_s1505"/>
    <customShpInfo spid="_x0000_s1504"/>
    <customShpInfo spid="_x0000_s1507"/>
    <customShpInfo spid="_x0000_s1506"/>
    <customShpInfo spid="_x0000_s1509"/>
    <customShpInfo spid="_x0000_s1508"/>
    <customShpInfo spid="_x0000_s1511"/>
    <customShpInfo spid="_x0000_s1510"/>
    <customShpInfo spid="_x0000_s1513"/>
    <customShpInfo spid="_x0000_s1512"/>
    <customShpInfo spid="_x0000_s1515"/>
    <customShpInfo spid="_x0000_s1514"/>
    <customShpInfo spid="_x0000_s1517"/>
    <customShpInfo spid="_x0000_s1516"/>
    <customShpInfo spid="_x0000_s1519"/>
    <customShpInfo spid="_x0000_s1518"/>
    <customShpInfo spid="_x0000_s1521"/>
    <customShpInfo spid="_x0000_s1520"/>
    <customShpInfo spid="_x0000_s1523"/>
    <customShpInfo spid="_x0000_s1522"/>
    <customShpInfo spid="_x0000_s1525"/>
    <customShpInfo spid="_x0000_s1524"/>
    <customShpInfo spid="_x0000_s1527"/>
    <customShpInfo spid="_x0000_s1526"/>
    <customShpInfo spid="_x0000_s1529"/>
    <customShpInfo spid="_x0000_s1528"/>
    <customShpInfo spid="_x0000_s1531"/>
    <customShpInfo spid="_x0000_s1530"/>
    <customShpInfo spid="_x0000_s1533"/>
    <customShpInfo spid="_x0000_s1532"/>
    <customShpInfo spid="_x0000_s1535"/>
    <customShpInfo spid="_x0000_s1534"/>
    <customShpInfo spid="_x0000_s1537"/>
    <customShpInfo spid="_x0000_s1536"/>
    <customShpInfo spid="_x0000_s1539"/>
    <customShpInfo spid="_x0000_s1538"/>
    <customShpInfo spid="_x0000_s1541"/>
    <customShpInfo spid="_x0000_s1540"/>
    <customShpInfo spid="_x0000_s1543"/>
    <customShpInfo spid="_x0000_s1542"/>
    <customShpInfo spid="_x0000_s1545"/>
    <customShpInfo spid="_x0000_s1544"/>
    <customShpInfo spid="_x0000_s1547"/>
    <customShpInfo spid="_x0000_s1546"/>
    <customShpInfo spid="_x0000_s1549"/>
    <customShpInfo spid="_x0000_s1548"/>
    <customShpInfo spid="_x0000_s1551"/>
    <customShpInfo spid="_x0000_s1550"/>
    <customShpInfo spid="_x0000_s1553"/>
    <customShpInfo spid="_x0000_s1552"/>
    <customShpInfo spid="_x0000_s1555"/>
    <customShpInfo spid="_x0000_s1554"/>
    <customShpInfo spid="_x0000_s1557"/>
    <customShpInfo spid="_x0000_s1556"/>
    <customShpInfo spid="_x0000_s1559"/>
    <customShpInfo spid="_x0000_s1558"/>
    <customShpInfo spid="_x0000_s1561"/>
    <customShpInfo spid="_x0000_s1560"/>
    <customShpInfo spid="_x0000_s1563"/>
    <customShpInfo spid="_x0000_s1562"/>
    <customShpInfo spid="_x0000_s1565"/>
    <customShpInfo spid="_x0000_s1564"/>
    <customShpInfo spid="_x0000_s1567"/>
    <customShpInfo spid="_x0000_s1566"/>
    <customShpInfo spid="_x0000_s1569"/>
    <customShpInfo spid="_x0000_s1568"/>
    <customShpInfo spid="_x0000_s1571"/>
    <customShpInfo spid="_x0000_s1570"/>
    <customShpInfo spid="_x0000_s1573"/>
    <customShpInfo spid="_x0000_s1572"/>
    <customShpInfo spid="_x0000_s1575"/>
    <customShpInfo spid="_x0000_s1574"/>
    <customShpInfo spid="_x0000_s1577"/>
    <customShpInfo spid="_x0000_s1576"/>
    <customShpInfo spid="_x0000_s1579"/>
    <customShpInfo spid="_x0000_s1578"/>
    <customShpInfo spid="_x0000_s1581"/>
    <customShpInfo spid="_x0000_s1580"/>
    <customShpInfo spid="_x0000_s1583"/>
    <customShpInfo spid="_x0000_s1582"/>
    <customShpInfo spid="_x0000_s1585"/>
    <customShpInfo spid="_x0000_s1584"/>
    <customShpInfo spid="_x0000_s1587"/>
    <customShpInfo spid="_x0000_s1586"/>
    <customShpInfo spid="_x0000_s1589"/>
    <customShpInfo spid="_x0000_s1588"/>
    <customShpInfo spid="_x0000_s1591"/>
    <customShpInfo spid="_x0000_s1590"/>
    <customShpInfo spid="_x0000_s1593"/>
    <customShpInfo spid="_x0000_s1592"/>
    <customShpInfo spid="_x0000_s1595"/>
    <customShpInfo spid="_x0000_s1594"/>
    <customShpInfo spid="_x0000_s1597"/>
    <customShpInfo spid="_x0000_s1596"/>
    <customShpInfo spid="_x0000_s1599"/>
    <customShpInfo spid="_x0000_s1598"/>
    <customShpInfo spid="_x0000_s1601"/>
    <customShpInfo spid="_x0000_s1600"/>
    <customShpInfo spid="_x0000_s1603"/>
    <customShpInfo spid="_x0000_s1602"/>
    <customShpInfo spid="_x0000_s1605"/>
    <customShpInfo spid="_x0000_s1604"/>
    <customShpInfo spid="_x0000_s1607"/>
    <customShpInfo spid="_x0000_s1606"/>
    <customShpInfo spid="_x0000_s1609"/>
    <customShpInfo spid="_x0000_s1608"/>
    <customShpInfo spid="_x0000_s1611"/>
    <customShpInfo spid="_x0000_s1610"/>
    <customShpInfo spid="_x0000_s1613"/>
    <customShpInfo spid="_x0000_s1612"/>
    <customShpInfo spid="_x0000_s1615"/>
    <customShpInfo spid="_x0000_s1614"/>
    <customShpInfo spid="_x0000_s1617"/>
    <customShpInfo spid="_x0000_s1616"/>
    <customShpInfo spid="_x0000_s1619"/>
    <customShpInfo spid="_x0000_s1618"/>
    <customShpInfo spid="_x0000_s1621"/>
    <customShpInfo spid="_x0000_s1620"/>
    <customShpInfo spid="_x0000_s1623"/>
    <customShpInfo spid="_x0000_s1622"/>
    <customShpInfo spid="_x0000_s1625"/>
    <customShpInfo spid="_x0000_s1624"/>
    <customShpInfo spid="_x0000_s1627"/>
    <customShpInfo spid="_x0000_s1626"/>
    <customShpInfo spid="_x0000_s1629"/>
    <customShpInfo spid="_x0000_s1628"/>
    <customShpInfo spid="_x0000_s1631"/>
    <customShpInfo spid="_x0000_s1630"/>
    <customShpInfo spid="_x0000_s1633"/>
    <customShpInfo spid="_x0000_s1632"/>
    <customShpInfo spid="_x0000_s1635"/>
    <customShpInfo spid="_x0000_s1634"/>
    <customShpInfo spid="_x0000_s1637"/>
    <customShpInfo spid="_x0000_s1636"/>
    <customShpInfo spid="_x0000_s1639"/>
    <customShpInfo spid="_x0000_s1638"/>
    <customShpInfo spid="_x0000_s1641"/>
    <customShpInfo spid="_x0000_s1640"/>
    <customShpInfo spid="_x0000_s1643"/>
    <customShpInfo spid="_x0000_s1642"/>
    <customShpInfo spid="_x0000_s1645"/>
    <customShpInfo spid="_x0000_s1644"/>
    <customShpInfo spid="_x0000_s1647"/>
    <customShpInfo spid="_x0000_s1646"/>
    <customShpInfo spid="_x0000_s1649"/>
    <customShpInfo spid="_x0000_s1648"/>
    <customShpInfo spid="_x0000_s1651"/>
    <customShpInfo spid="_x0000_s1650"/>
    <customShpInfo spid="_x0000_s1653"/>
    <customShpInfo spid="_x0000_s1652"/>
    <customShpInfo spid="_x0000_s1655"/>
    <customShpInfo spid="_x0000_s1654"/>
    <customShpInfo spid="_x0000_s1657"/>
    <customShpInfo spid="_x0000_s1656"/>
    <customShpInfo spid="_x0000_s1659"/>
    <customShpInfo spid="_x0000_s1658"/>
    <customShpInfo spid="_x0000_s1661"/>
    <customShpInfo spid="_x0000_s1660"/>
    <customShpInfo spid="_x0000_s1663"/>
    <customShpInfo spid="_x0000_s1662"/>
    <customShpInfo spid="_x0000_s1665"/>
    <customShpInfo spid="_x0000_s1664"/>
    <customShpInfo spid="_x0000_s1667"/>
    <customShpInfo spid="_x0000_s1666"/>
    <customShpInfo spid="_x0000_s1669"/>
    <customShpInfo spid="_x0000_s1668"/>
    <customShpInfo spid="_x0000_s1671"/>
    <customShpInfo spid="_x0000_s1670"/>
    <customShpInfo spid="_x0000_s1673"/>
    <customShpInfo spid="_x0000_s1672"/>
    <customShpInfo spid="_x0000_s1675"/>
    <customShpInfo spid="_x0000_s1674"/>
    <customShpInfo spid="_x0000_s1677"/>
    <customShpInfo spid="_x0000_s1676"/>
    <customShpInfo spid="_x0000_s1679"/>
    <customShpInfo spid="_x0000_s1678"/>
    <customShpInfo spid="_x0000_s1681"/>
    <customShpInfo spid="_x0000_s1680"/>
    <customShpInfo spid="_x0000_s1683"/>
    <customShpInfo spid="_x0000_s1682"/>
    <customShpInfo spid="_x0000_s1685"/>
    <customShpInfo spid="_x0000_s1684"/>
    <customShpInfo spid="_x0000_s1687"/>
    <customShpInfo spid="_x0000_s1686"/>
    <customShpInfo spid="_x0000_s1689"/>
    <customShpInfo spid="_x0000_s1688"/>
    <customShpInfo spid="_x0000_s1691"/>
    <customShpInfo spid="_x0000_s1690"/>
    <customShpInfo spid="_x0000_s1693"/>
    <customShpInfo spid="_x0000_s1692"/>
    <customShpInfo spid="_x0000_s1695"/>
    <customShpInfo spid="_x0000_s1694"/>
    <customShpInfo spid="_x0000_s1697"/>
    <customShpInfo spid="_x0000_s1696"/>
    <customShpInfo spid="_x0000_s1699"/>
    <customShpInfo spid="_x0000_s1698"/>
    <customShpInfo spid="_x0000_s1701"/>
    <customShpInfo spid="_x0000_s1700"/>
    <customShpInfo spid="_x0000_s1703"/>
    <customShpInfo spid="_x0000_s1702"/>
    <customShpInfo spid="_x0000_s1705"/>
    <customShpInfo spid="_x0000_s1704"/>
    <customShpInfo spid="_x0000_s1707"/>
    <customShpInfo spid="_x0000_s1706"/>
    <customShpInfo spid="_x0000_s1709"/>
    <customShpInfo spid="_x0000_s1708"/>
    <customShpInfo spid="_x0000_s1711"/>
    <customShpInfo spid="_x0000_s1710"/>
    <customShpInfo spid="_x0000_s1713"/>
    <customShpInfo spid="_x0000_s1712"/>
    <customShpInfo spid="_x0000_s1715"/>
    <customShpInfo spid="_x0000_s1714"/>
    <customShpInfo spid="_x0000_s1717"/>
    <customShpInfo spid="_x0000_s1716"/>
    <customShpInfo spid="_x0000_s1719"/>
    <customShpInfo spid="_x0000_s1718"/>
    <customShpInfo spid="_x0000_s1721"/>
    <customShpInfo spid="_x0000_s1720"/>
    <customShpInfo spid="_x0000_s1723"/>
    <customShpInfo spid="_x0000_s1722"/>
    <customShpInfo spid="_x0000_s1725"/>
    <customShpInfo spid="_x0000_s1724"/>
    <customShpInfo spid="_x0000_s1727"/>
    <customShpInfo spid="_x0000_s1726"/>
    <customShpInfo spid="_x0000_s1729"/>
    <customShpInfo spid="_x0000_s1728"/>
    <customShpInfo spid="_x0000_s1731"/>
    <customShpInfo spid="_x0000_s1730"/>
    <customShpInfo spid="_x0000_s1733"/>
    <customShpInfo spid="_x0000_s1732"/>
    <customShpInfo spid="_x0000_s1735"/>
    <customShpInfo spid="_x0000_s1734"/>
    <customShpInfo spid="_x0000_s1737"/>
    <customShpInfo spid="_x0000_s1736"/>
    <customShpInfo spid="_x0000_s1739"/>
    <customShpInfo spid="_x0000_s1738"/>
    <customShpInfo spid="_x0000_s1741"/>
    <customShpInfo spid="_x0000_s1740"/>
    <customShpInfo spid="_x0000_s1743"/>
    <customShpInfo spid="_x0000_s1742"/>
    <customShpInfo spid="_x0000_s1745"/>
    <customShpInfo spid="_x0000_s1744"/>
    <customShpInfo spid="_x0000_s1747"/>
    <customShpInfo spid="_x0000_s1746"/>
    <customShpInfo spid="_x0000_s1749"/>
    <customShpInfo spid="_x0000_s1748"/>
    <customShpInfo spid="_x0000_s1751"/>
    <customShpInfo spid="_x0000_s1750"/>
    <customShpInfo spid="_x0000_s1753"/>
    <customShpInfo spid="_x0000_s1752"/>
    <customShpInfo spid="_x0000_s1755"/>
    <customShpInfo spid="_x0000_s1754"/>
    <customShpInfo spid="_x0000_s1757"/>
    <customShpInfo spid="_x0000_s1756"/>
    <customShpInfo spid="_x0000_s1759"/>
    <customShpInfo spid="_x0000_s1758"/>
    <customShpInfo spid="_x0000_s1761"/>
    <customShpInfo spid="_x0000_s1760"/>
    <customShpInfo spid="_x0000_s1763"/>
    <customShpInfo spid="_x0000_s1762"/>
    <customShpInfo spid="_x0000_s1765"/>
    <customShpInfo spid="_x0000_s1764"/>
    <customShpInfo spid="_x0000_s1767"/>
    <customShpInfo spid="_x0000_s1766"/>
    <customShpInfo spid="_x0000_s1769"/>
    <customShpInfo spid="_x0000_s1768"/>
    <customShpInfo spid="_x0000_s1771"/>
    <customShpInfo spid="_x0000_s1770"/>
    <customShpInfo spid="_x0000_s1773"/>
    <customShpInfo spid="_x0000_s1772"/>
    <customShpInfo spid="_x0000_s1775"/>
    <customShpInfo spid="_x0000_s1774"/>
    <customShpInfo spid="_x0000_s1777"/>
    <customShpInfo spid="_x0000_s1776"/>
    <customShpInfo spid="_x0000_s1779"/>
    <customShpInfo spid="_x0000_s1778"/>
    <customShpInfo spid="_x0000_s1781"/>
    <customShpInfo spid="_x0000_s1780"/>
    <customShpInfo spid="_x0000_s1783"/>
    <customShpInfo spid="_x0000_s1782"/>
    <customShpInfo spid="_x0000_s1785"/>
    <customShpInfo spid="_x0000_s1784"/>
    <customShpInfo spid="_x0000_s1787"/>
    <customShpInfo spid="_x0000_s1786"/>
    <customShpInfo spid="_x0000_s1789"/>
    <customShpInfo spid="_x0000_s1788"/>
    <customShpInfo spid="_x0000_s1791"/>
    <customShpInfo spid="_x0000_s1790"/>
    <customShpInfo spid="_x0000_s1793"/>
    <customShpInfo spid="_x0000_s1792"/>
    <customShpInfo spid="_x0000_s1795"/>
    <customShpInfo spid="_x0000_s1794"/>
    <customShpInfo spid="_x0000_s1797"/>
    <customShpInfo spid="_x0000_s1796"/>
    <customShpInfo spid="_x0000_s1799"/>
    <customShpInfo spid="_x0000_s1798"/>
    <customShpInfo spid="_x0000_s1801"/>
    <customShpInfo spid="_x0000_s1800"/>
    <customShpInfo spid="_x0000_s1803"/>
    <customShpInfo spid="_x0000_s1802"/>
    <customShpInfo spid="_x0000_s1805"/>
    <customShpInfo spid="_x0000_s1804"/>
    <customShpInfo spid="_x0000_s1807"/>
    <customShpInfo spid="_x0000_s1806"/>
    <customShpInfo spid="_x0000_s1809"/>
    <customShpInfo spid="_x0000_s1808"/>
    <customShpInfo spid="_x0000_s1811"/>
    <customShpInfo spid="_x0000_s1810"/>
    <customShpInfo spid="_x0000_s1813"/>
    <customShpInfo spid="_x0000_s1812"/>
    <customShpInfo spid="_x0000_s1815"/>
    <customShpInfo spid="_x0000_s1814"/>
    <customShpInfo spid="_x0000_s1817"/>
    <customShpInfo spid="_x0000_s1816"/>
    <customShpInfo spid="_x0000_s1819"/>
    <customShpInfo spid="_x0000_s1818"/>
    <customShpInfo spid="_x0000_s1821"/>
    <customShpInfo spid="_x0000_s1820"/>
    <customShpInfo spid="_x0000_s1823"/>
    <customShpInfo spid="_x0000_s1822"/>
    <customShpInfo spid="_x0000_s1825"/>
    <customShpInfo spid="_x0000_s1824"/>
    <customShpInfo spid="_x0000_s1827"/>
    <customShpInfo spid="_x0000_s1826"/>
    <customShpInfo spid="_x0000_s1829"/>
    <customShpInfo spid="_x0000_s1828"/>
    <customShpInfo spid="_x0000_s1831"/>
    <customShpInfo spid="_x0000_s1830"/>
    <customShpInfo spid="_x0000_s1833"/>
    <customShpInfo spid="_x0000_s1832"/>
    <customShpInfo spid="_x0000_s1835"/>
    <customShpInfo spid="_x0000_s1834"/>
    <customShpInfo spid="_x0000_s1837"/>
    <customShpInfo spid="_x0000_s1836"/>
    <customShpInfo spid="_x0000_s1839"/>
    <customShpInfo spid="_x0000_s1838"/>
    <customShpInfo spid="_x0000_s1841"/>
    <customShpInfo spid="_x0000_s1840"/>
    <customShpInfo spid="_x0000_s1843"/>
    <customShpInfo spid="_x0000_s1842"/>
    <customShpInfo spid="_x0000_s1845"/>
    <customShpInfo spid="_x0000_s1844"/>
    <customShpInfo spid="_x0000_s1847"/>
    <customShpInfo spid="_x0000_s1846"/>
    <customShpInfo spid="_x0000_s1849"/>
    <customShpInfo spid="_x0000_s1848"/>
    <customShpInfo spid="_x0000_s1851"/>
    <customShpInfo spid="_x0000_s1850"/>
    <customShpInfo spid="_x0000_s1853"/>
    <customShpInfo spid="_x0000_s1852"/>
    <customShpInfo spid="_x0000_s1855"/>
    <customShpInfo spid="_x0000_s1854"/>
    <customShpInfo spid="_x0000_s1857"/>
    <customShpInfo spid="_x0000_s1856"/>
    <customShpInfo spid="_x0000_s1859"/>
    <customShpInfo spid="_x0000_s1858"/>
    <customShpInfo spid="_x0000_s1861"/>
    <customShpInfo spid="_x0000_s1860"/>
    <customShpInfo spid="_x0000_s1863"/>
    <customShpInfo spid="_x0000_s1862"/>
    <customShpInfo spid="_x0000_s1865"/>
    <customShpInfo spid="_x0000_s1864"/>
    <customShpInfo spid="_x0000_s1867"/>
    <customShpInfo spid="_x0000_s1866"/>
    <customShpInfo spid="_x0000_s1869"/>
    <customShpInfo spid="_x0000_s1868"/>
    <customShpInfo spid="_x0000_s1871"/>
    <customShpInfo spid="_x0000_s1870"/>
    <customShpInfo spid="_x0000_s1873"/>
    <customShpInfo spid="_x0000_s1872"/>
    <customShpInfo spid="_x0000_s1875"/>
    <customShpInfo spid="_x0000_s1874"/>
    <customShpInfo spid="_x0000_s1877"/>
    <customShpInfo spid="_x0000_s1876"/>
    <customShpInfo spid="_x0000_s1879"/>
    <customShpInfo spid="_x0000_s1878"/>
    <customShpInfo spid="_x0000_s1881"/>
    <customShpInfo spid="_x0000_s1880"/>
    <customShpInfo spid="_x0000_s1883"/>
    <customShpInfo spid="_x0000_s1882"/>
    <customShpInfo spid="_x0000_s1885"/>
    <customShpInfo spid="_x0000_s1884"/>
    <customShpInfo spid="_x0000_s1887"/>
    <customShpInfo spid="_x0000_s1886"/>
    <customShpInfo spid="_x0000_s1889"/>
    <customShpInfo spid="_x0000_s1888"/>
    <customShpInfo spid="_x0000_s1891"/>
    <customShpInfo spid="_x0000_s1890"/>
    <customShpInfo spid="_x0000_s1893"/>
    <customShpInfo spid="_x0000_s1892"/>
    <customShpInfo spid="_x0000_s1895"/>
    <customShpInfo spid="_x0000_s1894"/>
    <customShpInfo spid="_x0000_s1897"/>
    <customShpInfo spid="_x0000_s1898"/>
    <customShpInfo spid="_x0000_s1896"/>
    <customShpInfo spid="_x0000_s1026"/>
    <customShpInfo spid="_x0000_s1900"/>
    <customShpInfo spid="_x0000_s1901"/>
    <customShpInfo spid="_x0000_s1902"/>
    <customShpInfo spid="_x0000_s1903"/>
    <customShpInfo spid="_x0000_s1899"/>
    <customShpInfo spid="_x0000_s1905"/>
    <customShpInfo spid="_x0000_s1906"/>
    <customShpInfo spid="_x0000_s1908"/>
    <customShpInfo spid="_x0000_s1909"/>
    <customShpInfo spid="_x0000_s1910"/>
    <customShpInfo spid="_x0000_s1911"/>
    <customShpInfo spid="_x0000_s1912"/>
    <customShpInfo spid="_x0000_s1913"/>
    <customShpInfo spid="_x0000_s1914"/>
    <customShpInfo spid="_x0000_s1915"/>
    <customShpInfo spid="_x0000_s1916"/>
    <customShpInfo spid="_x0000_s1917"/>
    <customShpInfo spid="_x0000_s1918"/>
    <customShpInfo spid="_x0000_s1919"/>
    <customShpInfo spid="_x0000_s1920"/>
    <customShpInfo spid="_x0000_s1921"/>
    <customShpInfo spid="_x0000_s1922"/>
    <customShpInfo spid="_x0000_s1923"/>
    <customShpInfo spid="_x0000_s1924"/>
    <customShpInfo spid="_x0000_s1925"/>
    <customShpInfo spid="_x0000_s1926"/>
    <customShpInfo spid="_x0000_s1927"/>
    <customShpInfo spid="_x0000_s1928"/>
    <customShpInfo spid="_x0000_s1929"/>
    <customShpInfo spid="_x0000_s1930"/>
    <customShpInfo spid="_x0000_s1931"/>
    <customShpInfo spid="_x0000_s1932"/>
    <customShpInfo spid="_x0000_s1933"/>
    <customShpInfo spid="_x0000_s1934"/>
    <customShpInfo spid="_x0000_s1907"/>
    <customShpInfo spid="_x0000_s1936"/>
    <customShpInfo spid="_x0000_s1935"/>
    <customShpInfo spid="_x0000_s1938"/>
    <customShpInfo spid="_x0000_s1937"/>
    <customShpInfo spid="_x0000_s1940"/>
    <customShpInfo spid="_x0000_s1941"/>
    <customShpInfo spid="_x0000_s1942"/>
    <customShpInfo spid="_x0000_s1943"/>
    <customShpInfo spid="_x0000_s1944"/>
    <customShpInfo spid="_x0000_s1945"/>
    <customShpInfo spid="_x0000_s1946"/>
    <customShpInfo spid="_x0000_s1947"/>
    <customShpInfo spid="_x0000_s1948"/>
    <customShpInfo spid="_x0000_s1949"/>
    <customShpInfo spid="_x0000_s1950"/>
    <customShpInfo spid="_x0000_s1951"/>
    <customShpInfo spid="_x0000_s1952"/>
    <customShpInfo spid="_x0000_s1953"/>
    <customShpInfo spid="_x0000_s1954"/>
    <customShpInfo spid="_x0000_s1955"/>
    <customShpInfo spid="_x0000_s1956"/>
    <customShpInfo spid="_x0000_s1957"/>
    <customShpInfo spid="_x0000_s1958"/>
    <customShpInfo spid="_x0000_s1959"/>
    <customShpInfo spid="_x0000_s1939"/>
    <customShpInfo spid="_x0000_s1961"/>
    <customShpInfo spid="_x0000_s1960"/>
    <customShpInfo spid="_x0000_s1963"/>
    <customShpInfo spid="_x0000_s1964"/>
    <customShpInfo spid="_x0000_s1965"/>
    <customShpInfo spid="_x0000_s1966"/>
    <customShpInfo spid="_x0000_s1962"/>
    <customShpInfo spid="_x0000_s1904"/>
    <customShpInfo spid="_x0000_s1968"/>
    <customShpInfo spid="_x0000_s1969"/>
    <customShpInfo spid="_x0000_s1970"/>
    <customShpInfo spid="_x0000_s1967"/>
    <customShpInfo spid="_x0000_s1972"/>
    <customShpInfo spid="_x0000_s1974"/>
    <customShpInfo spid="_x0000_s1973"/>
    <customShpInfo spid="_x0000_s1971"/>
    <customShpInfo spid="_x0000_s1976"/>
    <customShpInfo spid="_x0000_s1978"/>
    <customShpInfo spid="_x0000_s1977"/>
    <customShpInfo spid="_x0000_s1975"/>
    <customShpInfo spid="_x0000_s1980"/>
    <customShpInfo spid="_x0000_s1982"/>
    <customShpInfo spid="_x0000_s1981"/>
    <customShpInfo spid="_x0000_s1979"/>
    <customShpInfo spid="_x0000_s1984"/>
    <customShpInfo spid="_x0000_s1986"/>
    <customShpInfo spid="_x0000_s1985"/>
    <customShpInfo spid="_x0000_s1988"/>
    <customShpInfo spid="_x0000_s1987"/>
    <customShpInfo spid="_x0000_s1990"/>
    <customShpInfo spid="_x0000_s1991"/>
    <customShpInfo spid="_x0000_s1992"/>
    <customShpInfo spid="_x0000_s1993"/>
    <customShpInfo spid="_x0000_s1994"/>
    <customShpInfo spid="_x0000_s1995"/>
    <customShpInfo spid="_x0000_s1996"/>
    <customShpInfo spid="_x0000_s1997"/>
    <customShpInfo spid="_x0000_s1998"/>
    <customShpInfo spid="_x0000_s1999"/>
    <customShpInfo spid="_x0000_s2000"/>
    <customShpInfo spid="_x0000_s2001"/>
    <customShpInfo spid="_x0000_s2002"/>
    <customShpInfo spid="_x0000_s2003"/>
    <customShpInfo spid="_x0000_s2004"/>
    <customShpInfo spid="_x0000_s2005"/>
    <customShpInfo spid="_x0000_s2006"/>
    <customShpInfo spid="_x0000_s2007"/>
    <customShpInfo spid="_x0000_s2008"/>
    <customShpInfo spid="_x0000_s2009"/>
    <customShpInfo spid="_x0000_s2010"/>
    <customShpInfo spid="_x0000_s2011"/>
    <customShpInfo spid="_x0000_s2012"/>
    <customShpInfo spid="_x0000_s2013"/>
    <customShpInfo spid="_x0000_s2014"/>
    <customShpInfo spid="_x0000_s2015"/>
    <customShpInfo spid="_x0000_s2016"/>
    <customShpInfo spid="_x0000_s2017"/>
    <customShpInfo spid="_x0000_s2018"/>
    <customShpInfo spid="_x0000_s2019"/>
    <customShpInfo spid="_x0000_s2020"/>
    <customShpInfo spid="_x0000_s2021"/>
    <customShpInfo spid="_x0000_s2022"/>
    <customShpInfo spid="_x0000_s2023"/>
    <customShpInfo spid="_x0000_s2024"/>
    <customShpInfo spid="_x0000_s2025"/>
    <customShpInfo spid="_x0000_s2026"/>
    <customShpInfo spid="_x0000_s2027"/>
    <customShpInfo spid="_x0000_s2028"/>
    <customShpInfo spid="_x0000_s2029"/>
    <customShpInfo spid="_x0000_s2030"/>
    <customShpInfo spid="_x0000_s2031"/>
    <customShpInfo spid="_x0000_s2032"/>
    <customShpInfo spid="_x0000_s2033"/>
    <customShpInfo spid="_x0000_s2034"/>
    <customShpInfo spid="_x0000_s2035"/>
    <customShpInfo spid="_x0000_s1989"/>
    <customShpInfo spid="_x0000_s2037"/>
    <customShpInfo spid="_x0000_s2036"/>
    <customShpInfo spid="_x0000_s2039"/>
    <customShpInfo spid="_x0000_s2040"/>
    <customShpInfo spid="_x0000_s2041"/>
    <customShpInfo spid="_x0000_s2042"/>
    <customShpInfo spid="_x0000_s2043"/>
    <customShpInfo spid="_x0000_s2044"/>
    <customShpInfo spid="_x0000_s2045"/>
    <customShpInfo spid="_x0000_s2046"/>
    <customShpInfo spid="_x0000_s2047"/>
    <customShpInfo spid="_x0000_s3072"/>
    <customShpInfo spid="_x0000_s3073"/>
    <customShpInfo spid="_x0000_s3074"/>
    <customShpInfo spid="_x0000_s3075"/>
    <customShpInfo spid="_x0000_s3076"/>
    <customShpInfo spid="_x0000_s3077"/>
    <customShpInfo spid="_x0000_s3078"/>
    <customShpInfo spid="_x0000_s3079"/>
    <customShpInfo spid="_x0000_s3080"/>
    <customShpInfo spid="_x0000_s3081"/>
    <customShpInfo spid="_x0000_s3082"/>
    <customShpInfo spid="_x0000_s3083"/>
    <customShpInfo spid="_x0000_s3084"/>
    <customShpInfo spid="_x0000_s3085"/>
    <customShpInfo spid="_x0000_s3086"/>
    <customShpInfo spid="_x0000_s3087"/>
    <customShpInfo spid="_x0000_s3088"/>
    <customShpInfo spid="_x0000_s3089"/>
    <customShpInfo spid="_x0000_s3090"/>
    <customShpInfo spid="_x0000_s2038"/>
    <customShpInfo spid="_x0000_s3092"/>
    <customShpInfo spid="_x0000_s3091"/>
    <customShpInfo spid="_x0000_s3094"/>
    <customShpInfo spid="_x0000_s3093"/>
    <customShpInfo spid="_x0000_s3096"/>
    <customShpInfo spid="_x0000_s3097"/>
    <customShpInfo spid="_x0000_s3098"/>
    <customShpInfo spid="_x0000_s3099"/>
    <customShpInfo spid="_x0000_s3100"/>
    <customShpInfo spid="_x0000_s3101"/>
    <customShpInfo spid="_x0000_s3102"/>
    <customShpInfo spid="_x0000_s3103"/>
    <customShpInfo spid="_x0000_s3104"/>
    <customShpInfo spid="_x0000_s3105"/>
    <customShpInfo spid="_x0000_s3106"/>
    <customShpInfo spid="_x0000_s3107"/>
    <customShpInfo spid="_x0000_s3108"/>
    <customShpInfo spid="_x0000_s3109"/>
    <customShpInfo spid="_x0000_s3110"/>
    <customShpInfo spid="_x0000_s3111"/>
    <customShpInfo spid="_x0000_s3112"/>
    <customShpInfo spid="_x0000_s3113"/>
    <customShpInfo spid="_x0000_s3114"/>
    <customShpInfo spid="_x0000_s3115"/>
    <customShpInfo spid="_x0000_s3116"/>
    <customShpInfo spid="_x0000_s3117"/>
    <customShpInfo spid="_x0000_s3118"/>
    <customShpInfo spid="_x0000_s3119"/>
    <customShpInfo spid="_x0000_s3120"/>
    <customShpInfo spid="_x0000_s3121"/>
    <customShpInfo spid="_x0000_s3122"/>
    <customShpInfo spid="_x0000_s3123"/>
    <customShpInfo spid="_x0000_s3124"/>
    <customShpInfo spid="_x0000_s3125"/>
    <customShpInfo spid="_x0000_s3126"/>
    <customShpInfo spid="_x0000_s3127"/>
    <customShpInfo spid="_x0000_s3128"/>
    <customShpInfo spid="_x0000_s3129"/>
    <customShpInfo spid="_x0000_s3095"/>
    <customShpInfo spid="_x0000_s3131"/>
    <customShpInfo spid="_x0000_s3130"/>
    <customShpInfo spid="_x0000_s3133"/>
    <customShpInfo spid="_x0000_s3134"/>
    <customShpInfo spid="_x0000_s3135"/>
    <customShpInfo spid="_x0000_s3136"/>
    <customShpInfo spid="_x0000_s3137"/>
    <customShpInfo spid="_x0000_s3138"/>
    <customShpInfo spid="_x0000_s3139"/>
    <customShpInfo spid="_x0000_s3140"/>
    <customShpInfo spid="_x0000_s3141"/>
    <customShpInfo spid="_x0000_s3142"/>
    <customShpInfo spid="_x0000_s3143"/>
    <customShpInfo spid="_x0000_s3144"/>
    <customShpInfo spid="_x0000_s3145"/>
    <customShpInfo spid="_x0000_s3146"/>
    <customShpInfo spid="_x0000_s3147"/>
    <customShpInfo spid="_x0000_s3148"/>
    <customShpInfo spid="_x0000_s3149"/>
    <customShpInfo spid="_x0000_s3132"/>
    <customShpInfo spid="_x0000_s3151"/>
    <customShpInfo spid="_x0000_s3150"/>
    <customShpInfo spid="_x0000_s3153"/>
    <customShpInfo spid="_x0000_s3154"/>
    <customShpInfo spid="_x0000_s3155"/>
    <customShpInfo spid="_x0000_s3152"/>
    <customShpInfo spid="_x0000_s1983"/>
    <customShpInfo spid="_x0000_s3157"/>
    <customShpInfo spid="_x0000_s3158"/>
    <customShpInfo spid="_x0000_s3156"/>
    <customShpInfo spid="_x0000_s3161"/>
    <customShpInfo spid="_x0000_s3160"/>
    <customShpInfo spid="_x0000_s3163"/>
    <customShpInfo spid="_x0000_s3162"/>
    <customShpInfo spid="_x0000_s3165"/>
    <customShpInfo spid="_x0000_s3164"/>
    <customShpInfo spid="_x0000_s3167"/>
    <customShpInfo spid="_x0000_s3166"/>
    <customShpInfo spid="_x0000_s3169"/>
    <customShpInfo spid="_x0000_s3168"/>
    <customShpInfo spid="_x0000_s3171"/>
    <customShpInfo spid="_x0000_s3170"/>
    <customShpInfo spid="_x0000_s3173"/>
    <customShpInfo spid="_x0000_s3172"/>
    <customShpInfo spid="_x0000_s3175"/>
    <customShpInfo spid="_x0000_s3174"/>
    <customShpInfo spid="_x0000_s3177"/>
    <customShpInfo spid="_x0000_s3178"/>
    <customShpInfo spid="_x0000_s3179"/>
    <customShpInfo spid="_x0000_s3176"/>
    <customShpInfo spid="_x0000_s315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ScaleCrop>false</ScaleCrop>
  <LinksUpToDate>false</LinksUpToDate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2019-05-24T09:36:00Z</dcterms:created>
  <dc:creator>admin</dc:creator>
  <cp:lastModifiedBy>Administrator</cp:lastModifiedBy>
  <dcterms:modified xsi:type="dcterms:W3CDTF">2020-08-10T09:07:51Z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2019-05-14T00:00:00Z</vt:filetime>
  </property>
  <property fmtid="{D5CDD505-2E9C-101B-9397-08002B2CF9AE}" pid="3" name="Creator">
    <vt:lpwstr>한컴오피스 한글 2018</vt:lpwstr>
  </property>
  <property fmtid="{D5CDD505-2E9C-101B-9397-08002B2CF9AE}" pid="4" name="LastSaved">
    <vt:filetime>2019-05-24T00:00:00Z</vt:filetime>
  </property>
  <property fmtid="{D5CDD505-2E9C-101B-9397-08002B2CF9AE}" pid="5" name="KSOProductBuildVer">
    <vt:lpwstr>2052-11.1.0.9912</vt:lpwstr>
  </property>
</Properties>
</file>